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17e58" w14:textId="a417e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приказы Председателя Комитета государственных доходов Министерства финансов Республики Казахстан от 7 сентября 2016 года № 522 "Об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 городам Астана и Алматы и их территориальных органов" и исполняющего обязанности Председателя Комитета государственных доходов Министерства финансов Республики Казахстан от 21 октября 2016 года № 595 "Об утверждении положений государственных учреждений Комитета государственных доходов Министерства финансов Республики Казахстан"</w:t>
      </w:r>
    </w:p>
    <w:p>
      <w:pPr>
        <w:spacing w:after="0"/>
        <w:ind w:left="0"/>
        <w:jc w:val="both"/>
      </w:pPr>
      <w:r>
        <w:rPr>
          <w:rFonts w:ascii="Times New Roman"/>
          <w:b w:val="false"/>
          <w:i w:val="false"/>
          <w:color w:val="000000"/>
          <w:sz w:val="28"/>
        </w:rPr>
        <w:t>Приказ и.о. Председателя Комитета государственных доходов Министерства финансов Республики Казахстан от 27 июля 2018 года № 338.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июля 2018 года № 422 "О некоторых вопросах Министерства финансов Республики Казахстан" ПРИКАЗЫВАЮ:</w:t>
      </w:r>
    </w:p>
    <w:bookmarkEnd w:id="0"/>
    <w:bookmarkStart w:name="z5" w:id="1"/>
    <w:p>
      <w:pPr>
        <w:spacing w:after="0"/>
        <w:ind w:left="0"/>
        <w:jc w:val="both"/>
      </w:pPr>
      <w:r>
        <w:rPr>
          <w:rFonts w:ascii="Times New Roman"/>
          <w:b w:val="false"/>
          <w:i w:val="false"/>
          <w:color w:val="000000"/>
          <w:sz w:val="28"/>
        </w:rPr>
        <w:t>
      1. Внести в приказы:</w:t>
      </w:r>
    </w:p>
    <w:bookmarkEnd w:id="1"/>
    <w:bookmarkStart w:name="z6" w:id="2"/>
    <w:p>
      <w:pPr>
        <w:spacing w:after="0"/>
        <w:ind w:left="0"/>
        <w:jc w:val="both"/>
      </w:pPr>
      <w:r>
        <w:rPr>
          <w:rFonts w:ascii="Times New Roman"/>
          <w:b w:val="false"/>
          <w:i w:val="false"/>
          <w:color w:val="000000"/>
          <w:sz w:val="28"/>
        </w:rPr>
        <w:t>
      1) Председателя Комитета государственных доходов Министерства финансов Республики Казахстан от 7 сентября 2016 года № 522 "</w:t>
      </w:r>
      <w:r>
        <w:rPr>
          <w:rFonts w:ascii="Times New Roman"/>
          <w:b w:val="false"/>
          <w:i w:val="false"/>
          <w:color w:val="000000"/>
          <w:sz w:val="28"/>
        </w:rPr>
        <w:t>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 городам Астана и Алматы и их территориальных органов</w:t>
      </w:r>
      <w:r>
        <w:rPr>
          <w:rFonts w:ascii="Times New Roman"/>
          <w:b w:val="false"/>
          <w:i w:val="false"/>
          <w:color w:val="000000"/>
          <w:sz w:val="28"/>
        </w:rPr>
        <w:t>" следующие изменения и дополнения:</w:t>
      </w:r>
    </w:p>
    <w:bookmarkEnd w:id="2"/>
    <w:bookmarkStart w:name="z7" w:id="3"/>
    <w:p>
      <w:pPr>
        <w:spacing w:after="0"/>
        <w:ind w:left="0"/>
        <w:jc w:val="both"/>
      </w:pPr>
      <w:r>
        <w:rPr>
          <w:rFonts w:ascii="Times New Roman"/>
          <w:b w:val="false"/>
          <w:i w:val="false"/>
          <w:color w:val="000000"/>
          <w:sz w:val="28"/>
        </w:rPr>
        <w:t>
      заголовок указанного приказа изложить в следующей редакции:</w:t>
      </w:r>
    </w:p>
    <w:bookmarkEnd w:id="3"/>
    <w:bookmarkStart w:name="z8" w:id="4"/>
    <w:p>
      <w:pPr>
        <w:spacing w:after="0"/>
        <w:ind w:left="0"/>
        <w:jc w:val="both"/>
      </w:pPr>
      <w:r>
        <w:rPr>
          <w:rFonts w:ascii="Times New Roman"/>
          <w:b w:val="false"/>
          <w:i w:val="false"/>
          <w:color w:val="000000"/>
          <w:sz w:val="28"/>
        </w:rPr>
        <w:t>
      "Об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 городам Астана, Алматы и Шымкент и их территориальных органов";</w:t>
      </w:r>
    </w:p>
    <w:bookmarkEnd w:id="4"/>
    <w:bookmarkStart w:name="z9" w:id="5"/>
    <w:p>
      <w:pPr>
        <w:spacing w:after="0"/>
        <w:ind w:left="0"/>
        <w:jc w:val="both"/>
      </w:pPr>
      <w:r>
        <w:rPr>
          <w:rFonts w:ascii="Times New Roman"/>
          <w:b w:val="false"/>
          <w:i w:val="false"/>
          <w:color w:val="000000"/>
          <w:sz w:val="28"/>
        </w:rPr>
        <w:t>
      в пункте 1:</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изложить в следующей редакции:</w:t>
      </w:r>
    </w:p>
    <w:bookmarkStart w:name="z11" w:id="6"/>
    <w:p>
      <w:pPr>
        <w:spacing w:after="0"/>
        <w:ind w:left="0"/>
        <w:jc w:val="both"/>
      </w:pPr>
      <w:r>
        <w:rPr>
          <w:rFonts w:ascii="Times New Roman"/>
          <w:b w:val="false"/>
          <w:i w:val="false"/>
          <w:color w:val="000000"/>
          <w:sz w:val="28"/>
        </w:rPr>
        <w:t xml:space="preserve">
      "20) Положение об Управлении государственных доходов по району Биржан сал Департамента государственных доходов по Акмолинской области Комитета государственных доходов Министерства финансов Республики Казахстан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исключить </w:t>
      </w:r>
      <w:r>
        <w:rPr>
          <w:rFonts w:ascii="Times New Roman"/>
          <w:b w:val="false"/>
          <w:i w:val="false"/>
          <w:color w:val="000000"/>
          <w:sz w:val="28"/>
        </w:rPr>
        <w:t>подпункт 21)</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дополнить подпунктом 44-1) следующего содержания:</w:t>
      </w:r>
    </w:p>
    <w:bookmarkEnd w:id="8"/>
    <w:bookmarkStart w:name="z14" w:id="9"/>
    <w:p>
      <w:pPr>
        <w:spacing w:after="0"/>
        <w:ind w:left="0"/>
        <w:jc w:val="both"/>
      </w:pPr>
      <w:r>
        <w:rPr>
          <w:rFonts w:ascii="Times New Roman"/>
          <w:b w:val="false"/>
          <w:i w:val="false"/>
          <w:color w:val="000000"/>
          <w:sz w:val="28"/>
        </w:rPr>
        <w:t>
      "44-1) Положение об Управлении государственных доходов по Кегенскому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согласно приложению 44-1 к настоящему приказу;";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200)</w:t>
      </w:r>
      <w:r>
        <w:rPr>
          <w:rFonts w:ascii="Times New Roman"/>
          <w:b w:val="false"/>
          <w:i w:val="false"/>
          <w:color w:val="000000"/>
          <w:sz w:val="28"/>
        </w:rPr>
        <w:t xml:space="preserve"> изложить в следующей редакции:</w:t>
      </w:r>
    </w:p>
    <w:bookmarkStart w:name="z16" w:id="10"/>
    <w:p>
      <w:pPr>
        <w:spacing w:after="0"/>
        <w:ind w:left="0"/>
        <w:jc w:val="both"/>
      </w:pPr>
      <w:r>
        <w:rPr>
          <w:rFonts w:ascii="Times New Roman"/>
          <w:b w:val="false"/>
          <w:i w:val="false"/>
          <w:color w:val="000000"/>
          <w:sz w:val="28"/>
        </w:rPr>
        <w:t>
      "200) Положение о Департаменте государственных доходов по Туркестанской области Комитета государственных доходов Министерства финансов Республики Казахстан согласно приложению 200 к настоящему приказу;";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202)</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и </w:t>
      </w:r>
      <w:r>
        <w:rPr>
          <w:rFonts w:ascii="Times New Roman"/>
          <w:b w:val="false"/>
          <w:i w:val="false"/>
          <w:color w:val="000000"/>
          <w:sz w:val="28"/>
        </w:rPr>
        <w:t>204)</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"202) Положение об Управлении государственных доходов по городу Арыс Департамента государственных доходов по Туркестанской области Комитета государственных доходов Министерства финансов Республики Казахстан согласно приложению 202 к настоящему приказу;</w:t>
      </w:r>
    </w:p>
    <w:bookmarkEnd w:id="11"/>
    <w:bookmarkStart w:name="z20" w:id="12"/>
    <w:p>
      <w:pPr>
        <w:spacing w:after="0"/>
        <w:ind w:left="0"/>
        <w:jc w:val="both"/>
      </w:pPr>
      <w:r>
        <w:rPr>
          <w:rFonts w:ascii="Times New Roman"/>
          <w:b w:val="false"/>
          <w:i w:val="false"/>
          <w:color w:val="000000"/>
          <w:sz w:val="28"/>
        </w:rPr>
        <w:t>
      203) Положение об Управлении государственных доходов по городу Кентау Департамента государственных доходов по Туркестанской области Комитета государственных доходов Министерства финансов Республики Казахстан согласно приложению 203 к настоящему приказу;</w:t>
      </w:r>
    </w:p>
    <w:bookmarkEnd w:id="12"/>
    <w:bookmarkStart w:name="z21" w:id="13"/>
    <w:p>
      <w:pPr>
        <w:spacing w:after="0"/>
        <w:ind w:left="0"/>
        <w:jc w:val="both"/>
      </w:pPr>
      <w:r>
        <w:rPr>
          <w:rFonts w:ascii="Times New Roman"/>
          <w:b w:val="false"/>
          <w:i w:val="false"/>
          <w:color w:val="000000"/>
          <w:sz w:val="28"/>
        </w:rPr>
        <w:t>
      204) Положение об Управлении государственных доходов по городу Туркестан Департамента государственных доходов по Туркестанской области Комитета государственных доходов Министерства финансов Республики Казахстан согласно приложению 204 к настоящему приказу;";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205)</w:t>
      </w:r>
      <w:r>
        <w:rPr>
          <w:rFonts w:ascii="Times New Roman"/>
          <w:b w:val="false"/>
          <w:i w:val="false"/>
          <w:color w:val="000000"/>
          <w:sz w:val="28"/>
        </w:rPr>
        <w:t xml:space="preserve"> и </w:t>
      </w:r>
      <w:r>
        <w:rPr>
          <w:rFonts w:ascii="Times New Roman"/>
          <w:b w:val="false"/>
          <w:i w:val="false"/>
          <w:color w:val="000000"/>
          <w:sz w:val="28"/>
        </w:rPr>
        <w:t>206)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207)</w:t>
      </w:r>
      <w:r>
        <w:rPr>
          <w:rFonts w:ascii="Times New Roman"/>
          <w:b w:val="false"/>
          <w:i w:val="false"/>
          <w:color w:val="000000"/>
          <w:sz w:val="28"/>
        </w:rPr>
        <w:t xml:space="preserve"> изложить в следующей редакции:</w:t>
      </w:r>
    </w:p>
    <w:bookmarkStart w:name="z24" w:id="14"/>
    <w:p>
      <w:pPr>
        <w:spacing w:after="0"/>
        <w:ind w:left="0"/>
        <w:jc w:val="both"/>
      </w:pPr>
      <w:r>
        <w:rPr>
          <w:rFonts w:ascii="Times New Roman"/>
          <w:b w:val="false"/>
          <w:i w:val="false"/>
          <w:color w:val="000000"/>
          <w:sz w:val="28"/>
        </w:rPr>
        <w:t>
      "207) Положение об Управлении государственных доходов по Байдибекскому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согласно приложению 207 к настоящему приказу;";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209)</w:t>
      </w:r>
      <w:r>
        <w:rPr>
          <w:rFonts w:ascii="Times New Roman"/>
          <w:b w:val="false"/>
          <w:i w:val="false"/>
          <w:color w:val="000000"/>
          <w:sz w:val="28"/>
        </w:rPr>
        <w:t xml:space="preserve"> и </w:t>
      </w:r>
      <w:r>
        <w:rPr>
          <w:rFonts w:ascii="Times New Roman"/>
          <w:b w:val="false"/>
          <w:i w:val="false"/>
          <w:color w:val="000000"/>
          <w:sz w:val="28"/>
        </w:rPr>
        <w:t>210)</w:t>
      </w:r>
      <w:r>
        <w:rPr>
          <w:rFonts w:ascii="Times New Roman"/>
          <w:b w:val="false"/>
          <w:i w:val="false"/>
          <w:color w:val="000000"/>
          <w:sz w:val="28"/>
        </w:rPr>
        <w:t xml:space="preserve"> изложить в следующей редакции:</w:t>
      </w:r>
    </w:p>
    <w:bookmarkStart w:name="z27" w:id="15"/>
    <w:p>
      <w:pPr>
        <w:spacing w:after="0"/>
        <w:ind w:left="0"/>
        <w:jc w:val="both"/>
      </w:pPr>
      <w:r>
        <w:rPr>
          <w:rFonts w:ascii="Times New Roman"/>
          <w:b w:val="false"/>
          <w:i w:val="false"/>
          <w:color w:val="000000"/>
          <w:sz w:val="28"/>
        </w:rPr>
        <w:t xml:space="preserve">
      "209) Положение об Управлении государственных доходов по Ордабасинскому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согласно </w:t>
      </w:r>
      <w:r>
        <w:rPr>
          <w:rFonts w:ascii="Times New Roman"/>
          <w:b w:val="false"/>
          <w:i w:val="false"/>
          <w:color w:val="000000"/>
          <w:sz w:val="28"/>
          <w:u w:val="single"/>
        </w:rPr>
        <w:t>приложению 209</w:t>
      </w:r>
      <w:r>
        <w:rPr>
          <w:rFonts w:ascii="Times New Roman"/>
          <w:b w:val="false"/>
          <w:i w:val="false"/>
          <w:color w:val="000000"/>
          <w:sz w:val="28"/>
        </w:rPr>
        <w:t xml:space="preserve"> к настоящему приказу;</w:t>
      </w:r>
    </w:p>
    <w:bookmarkEnd w:id="15"/>
    <w:bookmarkStart w:name="z28" w:id="16"/>
    <w:p>
      <w:pPr>
        <w:spacing w:after="0"/>
        <w:ind w:left="0"/>
        <w:jc w:val="both"/>
      </w:pPr>
      <w:r>
        <w:rPr>
          <w:rFonts w:ascii="Times New Roman"/>
          <w:b w:val="false"/>
          <w:i w:val="false"/>
          <w:color w:val="000000"/>
          <w:sz w:val="28"/>
        </w:rPr>
        <w:t>
      210) Положение об Управлении государственных доходов по Мактааральскому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согласно приложению 210 к настоящему приказу;</w:t>
      </w:r>
    </w:p>
    <w:bookmarkEnd w:id="16"/>
    <w:bookmarkStart w:name="z29" w:id="17"/>
    <w:p>
      <w:pPr>
        <w:spacing w:after="0"/>
        <w:ind w:left="0"/>
        <w:jc w:val="both"/>
      </w:pPr>
      <w:r>
        <w:rPr>
          <w:rFonts w:ascii="Times New Roman"/>
          <w:b w:val="false"/>
          <w:i w:val="false"/>
          <w:color w:val="000000"/>
          <w:sz w:val="28"/>
        </w:rPr>
        <w:t>
      дополнить подпунктом 210-1) следующего содержания:</w:t>
      </w:r>
    </w:p>
    <w:bookmarkEnd w:id="17"/>
    <w:bookmarkStart w:name="z30" w:id="18"/>
    <w:p>
      <w:pPr>
        <w:spacing w:after="0"/>
        <w:ind w:left="0"/>
        <w:jc w:val="both"/>
      </w:pPr>
      <w:r>
        <w:rPr>
          <w:rFonts w:ascii="Times New Roman"/>
          <w:b w:val="false"/>
          <w:i w:val="false"/>
          <w:color w:val="000000"/>
          <w:sz w:val="28"/>
        </w:rPr>
        <w:t>
      "210) Положение об Управлении государственных доходов по Жетысайскому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согласно приложению 210 к настоящему приказу;";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и </w:t>
      </w:r>
      <w:r>
        <w:rPr>
          <w:rFonts w:ascii="Times New Roman"/>
          <w:b w:val="false"/>
          <w:i w:val="false"/>
          <w:color w:val="000000"/>
          <w:sz w:val="28"/>
        </w:rPr>
        <w:t>215)</w:t>
      </w:r>
      <w:r>
        <w:rPr>
          <w:rFonts w:ascii="Times New Roman"/>
          <w:b w:val="false"/>
          <w:i w:val="false"/>
          <w:color w:val="000000"/>
          <w:sz w:val="28"/>
        </w:rPr>
        <w:t xml:space="preserve"> изложить в следующей редакции:</w:t>
      </w:r>
    </w:p>
    <w:bookmarkStart w:name="z32" w:id="19"/>
    <w:p>
      <w:pPr>
        <w:spacing w:after="0"/>
        <w:ind w:left="0"/>
        <w:jc w:val="both"/>
      </w:pPr>
      <w:r>
        <w:rPr>
          <w:rFonts w:ascii="Times New Roman"/>
          <w:b w:val="false"/>
          <w:i w:val="false"/>
          <w:color w:val="000000"/>
          <w:sz w:val="28"/>
        </w:rPr>
        <w:t>
      "211) Положение об Управлении государственных доходов по Отрарскому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согласно приложению 211 к настоящему приказу;</w:t>
      </w:r>
    </w:p>
    <w:bookmarkEnd w:id="19"/>
    <w:bookmarkStart w:name="z33" w:id="20"/>
    <w:p>
      <w:pPr>
        <w:spacing w:after="0"/>
        <w:ind w:left="0"/>
        <w:jc w:val="both"/>
      </w:pPr>
      <w:r>
        <w:rPr>
          <w:rFonts w:ascii="Times New Roman"/>
          <w:b w:val="false"/>
          <w:i w:val="false"/>
          <w:color w:val="000000"/>
          <w:sz w:val="28"/>
        </w:rPr>
        <w:t>
      212) Положение об Управлении государственных доходов по Казгуртскому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согласно приложению 212 к настоящему приказу;</w:t>
      </w:r>
    </w:p>
    <w:bookmarkEnd w:id="20"/>
    <w:bookmarkStart w:name="z34" w:id="21"/>
    <w:p>
      <w:pPr>
        <w:spacing w:after="0"/>
        <w:ind w:left="0"/>
        <w:jc w:val="both"/>
      </w:pPr>
      <w:r>
        <w:rPr>
          <w:rFonts w:ascii="Times New Roman"/>
          <w:b w:val="false"/>
          <w:i w:val="false"/>
          <w:color w:val="000000"/>
          <w:sz w:val="28"/>
        </w:rPr>
        <w:t>
      213) Положение об Управлении государственных доходов по Толебийскому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согласно приложению 213 к настоящему приказу;</w:t>
      </w:r>
    </w:p>
    <w:bookmarkEnd w:id="21"/>
    <w:bookmarkStart w:name="z35" w:id="22"/>
    <w:p>
      <w:pPr>
        <w:spacing w:after="0"/>
        <w:ind w:left="0"/>
        <w:jc w:val="both"/>
      </w:pPr>
      <w:r>
        <w:rPr>
          <w:rFonts w:ascii="Times New Roman"/>
          <w:b w:val="false"/>
          <w:i w:val="false"/>
          <w:color w:val="000000"/>
          <w:sz w:val="28"/>
        </w:rPr>
        <w:t>
      214) Положение об Управлении государственных доходов по Сайрамскому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согласно приложению 214 к настоящему приказу;</w:t>
      </w:r>
    </w:p>
    <w:bookmarkEnd w:id="22"/>
    <w:bookmarkStart w:name="z36" w:id="23"/>
    <w:p>
      <w:pPr>
        <w:spacing w:after="0"/>
        <w:ind w:left="0"/>
        <w:jc w:val="both"/>
      </w:pPr>
      <w:r>
        <w:rPr>
          <w:rFonts w:ascii="Times New Roman"/>
          <w:b w:val="false"/>
          <w:i w:val="false"/>
          <w:color w:val="000000"/>
          <w:sz w:val="28"/>
        </w:rPr>
        <w:t>
      215) Положение об Управлении государственных доходов по Сарыагашскому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согласно приложению 215 к настоящему приказу;";</w:t>
      </w:r>
    </w:p>
    <w:bookmarkEnd w:id="23"/>
    <w:bookmarkStart w:name="z37" w:id="24"/>
    <w:p>
      <w:pPr>
        <w:spacing w:after="0"/>
        <w:ind w:left="0"/>
        <w:jc w:val="both"/>
      </w:pPr>
      <w:r>
        <w:rPr>
          <w:rFonts w:ascii="Times New Roman"/>
          <w:b w:val="false"/>
          <w:i w:val="false"/>
          <w:color w:val="000000"/>
          <w:sz w:val="28"/>
        </w:rPr>
        <w:t>
      дополнить подпунктом 215–1) следующего содержания:</w:t>
      </w:r>
    </w:p>
    <w:bookmarkEnd w:id="24"/>
    <w:bookmarkStart w:name="z38" w:id="25"/>
    <w:p>
      <w:pPr>
        <w:spacing w:after="0"/>
        <w:ind w:left="0"/>
        <w:jc w:val="both"/>
      </w:pPr>
      <w:r>
        <w:rPr>
          <w:rFonts w:ascii="Times New Roman"/>
          <w:b w:val="false"/>
          <w:i w:val="false"/>
          <w:color w:val="000000"/>
          <w:sz w:val="28"/>
        </w:rPr>
        <w:t>
      "215–1) Положение об Управлении государственных доходов по Келесскому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согласно приложению 215–1 к настоящему приказу;";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и </w:t>
      </w:r>
      <w:r>
        <w:rPr>
          <w:rFonts w:ascii="Times New Roman"/>
          <w:b w:val="false"/>
          <w:i w:val="false"/>
          <w:color w:val="000000"/>
          <w:sz w:val="28"/>
        </w:rPr>
        <w:t>218)</w:t>
      </w:r>
      <w:r>
        <w:rPr>
          <w:rFonts w:ascii="Times New Roman"/>
          <w:b w:val="false"/>
          <w:i w:val="false"/>
          <w:color w:val="000000"/>
          <w:sz w:val="28"/>
        </w:rPr>
        <w:t xml:space="preserve"> изложить в следующей редакции:</w:t>
      </w:r>
    </w:p>
    <w:bookmarkStart w:name="z40" w:id="26"/>
    <w:p>
      <w:pPr>
        <w:spacing w:after="0"/>
        <w:ind w:left="0"/>
        <w:jc w:val="both"/>
      </w:pPr>
      <w:r>
        <w:rPr>
          <w:rFonts w:ascii="Times New Roman"/>
          <w:b w:val="false"/>
          <w:i w:val="false"/>
          <w:color w:val="000000"/>
          <w:sz w:val="28"/>
        </w:rPr>
        <w:t>
      216) Положение об Управлении государственных доходов по Сузакскому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согласно приложению 216 к настоящему приказу;</w:t>
      </w:r>
    </w:p>
    <w:bookmarkEnd w:id="26"/>
    <w:bookmarkStart w:name="z41" w:id="27"/>
    <w:p>
      <w:pPr>
        <w:spacing w:after="0"/>
        <w:ind w:left="0"/>
        <w:jc w:val="both"/>
      </w:pPr>
      <w:r>
        <w:rPr>
          <w:rFonts w:ascii="Times New Roman"/>
          <w:b w:val="false"/>
          <w:i w:val="false"/>
          <w:color w:val="000000"/>
          <w:sz w:val="28"/>
        </w:rPr>
        <w:t>
      217) Положение об Управлении государственных доходов по Тюлькубасскому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согласно приложению 217 к настоящему приказу;</w:t>
      </w:r>
    </w:p>
    <w:bookmarkEnd w:id="27"/>
    <w:bookmarkStart w:name="z42" w:id="28"/>
    <w:p>
      <w:pPr>
        <w:spacing w:after="0"/>
        <w:ind w:left="0"/>
        <w:jc w:val="both"/>
      </w:pPr>
      <w:r>
        <w:rPr>
          <w:rFonts w:ascii="Times New Roman"/>
          <w:b w:val="false"/>
          <w:i w:val="false"/>
          <w:color w:val="000000"/>
          <w:sz w:val="28"/>
        </w:rPr>
        <w:t>
      218) Положение об Управлении государственных доходов по Шардаринскому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согласно приложению 218 к настоящему приказу;";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219)</w:t>
      </w:r>
      <w:r>
        <w:rPr>
          <w:rFonts w:ascii="Times New Roman"/>
          <w:b w:val="false"/>
          <w:i w:val="false"/>
          <w:color w:val="000000"/>
          <w:sz w:val="28"/>
        </w:rPr>
        <w:t xml:space="preserve"> и </w:t>
      </w:r>
      <w:r>
        <w:rPr>
          <w:rFonts w:ascii="Times New Roman"/>
          <w:b w:val="false"/>
          <w:i w:val="false"/>
          <w:color w:val="000000"/>
          <w:sz w:val="28"/>
        </w:rPr>
        <w:t>220)</w:t>
      </w:r>
      <w:r>
        <w:rPr>
          <w:rFonts w:ascii="Times New Roman"/>
          <w:b w:val="false"/>
          <w:i w:val="false"/>
          <w:color w:val="000000"/>
          <w:sz w:val="28"/>
        </w:rPr>
        <w:t xml:space="preserve"> исключить;</w:t>
      </w:r>
    </w:p>
    <w:bookmarkStart w:name="z44" w:id="29"/>
    <w:p>
      <w:pPr>
        <w:spacing w:after="0"/>
        <w:ind w:left="0"/>
        <w:jc w:val="both"/>
      </w:pPr>
      <w:r>
        <w:rPr>
          <w:rFonts w:ascii="Times New Roman"/>
          <w:b w:val="false"/>
          <w:i w:val="false"/>
          <w:color w:val="000000"/>
          <w:sz w:val="28"/>
        </w:rPr>
        <w:t>
      дополнить подпунктом 225–1) следующего содержания:</w:t>
      </w:r>
    </w:p>
    <w:bookmarkEnd w:id="29"/>
    <w:bookmarkStart w:name="z45" w:id="30"/>
    <w:p>
      <w:pPr>
        <w:spacing w:after="0"/>
        <w:ind w:left="0"/>
        <w:jc w:val="both"/>
      </w:pPr>
      <w:r>
        <w:rPr>
          <w:rFonts w:ascii="Times New Roman"/>
          <w:b w:val="false"/>
          <w:i w:val="false"/>
          <w:color w:val="000000"/>
          <w:sz w:val="28"/>
        </w:rPr>
        <w:t>
      "225–1) Положение об Управлении государственных доходов по району "Байконыр" Департамента государственных доходов по городу Астане Комитета государственных доходов Министерства финансов Республики Казахстан согласно приложению 225-1 к настоящему приказу;";</w:t>
      </w:r>
    </w:p>
    <w:bookmarkEnd w:id="30"/>
    <w:bookmarkStart w:name="z46" w:id="31"/>
    <w:p>
      <w:pPr>
        <w:spacing w:after="0"/>
        <w:ind w:left="0"/>
        <w:jc w:val="both"/>
      </w:pPr>
      <w:r>
        <w:rPr>
          <w:rFonts w:ascii="Times New Roman"/>
          <w:b w:val="false"/>
          <w:i w:val="false"/>
          <w:color w:val="000000"/>
          <w:sz w:val="28"/>
        </w:rPr>
        <w:t>
      дополнить подпунктами 237), 238), 239), 240), 241), 242) и 243) следующего содержания:</w:t>
      </w:r>
    </w:p>
    <w:bookmarkEnd w:id="31"/>
    <w:bookmarkStart w:name="z47" w:id="32"/>
    <w:p>
      <w:pPr>
        <w:spacing w:after="0"/>
        <w:ind w:left="0"/>
        <w:jc w:val="both"/>
      </w:pPr>
      <w:r>
        <w:rPr>
          <w:rFonts w:ascii="Times New Roman"/>
          <w:b w:val="false"/>
          <w:i w:val="false"/>
          <w:color w:val="000000"/>
          <w:sz w:val="28"/>
        </w:rPr>
        <w:t>
      "237) Положение о Департаменте государственных доходов по городу Шымкент Комитета государственных доходов Министерства финансов Республики Казахстан согласно приложению 237 к настоящему приказу;";</w:t>
      </w:r>
    </w:p>
    <w:bookmarkEnd w:id="32"/>
    <w:bookmarkStart w:name="z48" w:id="33"/>
    <w:p>
      <w:pPr>
        <w:spacing w:after="0"/>
        <w:ind w:left="0"/>
        <w:jc w:val="both"/>
      </w:pPr>
      <w:r>
        <w:rPr>
          <w:rFonts w:ascii="Times New Roman"/>
          <w:b w:val="false"/>
          <w:i w:val="false"/>
          <w:color w:val="000000"/>
          <w:sz w:val="28"/>
        </w:rPr>
        <w:t>
      238) Положение об Управлении государственных доходов по городу Шымкент Департамента государственных доходов по городу Шымкент Комитета государственных доходов Министерства финансов Республики Казахстан согласно приложению 238 к настоящему приказу;</w:t>
      </w:r>
    </w:p>
    <w:bookmarkEnd w:id="33"/>
    <w:bookmarkStart w:name="z49" w:id="34"/>
    <w:p>
      <w:pPr>
        <w:spacing w:after="0"/>
        <w:ind w:left="0"/>
        <w:jc w:val="both"/>
      </w:pPr>
      <w:r>
        <w:rPr>
          <w:rFonts w:ascii="Times New Roman"/>
          <w:b w:val="false"/>
          <w:i w:val="false"/>
          <w:color w:val="000000"/>
          <w:sz w:val="28"/>
        </w:rPr>
        <w:t>
      239) Положение об Управлении государственных доходов по Абайскому району Департамента государственных доходов по городу Шымкент Комитета государственных доходов Министерства финансов Республики Казахстан согласно приложению 239 к настоящему приказу;</w:t>
      </w:r>
    </w:p>
    <w:bookmarkEnd w:id="34"/>
    <w:bookmarkStart w:name="z50" w:id="35"/>
    <w:p>
      <w:pPr>
        <w:spacing w:after="0"/>
        <w:ind w:left="0"/>
        <w:jc w:val="both"/>
      </w:pPr>
      <w:r>
        <w:rPr>
          <w:rFonts w:ascii="Times New Roman"/>
          <w:b w:val="false"/>
          <w:i w:val="false"/>
          <w:color w:val="000000"/>
          <w:sz w:val="28"/>
        </w:rPr>
        <w:t>
      240) Положение об Управлении государствен пых доходов по Аль-Фарабийскому району Департамента государственных доходов по городу Шымкент и Комитета государственных доходов Министерства финансов Республики Казахстан согласно приложению 240 к настоящему приказу;</w:t>
      </w:r>
    </w:p>
    <w:bookmarkEnd w:id="35"/>
    <w:bookmarkStart w:name="z51" w:id="36"/>
    <w:p>
      <w:pPr>
        <w:spacing w:after="0"/>
        <w:ind w:left="0"/>
        <w:jc w:val="both"/>
      </w:pPr>
      <w:r>
        <w:rPr>
          <w:rFonts w:ascii="Times New Roman"/>
          <w:b w:val="false"/>
          <w:i w:val="false"/>
          <w:color w:val="000000"/>
          <w:sz w:val="28"/>
        </w:rPr>
        <w:t>
      241) Положение об Управлении государственных доходов по Енбекшинскому району Департамента государственных доходов по городу Шымкент Комитета государственных доходов Министерства финансов Республики Казахстан согласно приложению 241 к настоящему приказу;</w:t>
      </w:r>
    </w:p>
    <w:bookmarkEnd w:id="36"/>
    <w:bookmarkStart w:name="z52" w:id="37"/>
    <w:p>
      <w:pPr>
        <w:spacing w:after="0"/>
        <w:ind w:left="0"/>
        <w:jc w:val="both"/>
      </w:pPr>
      <w:r>
        <w:rPr>
          <w:rFonts w:ascii="Times New Roman"/>
          <w:b w:val="false"/>
          <w:i w:val="false"/>
          <w:color w:val="000000"/>
          <w:sz w:val="28"/>
        </w:rPr>
        <w:t>
      242) Положение об Управлении государственных доходов "Оңтүстік" Департамента государственных доходов по городу Шымкент Комитета государственных доходов Министерства финансов Республики Казахстан согласно приложению 242 к настоящему приказу;</w:t>
      </w:r>
    </w:p>
    <w:bookmarkEnd w:id="37"/>
    <w:bookmarkStart w:name="z53" w:id="38"/>
    <w:p>
      <w:pPr>
        <w:spacing w:after="0"/>
        <w:ind w:left="0"/>
        <w:jc w:val="both"/>
      </w:pPr>
      <w:r>
        <w:rPr>
          <w:rFonts w:ascii="Times New Roman"/>
          <w:b w:val="false"/>
          <w:i w:val="false"/>
          <w:color w:val="000000"/>
          <w:sz w:val="28"/>
        </w:rPr>
        <w:t>
      243) Положение об Управлении государственных доходов по Каратаускому району Департамента государственных доходов по городу Шымкент Комитета государственных доходов Министерства финансов Республики Казахстан согласно приложению 243 к настоящему приказу;";</w:t>
      </w:r>
    </w:p>
    <w:bookmarkEnd w:id="38"/>
    <w:bookmarkStart w:name="z54"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Департаменте государственных доходов по Акмолинской области Комитета государственных доходов Министерства финансов Республики Казахстан, утвержденном указанным приказом: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6" w:id="40"/>
    <w:p>
      <w:pPr>
        <w:spacing w:after="0"/>
        <w:ind w:left="0"/>
        <w:jc w:val="both"/>
      </w:pPr>
      <w:r>
        <w:rPr>
          <w:rFonts w:ascii="Times New Roman"/>
          <w:b w:val="false"/>
          <w:i w:val="false"/>
          <w:color w:val="000000"/>
          <w:sz w:val="28"/>
        </w:rPr>
        <w:t>
      "1. Департамент государственных доходов по Акмолинской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сфере таможенного дела, по обеспечению полноты и своевременности поступлений налогов, таможенных и других обязательных платежей в бюджет, исчисления, удержания, перечисления социальных платежей, государственного регулирования производства, оборота этилового спирта и алкогольной продукции, табачных изделий, оборота отдельных видов нефтепродуктов и биотоплива, государственного регулирования и контроля в области реабилитации и банкротства (за исключением банков, страховых (перестраховочных) организаций и накопительных пенсионных фондов), участие в реализации налоговой политики 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Евразийского экономического союза, их перевозкой по единой таможенной территории Евразийского экономического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в пределах, предусмотренных законодательством, а также по предупреждению, выявлению, пресечению, раскрытию и расследованию уголовных и административных правонарушений, отнесенных законодательством Республики Казахстан к ведению этого органа, и иных функций в соответствии с законодательством Республики Казахстан.";</w:t>
      </w:r>
    </w:p>
    <w:bookmarkEnd w:id="40"/>
    <w:bookmarkStart w:name="z57" w:id="41"/>
    <w:p>
      <w:pPr>
        <w:spacing w:after="0"/>
        <w:ind w:left="0"/>
        <w:jc w:val="both"/>
      </w:pPr>
      <w:r>
        <w:rPr>
          <w:rFonts w:ascii="Times New Roman"/>
          <w:b w:val="false"/>
          <w:i w:val="false"/>
          <w:color w:val="000000"/>
          <w:sz w:val="28"/>
        </w:rPr>
        <w:t>
      в пункте 14:</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59" w:id="42"/>
    <w:p>
      <w:pPr>
        <w:spacing w:after="0"/>
        <w:ind w:left="0"/>
        <w:jc w:val="both"/>
      </w:pPr>
      <w:r>
        <w:rPr>
          <w:rFonts w:ascii="Times New Roman"/>
          <w:b w:val="false"/>
          <w:i w:val="false"/>
          <w:color w:val="000000"/>
          <w:sz w:val="28"/>
        </w:rPr>
        <w:t>
      "2) реализация стратегий и программ, обеспечивающих формирование государственной политики по выявлению и расследованию уголовных правонарушений в сфере экономической деятельности, а также противодействие "теневой" экономике;</w:t>
      </w:r>
    </w:p>
    <w:bookmarkEnd w:id="42"/>
    <w:bookmarkStart w:name="z60" w:id="43"/>
    <w:p>
      <w:pPr>
        <w:spacing w:after="0"/>
        <w:ind w:left="0"/>
        <w:jc w:val="both"/>
      </w:pPr>
      <w:r>
        <w:rPr>
          <w:rFonts w:ascii="Times New Roman"/>
          <w:b w:val="false"/>
          <w:i w:val="false"/>
          <w:color w:val="000000"/>
          <w:sz w:val="28"/>
        </w:rPr>
        <w:t>
      3) обеспечение полноты и своевременности поступления налогов, таможенных и других обязательных платежей в бюджет, а также специальных, антидемпинговых и компенсационных пошлин;";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62" w:id="44"/>
    <w:p>
      <w:pPr>
        <w:spacing w:after="0"/>
        <w:ind w:left="0"/>
        <w:jc w:val="both"/>
      </w:pPr>
      <w:r>
        <w:rPr>
          <w:rFonts w:ascii="Times New Roman"/>
          <w:b w:val="false"/>
          <w:i w:val="false"/>
          <w:color w:val="000000"/>
          <w:sz w:val="28"/>
        </w:rPr>
        <w:t>
      "8) обеспечение в пределах своей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64" w:id="45"/>
    <w:p>
      <w:pPr>
        <w:spacing w:after="0"/>
        <w:ind w:left="0"/>
        <w:jc w:val="both"/>
      </w:pPr>
      <w:r>
        <w:rPr>
          <w:rFonts w:ascii="Times New Roman"/>
          <w:b w:val="false"/>
          <w:i w:val="false"/>
          <w:color w:val="000000"/>
          <w:sz w:val="28"/>
        </w:rPr>
        <w:t>
      "10) обеспечение защиты прав на объекты интеллектуальной собственности на таможенной территории Евразийского экономического союза;";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66" w:id="46"/>
    <w:p>
      <w:pPr>
        <w:spacing w:after="0"/>
        <w:ind w:left="0"/>
        <w:jc w:val="both"/>
      </w:pPr>
      <w:r>
        <w:rPr>
          <w:rFonts w:ascii="Times New Roman"/>
          <w:b w:val="false"/>
          <w:i w:val="false"/>
          <w:color w:val="000000"/>
          <w:sz w:val="28"/>
        </w:rPr>
        <w:t>
      "15) обеспечение полноты и своевременности исчисления, удержания и перечисления социальных платежей;</w:t>
      </w:r>
    </w:p>
    <w:bookmarkEnd w:id="46"/>
    <w:bookmarkStart w:name="z67" w:id="47"/>
    <w:p>
      <w:pPr>
        <w:spacing w:after="0"/>
        <w:ind w:left="0"/>
        <w:jc w:val="both"/>
      </w:pPr>
      <w:r>
        <w:rPr>
          <w:rFonts w:ascii="Times New Roman"/>
          <w:b w:val="false"/>
          <w:i w:val="false"/>
          <w:color w:val="000000"/>
          <w:sz w:val="28"/>
        </w:rPr>
        <w:t>
      16) предупреждение, выявление, пресечение, раскрытие и расследование уголовных правонарушений в соответствии с компетенцией, установленной законодательством Республики Казахстан;";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изложить в следующей редакции:</w:t>
      </w:r>
    </w:p>
    <w:bookmarkStart w:name="z69" w:id="48"/>
    <w:p>
      <w:pPr>
        <w:spacing w:after="0"/>
        <w:ind w:left="0"/>
        <w:jc w:val="both"/>
      </w:pPr>
      <w:r>
        <w:rPr>
          <w:rFonts w:ascii="Times New Roman"/>
          <w:b w:val="false"/>
          <w:i w:val="false"/>
          <w:color w:val="000000"/>
          <w:sz w:val="28"/>
        </w:rPr>
        <w:t>
      "21) участие в разработке и реализации государственной политики по предупреждению, выявлению, пресечению, раскрытию и расследованию уголовных правонарушений в пределах, предусмотренных законодательством Республики Казахстан;";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исключить;</w:t>
      </w:r>
    </w:p>
    <w:bookmarkStart w:name="z71" w:id="49"/>
    <w:p>
      <w:pPr>
        <w:spacing w:after="0"/>
        <w:ind w:left="0"/>
        <w:jc w:val="both"/>
      </w:pPr>
      <w:r>
        <w:rPr>
          <w:rFonts w:ascii="Times New Roman"/>
          <w:b w:val="false"/>
          <w:i w:val="false"/>
          <w:color w:val="000000"/>
          <w:sz w:val="28"/>
        </w:rPr>
        <w:t>
      в пункте 15:</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73" w:id="50"/>
    <w:p>
      <w:pPr>
        <w:spacing w:after="0"/>
        <w:ind w:left="0"/>
        <w:jc w:val="both"/>
      </w:pPr>
      <w:r>
        <w:rPr>
          <w:rFonts w:ascii="Times New Roman"/>
          <w:b w:val="false"/>
          <w:i w:val="false"/>
          <w:color w:val="000000"/>
          <w:sz w:val="28"/>
        </w:rPr>
        <w:t>
      "1)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w:t>
      </w:r>
    </w:p>
    <w:bookmarkEnd w:id="50"/>
    <w:bookmarkStart w:name="z74" w:id="51"/>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и таможенным законодательством Республики Казахстан и соответствующими международными договорами;";</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77" w:id="52"/>
    <w:p>
      <w:pPr>
        <w:spacing w:after="0"/>
        <w:ind w:left="0"/>
        <w:jc w:val="both"/>
      </w:pPr>
      <w:r>
        <w:rPr>
          <w:rFonts w:ascii="Times New Roman"/>
          <w:b w:val="false"/>
          <w:i w:val="false"/>
          <w:color w:val="000000"/>
          <w:sz w:val="28"/>
        </w:rPr>
        <w:t>
      "12)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79" w:id="53"/>
    <w:p>
      <w:pPr>
        <w:spacing w:after="0"/>
        <w:ind w:left="0"/>
        <w:jc w:val="both"/>
      </w:pPr>
      <w:r>
        <w:rPr>
          <w:rFonts w:ascii="Times New Roman"/>
          <w:b w:val="false"/>
          <w:i w:val="false"/>
          <w:color w:val="000000"/>
          <w:sz w:val="28"/>
        </w:rPr>
        <w:t>
      "18) взимание таможенных платежей и налогов, а также специальных, антидемпинговых и компенсационных пошлин, контроль правильности их исчисления и своевременности уплаты, зачет (возврат) и принятие мер по их принудительному взысканию;";</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p>
    <w:bookmarkStart w:name="z82" w:id="54"/>
    <w:p>
      <w:pPr>
        <w:spacing w:after="0"/>
        <w:ind w:left="0"/>
        <w:jc w:val="both"/>
      </w:pPr>
      <w:r>
        <w:rPr>
          <w:rFonts w:ascii="Times New Roman"/>
          <w:b w:val="false"/>
          <w:i w:val="false"/>
          <w:color w:val="000000"/>
          <w:sz w:val="28"/>
        </w:rPr>
        <w:t>
      "22) организация и осуществление работы по принудительному взысканию налоговой задолженности, задолженности по таможенным платежам, налогам, специальным, антидемпинговым и компенсационным пошлинам, пеней, процентов и задолженности по социальным платежам;";</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изложить в следующей редакции:</w:t>
      </w:r>
    </w:p>
    <w:bookmarkStart w:name="z84" w:id="55"/>
    <w:p>
      <w:pPr>
        <w:spacing w:after="0"/>
        <w:ind w:left="0"/>
        <w:jc w:val="both"/>
      </w:pPr>
      <w:r>
        <w:rPr>
          <w:rFonts w:ascii="Times New Roman"/>
          <w:b w:val="false"/>
          <w:i w:val="false"/>
          <w:color w:val="000000"/>
          <w:sz w:val="28"/>
        </w:rPr>
        <w:t>
      "26) рассмотрение вопросов по изменению сроков исполнения налогового обязательства по уплате налогов и (или) плат в соответствии с законодательством Республики Казахстан;";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43)</w:t>
      </w:r>
      <w:r>
        <w:rPr>
          <w:rFonts w:ascii="Times New Roman"/>
          <w:b w:val="false"/>
          <w:i w:val="false"/>
          <w:color w:val="000000"/>
          <w:sz w:val="28"/>
        </w:rPr>
        <w:t xml:space="preserve"> изложить в следующей редакции:</w:t>
      </w:r>
    </w:p>
    <w:bookmarkStart w:name="z86" w:id="56"/>
    <w:p>
      <w:pPr>
        <w:spacing w:after="0"/>
        <w:ind w:left="0"/>
        <w:jc w:val="both"/>
      </w:pPr>
      <w:r>
        <w:rPr>
          <w:rFonts w:ascii="Times New Roman"/>
          <w:b w:val="false"/>
          <w:i w:val="false"/>
          <w:color w:val="000000"/>
          <w:sz w:val="28"/>
        </w:rPr>
        <w:t>
      "43) осуществление контроля за оборотом нефтепродуктов и биотоплива;";</w:t>
      </w:r>
    </w:p>
    <w:bookmarkEnd w:id="56"/>
    <w:bookmarkStart w:name="z87" w:id="57"/>
    <w:p>
      <w:pPr>
        <w:spacing w:after="0"/>
        <w:ind w:left="0"/>
        <w:jc w:val="both"/>
      </w:pPr>
      <w:r>
        <w:rPr>
          <w:rFonts w:ascii="Times New Roman"/>
          <w:b w:val="false"/>
          <w:i w:val="false"/>
          <w:color w:val="000000"/>
          <w:sz w:val="28"/>
        </w:rPr>
        <w:t>
      дополнить подпунктом 44-1) следующего содержания:</w:t>
      </w:r>
    </w:p>
    <w:bookmarkEnd w:id="57"/>
    <w:bookmarkStart w:name="z88" w:id="58"/>
    <w:p>
      <w:pPr>
        <w:spacing w:after="0"/>
        <w:ind w:left="0"/>
        <w:jc w:val="both"/>
      </w:pPr>
      <w:r>
        <w:rPr>
          <w:rFonts w:ascii="Times New Roman"/>
          <w:b w:val="false"/>
          <w:i w:val="false"/>
          <w:color w:val="000000"/>
          <w:sz w:val="28"/>
        </w:rPr>
        <w:t>
      "44-1) контроль за перемещением продукции через Государственную границу Республики Казахстан;";</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w:t>
      </w:r>
      <w:r>
        <w:rPr>
          <w:rFonts w:ascii="Times New Roman"/>
          <w:b w:val="false"/>
          <w:i w:val="false"/>
          <w:color w:val="000000"/>
          <w:sz w:val="28"/>
        </w:rPr>
        <w:t xml:space="preserve"> изложить в следующей редакции:</w:t>
      </w:r>
    </w:p>
    <w:bookmarkStart w:name="z90" w:id="59"/>
    <w:p>
      <w:pPr>
        <w:spacing w:after="0"/>
        <w:ind w:left="0"/>
        <w:jc w:val="both"/>
      </w:pPr>
      <w:r>
        <w:rPr>
          <w:rFonts w:ascii="Times New Roman"/>
          <w:b w:val="false"/>
          <w:i w:val="false"/>
          <w:color w:val="000000"/>
          <w:sz w:val="28"/>
        </w:rPr>
        <w:t>
      "48) принятие мер по выявлению сделок, совершенных при обстоятельствах, в соответствии законодательством Республики Казахстан о реабилитации и банкротстве;";</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50)</w:t>
      </w:r>
      <w:r>
        <w:rPr>
          <w:rFonts w:ascii="Times New Roman"/>
          <w:b w:val="false"/>
          <w:i w:val="false"/>
          <w:color w:val="000000"/>
          <w:sz w:val="28"/>
        </w:rPr>
        <w:t xml:space="preserve"> изложить в следующей редакции:</w:t>
      </w:r>
    </w:p>
    <w:bookmarkStart w:name="z92" w:id="60"/>
    <w:p>
      <w:pPr>
        <w:spacing w:after="0"/>
        <w:ind w:left="0"/>
        <w:jc w:val="both"/>
      </w:pPr>
      <w:r>
        <w:rPr>
          <w:rFonts w:ascii="Times New Roman"/>
          <w:b w:val="false"/>
          <w:i w:val="false"/>
          <w:color w:val="000000"/>
          <w:sz w:val="28"/>
        </w:rPr>
        <w:t>
      "50) согласование продажи временным управляющим имущества банкрота в случае, предусмотренном законодательством Республики Казахстан о реабилитации и банкротстве;";</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подподпункт 56)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59)</w:t>
      </w:r>
      <w:r>
        <w:rPr>
          <w:rFonts w:ascii="Times New Roman"/>
          <w:b w:val="false"/>
          <w:i w:val="false"/>
          <w:color w:val="000000"/>
          <w:sz w:val="28"/>
        </w:rPr>
        <w:t xml:space="preserve"> изложить в следующей редакции:</w:t>
      </w:r>
    </w:p>
    <w:bookmarkStart w:name="z95" w:id="61"/>
    <w:p>
      <w:pPr>
        <w:spacing w:after="0"/>
        <w:ind w:left="0"/>
        <w:jc w:val="both"/>
      </w:pPr>
      <w:r>
        <w:rPr>
          <w:rFonts w:ascii="Times New Roman"/>
          <w:b w:val="false"/>
          <w:i w:val="false"/>
          <w:color w:val="000000"/>
          <w:sz w:val="28"/>
        </w:rPr>
        <w:t>
      "59) внесение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изложить в следующей редакции:</w:t>
      </w:r>
    </w:p>
    <w:bookmarkStart w:name="z97" w:id="62"/>
    <w:p>
      <w:pPr>
        <w:spacing w:after="0"/>
        <w:ind w:left="0"/>
        <w:jc w:val="both"/>
      </w:pPr>
      <w:r>
        <w:rPr>
          <w:rFonts w:ascii="Times New Roman"/>
          <w:b w:val="false"/>
          <w:i w:val="false"/>
          <w:color w:val="000000"/>
          <w:sz w:val="28"/>
        </w:rPr>
        <w:t>
      "62) согласование продажи временным управляющим имущества банкрота в случае, предусмотренном законодательством Республики Казахстан о реабилитации и банкротстве;</w:t>
      </w:r>
    </w:p>
    <w:bookmarkEnd w:id="62"/>
    <w:bookmarkStart w:name="z98" w:id="63"/>
    <w:p>
      <w:pPr>
        <w:spacing w:after="0"/>
        <w:ind w:left="0"/>
        <w:jc w:val="both"/>
      </w:pPr>
      <w:r>
        <w:rPr>
          <w:rFonts w:ascii="Times New Roman"/>
          <w:b w:val="false"/>
          <w:i w:val="false"/>
          <w:color w:val="000000"/>
          <w:sz w:val="28"/>
        </w:rPr>
        <w:t>
      63)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законодательством Республики Казахстан о реабилитации и банкротстве;";</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68)</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изложить в следующей редакции:</w:t>
      </w:r>
    </w:p>
    <w:bookmarkStart w:name="z100" w:id="64"/>
    <w:p>
      <w:pPr>
        <w:spacing w:after="0"/>
        <w:ind w:left="0"/>
        <w:jc w:val="both"/>
      </w:pPr>
      <w:r>
        <w:rPr>
          <w:rFonts w:ascii="Times New Roman"/>
          <w:b w:val="false"/>
          <w:i w:val="false"/>
          <w:color w:val="000000"/>
          <w:sz w:val="28"/>
        </w:rPr>
        <w:t>
      "68) в соответствии с законодательством Республики Казахстан о реабилитации и банкротстве размещение на интернет-ресурсе:</w:t>
      </w:r>
    </w:p>
    <w:bookmarkEnd w:id="64"/>
    <w:bookmarkStart w:name="z101" w:id="65"/>
    <w:p>
      <w:pPr>
        <w:spacing w:after="0"/>
        <w:ind w:left="0"/>
        <w:jc w:val="both"/>
      </w:pPr>
      <w:r>
        <w:rPr>
          <w:rFonts w:ascii="Times New Roman"/>
          <w:b w:val="false"/>
          <w:i w:val="false"/>
          <w:color w:val="000000"/>
          <w:sz w:val="28"/>
        </w:rPr>
        <w:t>
      уведомления о проведении собрания кредиторов;</w:t>
      </w:r>
    </w:p>
    <w:bookmarkEnd w:id="65"/>
    <w:bookmarkStart w:name="z102" w:id="66"/>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66"/>
    <w:bookmarkStart w:name="z103" w:id="67"/>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67"/>
    <w:bookmarkStart w:name="z104" w:id="68"/>
    <w:p>
      <w:pPr>
        <w:spacing w:after="0"/>
        <w:ind w:left="0"/>
        <w:jc w:val="both"/>
      </w:pPr>
      <w:r>
        <w:rPr>
          <w:rFonts w:ascii="Times New Roman"/>
          <w:b w:val="false"/>
          <w:i w:val="false"/>
          <w:color w:val="000000"/>
          <w:sz w:val="28"/>
        </w:rPr>
        <w:t>
      объявления о применении реабилитационной процедуры и порядке заявления требований кредиторами;</w:t>
      </w:r>
    </w:p>
    <w:bookmarkEnd w:id="68"/>
    <w:bookmarkStart w:name="z105" w:id="69"/>
    <w:p>
      <w:pPr>
        <w:spacing w:after="0"/>
        <w:ind w:left="0"/>
        <w:jc w:val="both"/>
      </w:pPr>
      <w:r>
        <w:rPr>
          <w:rFonts w:ascii="Times New Roman"/>
          <w:b w:val="false"/>
          <w:i w:val="false"/>
          <w:color w:val="000000"/>
          <w:sz w:val="28"/>
        </w:rPr>
        <w:t>
      69) проведение по решению суда:</w:t>
      </w:r>
    </w:p>
    <w:bookmarkEnd w:id="69"/>
    <w:bookmarkStart w:name="z106" w:id="70"/>
    <w:p>
      <w:pPr>
        <w:spacing w:after="0"/>
        <w:ind w:left="0"/>
        <w:jc w:val="both"/>
      </w:pPr>
      <w:r>
        <w:rPr>
          <w:rFonts w:ascii="Times New Roman"/>
          <w:b w:val="false"/>
          <w:i w:val="false"/>
          <w:color w:val="000000"/>
          <w:sz w:val="28"/>
        </w:rPr>
        <w:t>
      первого собрания кредиторов в случае, предусмотренном законодательством Республики Казахстан о реабилитации и банкротстве;</w:t>
      </w:r>
    </w:p>
    <w:bookmarkEnd w:id="70"/>
    <w:bookmarkStart w:name="z107" w:id="71"/>
    <w:p>
      <w:pPr>
        <w:spacing w:after="0"/>
        <w:ind w:left="0"/>
        <w:jc w:val="both"/>
      </w:pPr>
      <w:r>
        <w:rPr>
          <w:rFonts w:ascii="Times New Roman"/>
          <w:b w:val="false"/>
          <w:i w:val="false"/>
          <w:color w:val="000000"/>
          <w:sz w:val="28"/>
        </w:rPr>
        <w:t>
      ликвидации банкрота без возбуждения процедуры банкротства в порядке, установленном законодательством Республики Казахстан о реабилитации и банкротстве;";</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79)</w:t>
      </w:r>
      <w:r>
        <w:rPr>
          <w:rFonts w:ascii="Times New Roman"/>
          <w:b w:val="false"/>
          <w:i w:val="false"/>
          <w:color w:val="000000"/>
          <w:sz w:val="28"/>
        </w:rPr>
        <w:t xml:space="preserve"> изложить в следующей редакции:</w:t>
      </w:r>
    </w:p>
    <w:bookmarkStart w:name="z109" w:id="72"/>
    <w:p>
      <w:pPr>
        <w:spacing w:after="0"/>
        <w:ind w:left="0"/>
        <w:jc w:val="both"/>
      </w:pPr>
      <w:r>
        <w:rPr>
          <w:rFonts w:ascii="Times New Roman"/>
          <w:b w:val="false"/>
          <w:i w:val="false"/>
          <w:color w:val="000000"/>
          <w:sz w:val="28"/>
        </w:rPr>
        <w:t>
      "79) обеспечение в пределах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изложить в следующей редакции:</w:t>
      </w:r>
    </w:p>
    <w:bookmarkStart w:name="z111" w:id="73"/>
    <w:p>
      <w:pPr>
        <w:spacing w:after="0"/>
        <w:ind w:left="0"/>
        <w:jc w:val="both"/>
      </w:pPr>
      <w:r>
        <w:rPr>
          <w:rFonts w:ascii="Times New Roman"/>
          <w:b w:val="false"/>
          <w:i w:val="false"/>
          <w:color w:val="000000"/>
          <w:sz w:val="28"/>
        </w:rPr>
        <w:t>
      "82) осуществление контроля за правильностью определения происхождения товаров;</w:t>
      </w:r>
    </w:p>
    <w:bookmarkEnd w:id="73"/>
    <w:bookmarkStart w:name="z112" w:id="74"/>
    <w:p>
      <w:pPr>
        <w:spacing w:after="0"/>
        <w:ind w:left="0"/>
        <w:jc w:val="both"/>
      </w:pPr>
      <w:r>
        <w:rPr>
          <w:rFonts w:ascii="Times New Roman"/>
          <w:b w:val="false"/>
          <w:i w:val="false"/>
          <w:color w:val="000000"/>
          <w:sz w:val="28"/>
        </w:rPr>
        <w:t>
      83) осуществление контроля за правильностью предоставления тарифных преференций;</w:t>
      </w:r>
    </w:p>
    <w:bookmarkEnd w:id="74"/>
    <w:bookmarkStart w:name="z113" w:id="75"/>
    <w:p>
      <w:pPr>
        <w:spacing w:after="0"/>
        <w:ind w:left="0"/>
        <w:jc w:val="both"/>
      </w:pPr>
      <w:r>
        <w:rPr>
          <w:rFonts w:ascii="Times New Roman"/>
          <w:b w:val="false"/>
          <w:i w:val="false"/>
          <w:color w:val="000000"/>
          <w:sz w:val="28"/>
        </w:rPr>
        <w:t>
      84) осуществление контроля за классификацией товаров в соответствии с единой Товарной номенклатурой внешнеэкономической деятельности Евразийского экономического союза (далее – ТН ВЭД ЕАЭС);</w:t>
      </w:r>
    </w:p>
    <w:bookmarkEnd w:id="75"/>
    <w:bookmarkStart w:name="z114" w:id="76"/>
    <w:p>
      <w:pPr>
        <w:spacing w:after="0"/>
        <w:ind w:left="0"/>
        <w:jc w:val="both"/>
      </w:pPr>
      <w:r>
        <w:rPr>
          <w:rFonts w:ascii="Times New Roman"/>
          <w:b w:val="false"/>
          <w:i w:val="false"/>
          <w:color w:val="000000"/>
          <w:sz w:val="28"/>
        </w:rPr>
        <w:t>
      85) осуществление контроля за правильностью определения таможенной стоимости товаров, в том числе правильности применения выбранного метода и структуры заявляемой таможенной стоимости и выработка на их основе рекомендаций по улучшению уровня администрирования таможенной стоимости товаров;";</w:t>
      </w:r>
    </w:p>
    <w:bookmarkEnd w:id="76"/>
    <w:bookmarkStart w:name="z115" w:id="77"/>
    <w:p>
      <w:pPr>
        <w:spacing w:after="0"/>
        <w:ind w:left="0"/>
        <w:jc w:val="both"/>
      </w:pPr>
      <w:r>
        <w:rPr>
          <w:rFonts w:ascii="Times New Roman"/>
          <w:b w:val="false"/>
          <w:i w:val="false"/>
          <w:color w:val="000000"/>
          <w:sz w:val="28"/>
        </w:rPr>
        <w:t>
      дополнить подпунктами 85-1), 85-2), 85-3) и 85-4) следующего содержания:</w:t>
      </w:r>
    </w:p>
    <w:bookmarkEnd w:id="77"/>
    <w:bookmarkStart w:name="z116" w:id="78"/>
    <w:p>
      <w:pPr>
        <w:spacing w:after="0"/>
        <w:ind w:left="0"/>
        <w:jc w:val="both"/>
      </w:pPr>
      <w:r>
        <w:rPr>
          <w:rFonts w:ascii="Times New Roman"/>
          <w:b w:val="false"/>
          <w:i w:val="false"/>
          <w:color w:val="000000"/>
          <w:sz w:val="28"/>
        </w:rPr>
        <w:t>
      "85-1) принятие предварительных решений по таможенной стоимости товаров;</w:t>
      </w:r>
    </w:p>
    <w:bookmarkEnd w:id="78"/>
    <w:bookmarkStart w:name="z117" w:id="79"/>
    <w:p>
      <w:pPr>
        <w:spacing w:after="0"/>
        <w:ind w:left="0"/>
        <w:jc w:val="both"/>
      </w:pPr>
      <w:r>
        <w:rPr>
          <w:rFonts w:ascii="Times New Roman"/>
          <w:b w:val="false"/>
          <w:i w:val="false"/>
          <w:color w:val="000000"/>
          <w:sz w:val="28"/>
        </w:rPr>
        <w:t>
      85-2) проведение анализа таможенной стоимости ввозимых на территорию Республики Казахстан товаров;</w:t>
      </w:r>
    </w:p>
    <w:bookmarkEnd w:id="79"/>
    <w:bookmarkStart w:name="z118" w:id="80"/>
    <w:p>
      <w:pPr>
        <w:spacing w:after="0"/>
        <w:ind w:left="0"/>
        <w:jc w:val="both"/>
      </w:pPr>
      <w:r>
        <w:rPr>
          <w:rFonts w:ascii="Times New Roman"/>
          <w:b w:val="false"/>
          <w:i w:val="false"/>
          <w:color w:val="000000"/>
          <w:sz w:val="28"/>
        </w:rPr>
        <w:t>
      85-3) вынесение заключений по таможенной стоимости, классификации и происхождения товаров в отношении незаконно перемещенных товаров;</w:t>
      </w:r>
    </w:p>
    <w:bookmarkEnd w:id="80"/>
    <w:bookmarkStart w:name="z119" w:id="81"/>
    <w:p>
      <w:pPr>
        <w:spacing w:after="0"/>
        <w:ind w:left="0"/>
        <w:jc w:val="both"/>
      </w:pPr>
      <w:r>
        <w:rPr>
          <w:rFonts w:ascii="Times New Roman"/>
          <w:b w:val="false"/>
          <w:i w:val="false"/>
          <w:color w:val="000000"/>
          <w:sz w:val="28"/>
        </w:rPr>
        <w:t>
      85-4) участие в разработке профилей рисков по вопросам таможенной стоимости товаров;";</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87)</w:t>
      </w:r>
      <w:r>
        <w:rPr>
          <w:rFonts w:ascii="Times New Roman"/>
          <w:b w:val="false"/>
          <w:i w:val="false"/>
          <w:color w:val="000000"/>
          <w:sz w:val="28"/>
        </w:rPr>
        <w:t xml:space="preserve"> изложить в следующей редакции:</w:t>
      </w:r>
    </w:p>
    <w:bookmarkStart w:name="z121" w:id="82"/>
    <w:p>
      <w:pPr>
        <w:spacing w:after="0"/>
        <w:ind w:left="0"/>
        <w:jc w:val="both"/>
      </w:pPr>
      <w:r>
        <w:rPr>
          <w:rFonts w:ascii="Times New Roman"/>
          <w:b w:val="false"/>
          <w:i w:val="false"/>
          <w:color w:val="000000"/>
          <w:sz w:val="28"/>
        </w:rPr>
        <w:t>
      "87) принятие предварительных решений о классификации товаров в соответствии с ТН ВЭД ЕАЭС, по вопросам применения методов определения таможенной стоимости ввозимых товаров, а также по иным вопросам в соответствии с таможенным законодательством Евразийского экономического союза и Республики Казахстан;";</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90)</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изложить в следующей редакции:</w:t>
      </w:r>
    </w:p>
    <w:bookmarkStart w:name="z123" w:id="83"/>
    <w:p>
      <w:pPr>
        <w:spacing w:after="0"/>
        <w:ind w:left="0"/>
        <w:jc w:val="both"/>
      </w:pPr>
      <w:r>
        <w:rPr>
          <w:rFonts w:ascii="Times New Roman"/>
          <w:b w:val="false"/>
          <w:i w:val="false"/>
          <w:color w:val="000000"/>
          <w:sz w:val="28"/>
        </w:rPr>
        <w:t>
      "90) осуществление сбора, обобщения и анализа статистической и оперативной информации о готовящихся и совершенных уголовных правонарушениях, входящих в компетенцию органов государственных доходов;</w:t>
      </w:r>
    </w:p>
    <w:bookmarkEnd w:id="83"/>
    <w:bookmarkStart w:name="z124" w:id="84"/>
    <w:p>
      <w:pPr>
        <w:spacing w:after="0"/>
        <w:ind w:left="0"/>
        <w:jc w:val="both"/>
      </w:pPr>
      <w:r>
        <w:rPr>
          <w:rFonts w:ascii="Times New Roman"/>
          <w:b w:val="false"/>
          <w:i w:val="false"/>
          <w:color w:val="000000"/>
          <w:sz w:val="28"/>
        </w:rPr>
        <w:t>
      91) осуществление досудебного производства (упрощенного досудебного производства), предварительного следствия, дознания по делам, отнесенным законодательством Республики Казахстан к ведению этого органа, в порядке, предусмотренном уголовно-процессуальным законодательством Республики Казахстан;";</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93)</w:t>
      </w:r>
      <w:r>
        <w:rPr>
          <w:rFonts w:ascii="Times New Roman"/>
          <w:b w:val="false"/>
          <w:i w:val="false"/>
          <w:color w:val="000000"/>
          <w:sz w:val="28"/>
        </w:rPr>
        <w:t xml:space="preserve"> изложить в следующей редакции:</w:t>
      </w:r>
    </w:p>
    <w:bookmarkStart w:name="z126" w:id="85"/>
    <w:p>
      <w:pPr>
        <w:spacing w:after="0"/>
        <w:ind w:left="0"/>
        <w:jc w:val="both"/>
      </w:pPr>
      <w:r>
        <w:rPr>
          <w:rFonts w:ascii="Times New Roman"/>
          <w:b w:val="false"/>
          <w:i w:val="false"/>
          <w:color w:val="000000"/>
          <w:sz w:val="28"/>
        </w:rPr>
        <w:t>
      "93) задержание и доставка в служебные помещения органов государственных доходов или иных органов Республики Казахстан лиц, совершивших уголовных правонарушений или подозреваемых в совершении уголовного правонарушения, отнесенного законодательством Республики Казахстан к ведению этого органа, в соответствии с законодательными актами Республики Казахстан;";</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96)</w:t>
      </w:r>
      <w:r>
        <w:rPr>
          <w:rFonts w:ascii="Times New Roman"/>
          <w:b w:val="false"/>
          <w:i w:val="false"/>
          <w:color w:val="000000"/>
          <w:sz w:val="28"/>
        </w:rPr>
        <w:t xml:space="preserve"> изложить в следующей редакции:</w:t>
      </w:r>
    </w:p>
    <w:bookmarkStart w:name="z128" w:id="86"/>
    <w:p>
      <w:pPr>
        <w:spacing w:after="0"/>
        <w:ind w:left="0"/>
        <w:jc w:val="both"/>
      </w:pPr>
      <w:r>
        <w:rPr>
          <w:rFonts w:ascii="Times New Roman"/>
          <w:b w:val="false"/>
          <w:i w:val="false"/>
          <w:color w:val="000000"/>
          <w:sz w:val="28"/>
        </w:rPr>
        <w:t>
      "96) выработка и реализация мер по повышению эффективности деятельности органов государственных доходов в сфере борьбы с уголовными правонарушениями, отнесенными законодательством Республики Казахстан к ведению этого органа;";</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97)</w:t>
      </w:r>
      <w:r>
        <w:rPr>
          <w:rFonts w:ascii="Times New Roman"/>
          <w:b w:val="false"/>
          <w:i w:val="false"/>
          <w:color w:val="000000"/>
          <w:sz w:val="28"/>
        </w:rPr>
        <w:t xml:space="preserve"> исключить;</w:t>
      </w:r>
    </w:p>
    <w:bookmarkStart w:name="z130" w:id="87"/>
    <w:p>
      <w:pPr>
        <w:spacing w:after="0"/>
        <w:ind w:left="0"/>
        <w:jc w:val="both"/>
      </w:pPr>
      <w:r>
        <w:rPr>
          <w:rFonts w:ascii="Times New Roman"/>
          <w:b w:val="false"/>
          <w:i w:val="false"/>
          <w:color w:val="000000"/>
          <w:sz w:val="28"/>
        </w:rPr>
        <w:t>
      в пункте 16:</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132" w:id="88"/>
    <w:p>
      <w:pPr>
        <w:spacing w:after="0"/>
        <w:ind w:left="0"/>
        <w:jc w:val="both"/>
      </w:pPr>
      <w:r>
        <w:rPr>
          <w:rFonts w:ascii="Times New Roman"/>
          <w:b w:val="false"/>
          <w:i w:val="false"/>
          <w:color w:val="000000"/>
          <w:sz w:val="28"/>
        </w:rPr>
        <w:t>
      "9) вносить предложения по совершенствованию налогового законодательства Республики Казахстан и таможенного законодательства Евразийского экономического союза и Республики Казахстан;";</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134" w:id="89"/>
    <w:p>
      <w:pPr>
        <w:spacing w:after="0"/>
        <w:ind w:left="0"/>
        <w:jc w:val="both"/>
      </w:pPr>
      <w:r>
        <w:rPr>
          <w:rFonts w:ascii="Times New Roman"/>
          <w:b w:val="false"/>
          <w:i w:val="false"/>
          <w:color w:val="000000"/>
          <w:sz w:val="28"/>
        </w:rPr>
        <w:t>
      "21) осуществлять отбор проб и (или) образцов товаров в соответствии с законодательством Республики Казахстан;</w:t>
      </w:r>
    </w:p>
    <w:bookmarkEnd w:id="89"/>
    <w:bookmarkStart w:name="z135" w:id="90"/>
    <w:p>
      <w:pPr>
        <w:spacing w:after="0"/>
        <w:ind w:left="0"/>
        <w:jc w:val="both"/>
      </w:pPr>
      <w:r>
        <w:rPr>
          <w:rFonts w:ascii="Times New Roman"/>
          <w:b w:val="false"/>
          <w:i w:val="false"/>
          <w:color w:val="000000"/>
          <w:sz w:val="28"/>
        </w:rPr>
        <w:t>
      22) изымать у проверяемого лица документы либо их копии с составлением акта изъятия при проведении выездных таможенных проверок;</w:t>
      </w:r>
    </w:p>
    <w:bookmarkEnd w:id="90"/>
    <w:bookmarkStart w:name="z136" w:id="91"/>
    <w:p>
      <w:pPr>
        <w:spacing w:after="0"/>
        <w:ind w:left="0"/>
        <w:jc w:val="both"/>
      </w:pPr>
      <w:r>
        <w:rPr>
          <w:rFonts w:ascii="Times New Roman"/>
          <w:b w:val="false"/>
          <w:i w:val="false"/>
          <w:color w:val="000000"/>
          <w:sz w:val="28"/>
        </w:rPr>
        <w:t>
      23) налагать арест на товары или изымать их в порядке, установленном законами Республики Казахстан, на срок проведения выездной таможенной проверки для пресечения действий, направленных на отчуждение товаров, в отношении которых проводится выездная таможенная проверка, либо распоряжение этими товарами иным способом;</w:t>
      </w:r>
    </w:p>
    <w:bookmarkEnd w:id="91"/>
    <w:bookmarkStart w:name="z137" w:id="92"/>
    <w:p>
      <w:pPr>
        <w:spacing w:after="0"/>
        <w:ind w:left="0"/>
        <w:jc w:val="both"/>
      </w:pPr>
      <w:r>
        <w:rPr>
          <w:rFonts w:ascii="Times New Roman"/>
          <w:b w:val="false"/>
          <w:i w:val="false"/>
          <w:color w:val="000000"/>
          <w:sz w:val="28"/>
        </w:rPr>
        <w:t>
      24) опечатывать помещения, склады, архивы и иные места нахождения (хранения) документов и товаров, в отношении которых проводится выездная таможенная проверка;";</w:t>
      </w:r>
    </w:p>
    <w:bookmarkEnd w:id="92"/>
    <w:bookmarkStart w:name="z138" w:id="93"/>
    <w:p>
      <w:pPr>
        <w:spacing w:after="0"/>
        <w:ind w:left="0"/>
        <w:jc w:val="both"/>
      </w:pPr>
      <w:r>
        <w:rPr>
          <w:rFonts w:ascii="Times New Roman"/>
          <w:b w:val="false"/>
          <w:i w:val="false"/>
          <w:color w:val="000000"/>
          <w:sz w:val="28"/>
        </w:rPr>
        <w:t>
      дополнить пунктом 24-1) следующего содержания:</w:t>
      </w:r>
    </w:p>
    <w:bookmarkEnd w:id="93"/>
    <w:bookmarkStart w:name="z139" w:id="94"/>
    <w:p>
      <w:pPr>
        <w:spacing w:after="0"/>
        <w:ind w:left="0"/>
        <w:jc w:val="both"/>
      </w:pPr>
      <w:r>
        <w:rPr>
          <w:rFonts w:ascii="Times New Roman"/>
          <w:b w:val="false"/>
          <w:i w:val="false"/>
          <w:color w:val="000000"/>
          <w:sz w:val="28"/>
        </w:rPr>
        <w:t>
      "24-1) получать доступ на объекты проверяемого лица при предъявлении должностными лицами таможенного органа предписания о проведении выездной таможенной проверки и служебных удостоверений;";</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изложить в следующей редакции:</w:t>
      </w:r>
    </w:p>
    <w:bookmarkStart w:name="z141" w:id="95"/>
    <w:p>
      <w:pPr>
        <w:spacing w:after="0"/>
        <w:ind w:left="0"/>
        <w:jc w:val="both"/>
      </w:pPr>
      <w:r>
        <w:rPr>
          <w:rFonts w:ascii="Times New Roman"/>
          <w:b w:val="false"/>
          <w:i w:val="false"/>
          <w:color w:val="000000"/>
          <w:sz w:val="28"/>
        </w:rPr>
        <w:t>
      "26)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30)</w:t>
      </w:r>
      <w:r>
        <w:rPr>
          <w:rFonts w:ascii="Times New Roman"/>
          <w:b w:val="false"/>
          <w:i w:val="false"/>
          <w:color w:val="000000"/>
          <w:sz w:val="28"/>
        </w:rPr>
        <w:t xml:space="preserve"> изложить в следующей редакции:</w:t>
      </w:r>
    </w:p>
    <w:bookmarkStart w:name="z143" w:id="96"/>
    <w:p>
      <w:pPr>
        <w:spacing w:after="0"/>
        <w:ind w:left="0"/>
        <w:jc w:val="both"/>
      </w:pPr>
      <w:r>
        <w:rPr>
          <w:rFonts w:ascii="Times New Roman"/>
          <w:b w:val="false"/>
          <w:i w:val="false"/>
          <w:color w:val="000000"/>
          <w:sz w:val="28"/>
        </w:rPr>
        <w:t>
      "30) осуществлять оперативно-розыскную деятельность в соответствии с законодательством Республики Казахстан об оперативно–розыскной деятельности;";</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w:t>
      </w:r>
      <w:r>
        <w:rPr>
          <w:rFonts w:ascii="Times New Roman"/>
          <w:b w:val="false"/>
          <w:i w:val="false"/>
          <w:color w:val="000000"/>
          <w:sz w:val="28"/>
        </w:rPr>
        <w:t xml:space="preserve"> изложить в следующей редакции:</w:t>
      </w:r>
    </w:p>
    <w:bookmarkStart w:name="z146" w:id="97"/>
    <w:p>
      <w:pPr>
        <w:spacing w:after="0"/>
        <w:ind w:left="0"/>
        <w:jc w:val="both"/>
      </w:pPr>
      <w:r>
        <w:rPr>
          <w:rFonts w:ascii="Times New Roman"/>
          <w:b w:val="false"/>
          <w:i w:val="false"/>
          <w:color w:val="000000"/>
          <w:sz w:val="28"/>
        </w:rPr>
        <w:t>
      "48) осуществлять работу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и задолженности по социальным платежам;";</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56)</w:t>
      </w:r>
      <w:r>
        <w:rPr>
          <w:rFonts w:ascii="Times New Roman"/>
          <w:b w:val="false"/>
          <w:i w:val="false"/>
          <w:color w:val="000000"/>
          <w:sz w:val="28"/>
        </w:rPr>
        <w:t xml:space="preserve"> изложить в следующей редакции:</w:t>
      </w:r>
    </w:p>
    <w:bookmarkStart w:name="z149" w:id="98"/>
    <w:p>
      <w:pPr>
        <w:spacing w:after="0"/>
        <w:ind w:left="0"/>
        <w:jc w:val="both"/>
      </w:pPr>
      <w:r>
        <w:rPr>
          <w:rFonts w:ascii="Times New Roman"/>
          <w:b w:val="false"/>
          <w:i w:val="false"/>
          <w:color w:val="000000"/>
          <w:sz w:val="28"/>
        </w:rPr>
        <w:t>
      "56)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151" w:id="99"/>
    <w:p>
      <w:pPr>
        <w:spacing w:after="0"/>
        <w:ind w:left="0"/>
        <w:jc w:val="both"/>
      </w:pPr>
      <w:r>
        <w:rPr>
          <w:rFonts w:ascii="Times New Roman"/>
          <w:b w:val="false"/>
          <w:i w:val="false"/>
          <w:color w:val="000000"/>
          <w:sz w:val="28"/>
        </w:rPr>
        <w:t>
      "58)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социальных платежей;";</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изложить в следующей редакции:</w:t>
      </w:r>
    </w:p>
    <w:bookmarkStart w:name="z153" w:id="100"/>
    <w:p>
      <w:pPr>
        <w:spacing w:after="0"/>
        <w:ind w:left="0"/>
        <w:jc w:val="both"/>
      </w:pPr>
      <w:r>
        <w:rPr>
          <w:rFonts w:ascii="Times New Roman"/>
          <w:b w:val="false"/>
          <w:i w:val="false"/>
          <w:color w:val="000000"/>
          <w:sz w:val="28"/>
        </w:rPr>
        <w:t>
      "71) выполнять обязанности, установленные уголовно-процессуальным законодательством Республики Казахстан, а также законодательством Республики Казахстан об оперативно–розыскной деятельности;</w:t>
      </w:r>
    </w:p>
    <w:bookmarkEnd w:id="100"/>
    <w:bookmarkStart w:name="z154" w:id="101"/>
    <w:p>
      <w:pPr>
        <w:spacing w:after="0"/>
        <w:ind w:left="0"/>
        <w:jc w:val="both"/>
      </w:pPr>
      <w:r>
        <w:rPr>
          <w:rFonts w:ascii="Times New Roman"/>
          <w:b w:val="false"/>
          <w:i w:val="false"/>
          <w:color w:val="000000"/>
          <w:sz w:val="28"/>
        </w:rPr>
        <w:t>
      72) принимать в пределах компетенции Департамента меры по предупреждению, выявлению, пресечению, раскрытию и расследованию уголовных правонарушений, отнесенных законодательством Республики Казахстан к ведению этого органа;</w:t>
      </w:r>
    </w:p>
    <w:bookmarkEnd w:id="101"/>
    <w:bookmarkStart w:name="z155" w:id="102"/>
    <w:p>
      <w:pPr>
        <w:spacing w:after="0"/>
        <w:ind w:left="0"/>
        <w:jc w:val="both"/>
      </w:pPr>
      <w:r>
        <w:rPr>
          <w:rFonts w:ascii="Times New Roman"/>
          <w:b w:val="false"/>
          <w:i w:val="false"/>
          <w:color w:val="000000"/>
          <w:sz w:val="28"/>
        </w:rPr>
        <w:t>
      73) принимать, регистрировать и рассматривать заявления и сообщения о совершенных или готовящихся уголовных правонарушениях, своевременно принимать меры по их пресечению и раскрытию, а также задержанию лиц, их совершивших, и недопущению общественно опасных последствий;</w:t>
      </w:r>
    </w:p>
    <w:bookmarkEnd w:id="102"/>
    <w:bookmarkStart w:name="z156" w:id="103"/>
    <w:p>
      <w:pPr>
        <w:spacing w:after="0"/>
        <w:ind w:left="0"/>
        <w:jc w:val="both"/>
      </w:pPr>
      <w:r>
        <w:rPr>
          <w:rFonts w:ascii="Times New Roman"/>
          <w:b w:val="false"/>
          <w:i w:val="false"/>
          <w:color w:val="000000"/>
          <w:sz w:val="28"/>
        </w:rPr>
        <w:t>
      74) принимать в пределах компетенции меры к обеспечению возмещения причиненного уголовным правонарушением имущественного вреда;";</w:t>
      </w:r>
    </w:p>
    <w:bookmarkEnd w:id="103"/>
    <w:bookmarkStart w:name="z157" w:id="104"/>
    <w:p>
      <w:pPr>
        <w:spacing w:after="0"/>
        <w:ind w:left="0"/>
        <w:jc w:val="both"/>
      </w:pPr>
      <w:r>
        <w:rPr>
          <w:rFonts w:ascii="Times New Roman"/>
          <w:b w:val="false"/>
          <w:i w:val="false"/>
          <w:color w:val="000000"/>
          <w:sz w:val="28"/>
        </w:rPr>
        <w:t>
      дополнить перечнем государственных учреждений - территориальных органов Департамента по Акмолинской области Комитета государственных доходов Министерства финансов Республики Казахстан:</w:t>
      </w:r>
    </w:p>
    <w:bookmarkEnd w:id="104"/>
    <w:bookmarkStart w:name="z158" w:id="105"/>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105"/>
    <w:bookmarkStart w:name="z159" w:id="106"/>
    <w:p>
      <w:pPr>
        <w:spacing w:after="0"/>
        <w:ind w:left="0"/>
        <w:jc w:val="both"/>
      </w:pPr>
      <w:r>
        <w:rPr>
          <w:rFonts w:ascii="Times New Roman"/>
          <w:b w:val="false"/>
          <w:i w:val="false"/>
          <w:color w:val="000000"/>
          <w:sz w:val="28"/>
        </w:rPr>
        <w:t>
      2. Управление государственных доходов по городу Кокшетау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06"/>
    <w:bookmarkStart w:name="z160" w:id="107"/>
    <w:p>
      <w:pPr>
        <w:spacing w:after="0"/>
        <w:ind w:left="0"/>
        <w:jc w:val="both"/>
      </w:pPr>
      <w:r>
        <w:rPr>
          <w:rFonts w:ascii="Times New Roman"/>
          <w:b w:val="false"/>
          <w:i w:val="false"/>
          <w:color w:val="000000"/>
          <w:sz w:val="28"/>
        </w:rPr>
        <w:t>
      3. Управление государственных доходов по городу Степногорску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07"/>
    <w:bookmarkStart w:name="z161" w:id="108"/>
    <w:p>
      <w:pPr>
        <w:spacing w:after="0"/>
        <w:ind w:left="0"/>
        <w:jc w:val="both"/>
      </w:pPr>
      <w:r>
        <w:rPr>
          <w:rFonts w:ascii="Times New Roman"/>
          <w:b w:val="false"/>
          <w:i w:val="false"/>
          <w:color w:val="000000"/>
          <w:sz w:val="28"/>
        </w:rPr>
        <w:t>
      4. Управление государственных доходов по Аккольскому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08"/>
    <w:bookmarkStart w:name="z162" w:id="109"/>
    <w:p>
      <w:pPr>
        <w:spacing w:after="0"/>
        <w:ind w:left="0"/>
        <w:jc w:val="both"/>
      </w:pPr>
      <w:r>
        <w:rPr>
          <w:rFonts w:ascii="Times New Roman"/>
          <w:b w:val="false"/>
          <w:i w:val="false"/>
          <w:color w:val="000000"/>
          <w:sz w:val="28"/>
        </w:rPr>
        <w:t>
      5. Управление государственных доходов по Астраханскому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09"/>
    <w:bookmarkStart w:name="z163" w:id="110"/>
    <w:p>
      <w:pPr>
        <w:spacing w:after="0"/>
        <w:ind w:left="0"/>
        <w:jc w:val="both"/>
      </w:pPr>
      <w:r>
        <w:rPr>
          <w:rFonts w:ascii="Times New Roman"/>
          <w:b w:val="false"/>
          <w:i w:val="false"/>
          <w:color w:val="000000"/>
          <w:sz w:val="28"/>
        </w:rPr>
        <w:t>
      6. Управление государственных доходов по Атбасарскому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10"/>
    <w:bookmarkStart w:name="z164" w:id="111"/>
    <w:p>
      <w:pPr>
        <w:spacing w:after="0"/>
        <w:ind w:left="0"/>
        <w:jc w:val="both"/>
      </w:pPr>
      <w:r>
        <w:rPr>
          <w:rFonts w:ascii="Times New Roman"/>
          <w:b w:val="false"/>
          <w:i w:val="false"/>
          <w:color w:val="000000"/>
          <w:sz w:val="28"/>
        </w:rPr>
        <w:t>
      7. Управление государственных доходов по Сандыктаускому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11"/>
    <w:bookmarkStart w:name="z165" w:id="112"/>
    <w:p>
      <w:pPr>
        <w:spacing w:after="0"/>
        <w:ind w:left="0"/>
        <w:jc w:val="both"/>
      </w:pPr>
      <w:r>
        <w:rPr>
          <w:rFonts w:ascii="Times New Roman"/>
          <w:b w:val="false"/>
          <w:i w:val="false"/>
          <w:color w:val="000000"/>
          <w:sz w:val="28"/>
        </w:rPr>
        <w:t>
      8. Управление государственных доходов по Аршалынскому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12"/>
    <w:bookmarkStart w:name="z166" w:id="113"/>
    <w:p>
      <w:pPr>
        <w:spacing w:after="0"/>
        <w:ind w:left="0"/>
        <w:jc w:val="both"/>
      </w:pPr>
      <w:r>
        <w:rPr>
          <w:rFonts w:ascii="Times New Roman"/>
          <w:b w:val="false"/>
          <w:i w:val="false"/>
          <w:color w:val="000000"/>
          <w:sz w:val="28"/>
        </w:rPr>
        <w:t>
      9. Управление государственных доходов по Ерейментаускому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13"/>
    <w:bookmarkStart w:name="z167" w:id="114"/>
    <w:p>
      <w:pPr>
        <w:spacing w:after="0"/>
        <w:ind w:left="0"/>
        <w:jc w:val="both"/>
      </w:pPr>
      <w:r>
        <w:rPr>
          <w:rFonts w:ascii="Times New Roman"/>
          <w:b w:val="false"/>
          <w:i w:val="false"/>
          <w:color w:val="000000"/>
          <w:sz w:val="28"/>
        </w:rPr>
        <w:t>
      10. Управление государственных доходов по Егиндыкольскому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14"/>
    <w:bookmarkStart w:name="z168" w:id="115"/>
    <w:p>
      <w:pPr>
        <w:spacing w:after="0"/>
        <w:ind w:left="0"/>
        <w:jc w:val="both"/>
      </w:pPr>
      <w:r>
        <w:rPr>
          <w:rFonts w:ascii="Times New Roman"/>
          <w:b w:val="false"/>
          <w:i w:val="false"/>
          <w:color w:val="000000"/>
          <w:sz w:val="28"/>
        </w:rPr>
        <w:t>
      11. Управление государственных доходов по Коргалджинскому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15"/>
    <w:bookmarkStart w:name="z169" w:id="116"/>
    <w:p>
      <w:pPr>
        <w:spacing w:after="0"/>
        <w:ind w:left="0"/>
        <w:jc w:val="both"/>
      </w:pPr>
      <w:r>
        <w:rPr>
          <w:rFonts w:ascii="Times New Roman"/>
          <w:b w:val="false"/>
          <w:i w:val="false"/>
          <w:color w:val="000000"/>
          <w:sz w:val="28"/>
        </w:rPr>
        <w:t>
      12. Управление государственных доходов по Буландынскому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16"/>
    <w:bookmarkStart w:name="z170" w:id="117"/>
    <w:p>
      <w:pPr>
        <w:spacing w:after="0"/>
        <w:ind w:left="0"/>
        <w:jc w:val="both"/>
      </w:pPr>
      <w:r>
        <w:rPr>
          <w:rFonts w:ascii="Times New Roman"/>
          <w:b w:val="false"/>
          <w:i w:val="false"/>
          <w:color w:val="000000"/>
          <w:sz w:val="28"/>
        </w:rPr>
        <w:t>
      13. Управление государственных доходов по Целиноградскому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17"/>
    <w:bookmarkStart w:name="z171" w:id="118"/>
    <w:p>
      <w:pPr>
        <w:spacing w:after="0"/>
        <w:ind w:left="0"/>
        <w:jc w:val="both"/>
      </w:pPr>
      <w:r>
        <w:rPr>
          <w:rFonts w:ascii="Times New Roman"/>
          <w:b w:val="false"/>
          <w:i w:val="false"/>
          <w:color w:val="000000"/>
          <w:sz w:val="28"/>
        </w:rPr>
        <w:t>
      14. Управление государственных доходов по Шортандинскому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18"/>
    <w:bookmarkStart w:name="z172" w:id="119"/>
    <w:p>
      <w:pPr>
        <w:spacing w:after="0"/>
        <w:ind w:left="0"/>
        <w:jc w:val="both"/>
      </w:pPr>
      <w:r>
        <w:rPr>
          <w:rFonts w:ascii="Times New Roman"/>
          <w:b w:val="false"/>
          <w:i w:val="false"/>
          <w:color w:val="000000"/>
          <w:sz w:val="28"/>
        </w:rPr>
        <w:t>
      15. Управление государственных доходов по Жаркаинскому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19"/>
    <w:bookmarkStart w:name="z173" w:id="120"/>
    <w:p>
      <w:pPr>
        <w:spacing w:after="0"/>
        <w:ind w:left="0"/>
        <w:jc w:val="both"/>
      </w:pPr>
      <w:r>
        <w:rPr>
          <w:rFonts w:ascii="Times New Roman"/>
          <w:b w:val="false"/>
          <w:i w:val="false"/>
          <w:color w:val="000000"/>
          <w:sz w:val="28"/>
        </w:rPr>
        <w:t>
      16. Управление государственных доходов по Есильскому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20"/>
    <w:bookmarkStart w:name="z174" w:id="121"/>
    <w:p>
      <w:pPr>
        <w:spacing w:after="0"/>
        <w:ind w:left="0"/>
        <w:jc w:val="both"/>
      </w:pPr>
      <w:r>
        <w:rPr>
          <w:rFonts w:ascii="Times New Roman"/>
          <w:b w:val="false"/>
          <w:i w:val="false"/>
          <w:color w:val="000000"/>
          <w:sz w:val="28"/>
        </w:rPr>
        <w:t>
      17. Управление государственных доходов по Жаксынскому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21"/>
    <w:bookmarkStart w:name="z175" w:id="122"/>
    <w:p>
      <w:pPr>
        <w:spacing w:after="0"/>
        <w:ind w:left="0"/>
        <w:jc w:val="both"/>
      </w:pPr>
      <w:r>
        <w:rPr>
          <w:rFonts w:ascii="Times New Roman"/>
          <w:b w:val="false"/>
          <w:i w:val="false"/>
          <w:color w:val="000000"/>
          <w:sz w:val="28"/>
        </w:rPr>
        <w:t>
      18. Управление государственных доходов по Зерендинскому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22"/>
    <w:bookmarkStart w:name="z176" w:id="123"/>
    <w:p>
      <w:pPr>
        <w:spacing w:after="0"/>
        <w:ind w:left="0"/>
        <w:jc w:val="both"/>
      </w:pPr>
      <w:r>
        <w:rPr>
          <w:rFonts w:ascii="Times New Roman"/>
          <w:b w:val="false"/>
          <w:i w:val="false"/>
          <w:color w:val="000000"/>
          <w:sz w:val="28"/>
        </w:rPr>
        <w:t>
      19. Управление государственных доходов по Бурабайскому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23"/>
    <w:bookmarkStart w:name="z177" w:id="124"/>
    <w:p>
      <w:pPr>
        <w:spacing w:after="0"/>
        <w:ind w:left="0"/>
        <w:jc w:val="both"/>
      </w:pPr>
      <w:r>
        <w:rPr>
          <w:rFonts w:ascii="Times New Roman"/>
          <w:b w:val="false"/>
          <w:i w:val="false"/>
          <w:color w:val="000000"/>
          <w:sz w:val="28"/>
        </w:rPr>
        <w:t>
      20. Управление государственных доходов по району Биржан сал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124"/>
    <w:bookmarkStart w:name="z178" w:id="1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городу Кокшетау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утвержденном указанным приказом:</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80" w:id="126"/>
    <w:p>
      <w:pPr>
        <w:spacing w:after="0"/>
        <w:ind w:left="0"/>
        <w:jc w:val="both"/>
      </w:pPr>
      <w:r>
        <w:rPr>
          <w:rFonts w:ascii="Times New Roman"/>
          <w:b w:val="false"/>
          <w:i w:val="false"/>
          <w:color w:val="000000"/>
          <w:sz w:val="28"/>
        </w:rPr>
        <w:t>
      "1. Управление государственных доходов по городу Кокшетау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82" w:id="127"/>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27"/>
    <w:bookmarkStart w:name="z183" w:id="128"/>
    <w:p>
      <w:pPr>
        <w:spacing w:after="0"/>
        <w:ind w:left="0"/>
        <w:jc w:val="both"/>
      </w:pPr>
      <w:r>
        <w:rPr>
          <w:rFonts w:ascii="Times New Roman"/>
          <w:b w:val="false"/>
          <w:i w:val="false"/>
          <w:color w:val="000000"/>
          <w:sz w:val="28"/>
        </w:rPr>
        <w:t>
      в пункте 14:</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85" w:id="129"/>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29"/>
    <w:bookmarkStart w:name="z186" w:id="130"/>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89" w:id="131"/>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91" w:id="132"/>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32"/>
    <w:bookmarkStart w:name="z192" w:id="133"/>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33"/>
    <w:bookmarkStart w:name="z193" w:id="134"/>
    <w:p>
      <w:pPr>
        <w:spacing w:after="0"/>
        <w:ind w:left="0"/>
        <w:jc w:val="both"/>
      </w:pPr>
      <w:r>
        <w:rPr>
          <w:rFonts w:ascii="Times New Roman"/>
          <w:b w:val="false"/>
          <w:i w:val="false"/>
          <w:color w:val="000000"/>
          <w:sz w:val="28"/>
        </w:rPr>
        <w:t>
      дополнить подпунктами 18) и 19) следующего содержания:</w:t>
      </w:r>
    </w:p>
    <w:bookmarkEnd w:id="134"/>
    <w:bookmarkStart w:name="z194" w:id="135"/>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35"/>
    <w:bookmarkStart w:name="z195" w:id="136"/>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36"/>
    <w:bookmarkStart w:name="z196" w:id="1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городу Степногорску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утвержденном указанным приказом:</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8" w:id="138"/>
    <w:p>
      <w:pPr>
        <w:spacing w:after="0"/>
        <w:ind w:left="0"/>
        <w:jc w:val="both"/>
      </w:pPr>
      <w:r>
        <w:rPr>
          <w:rFonts w:ascii="Times New Roman"/>
          <w:b w:val="false"/>
          <w:i w:val="false"/>
          <w:color w:val="000000"/>
          <w:sz w:val="28"/>
        </w:rPr>
        <w:t>
      "1. Управление государственных доходов по городу Степногорску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00" w:id="139"/>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39"/>
    <w:bookmarkStart w:name="z201" w:id="140"/>
    <w:p>
      <w:pPr>
        <w:spacing w:after="0"/>
        <w:ind w:left="0"/>
        <w:jc w:val="both"/>
      </w:pPr>
      <w:r>
        <w:rPr>
          <w:rFonts w:ascii="Times New Roman"/>
          <w:b w:val="false"/>
          <w:i w:val="false"/>
          <w:color w:val="000000"/>
          <w:sz w:val="28"/>
        </w:rPr>
        <w:t>
      в пункте 14:</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03" w:id="141"/>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41"/>
    <w:bookmarkStart w:name="z204" w:id="142"/>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07" w:id="143"/>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09" w:id="144"/>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44"/>
    <w:bookmarkStart w:name="z210" w:id="145"/>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45"/>
    <w:bookmarkStart w:name="z211" w:id="146"/>
    <w:p>
      <w:pPr>
        <w:spacing w:after="0"/>
        <w:ind w:left="0"/>
        <w:jc w:val="both"/>
      </w:pPr>
      <w:r>
        <w:rPr>
          <w:rFonts w:ascii="Times New Roman"/>
          <w:b w:val="false"/>
          <w:i w:val="false"/>
          <w:color w:val="000000"/>
          <w:sz w:val="28"/>
        </w:rPr>
        <w:t>
      дополнить подпунктами 18) и 19) следующего содержания:</w:t>
      </w:r>
    </w:p>
    <w:bookmarkEnd w:id="146"/>
    <w:bookmarkStart w:name="z212" w:id="147"/>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47"/>
    <w:bookmarkStart w:name="z213" w:id="148"/>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48"/>
    <w:bookmarkStart w:name="z214" w:id="1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Аккольскому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утвержденном указанным приказом:</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6" w:id="150"/>
    <w:p>
      <w:pPr>
        <w:spacing w:after="0"/>
        <w:ind w:left="0"/>
        <w:jc w:val="both"/>
      </w:pPr>
      <w:r>
        <w:rPr>
          <w:rFonts w:ascii="Times New Roman"/>
          <w:b w:val="false"/>
          <w:i w:val="false"/>
          <w:color w:val="000000"/>
          <w:sz w:val="28"/>
        </w:rPr>
        <w:t>
      "1. Управление государственных доходов по Аккольскому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18" w:id="151"/>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51"/>
    <w:bookmarkStart w:name="z219" w:id="152"/>
    <w:p>
      <w:pPr>
        <w:spacing w:after="0"/>
        <w:ind w:left="0"/>
        <w:jc w:val="both"/>
      </w:pPr>
      <w:r>
        <w:rPr>
          <w:rFonts w:ascii="Times New Roman"/>
          <w:b w:val="false"/>
          <w:i w:val="false"/>
          <w:color w:val="000000"/>
          <w:sz w:val="28"/>
        </w:rPr>
        <w:t>
      в пункте 14:</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21" w:id="153"/>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53"/>
    <w:bookmarkStart w:name="z222" w:id="154"/>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25" w:id="155"/>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27" w:id="156"/>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56"/>
    <w:bookmarkStart w:name="z228" w:id="157"/>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57"/>
    <w:bookmarkStart w:name="z229" w:id="158"/>
    <w:p>
      <w:pPr>
        <w:spacing w:after="0"/>
        <w:ind w:left="0"/>
        <w:jc w:val="both"/>
      </w:pPr>
      <w:r>
        <w:rPr>
          <w:rFonts w:ascii="Times New Roman"/>
          <w:b w:val="false"/>
          <w:i w:val="false"/>
          <w:color w:val="000000"/>
          <w:sz w:val="28"/>
        </w:rPr>
        <w:t>
      дополнить подпунктами 18) и 19) следующего содержания:</w:t>
      </w:r>
    </w:p>
    <w:bookmarkEnd w:id="158"/>
    <w:bookmarkStart w:name="z230" w:id="159"/>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59"/>
    <w:bookmarkStart w:name="z231" w:id="160"/>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60"/>
    <w:bookmarkStart w:name="z232" w:id="1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Астраханскому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утвержденном указанным приказом:</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34" w:id="162"/>
    <w:p>
      <w:pPr>
        <w:spacing w:after="0"/>
        <w:ind w:left="0"/>
        <w:jc w:val="both"/>
      </w:pPr>
      <w:r>
        <w:rPr>
          <w:rFonts w:ascii="Times New Roman"/>
          <w:b w:val="false"/>
          <w:i w:val="false"/>
          <w:color w:val="000000"/>
          <w:sz w:val="28"/>
        </w:rPr>
        <w:t>
      "1. Управление государственных доходов по Астраханскому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36" w:id="163"/>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63"/>
    <w:bookmarkStart w:name="z237" w:id="164"/>
    <w:p>
      <w:pPr>
        <w:spacing w:after="0"/>
        <w:ind w:left="0"/>
        <w:jc w:val="both"/>
      </w:pPr>
      <w:r>
        <w:rPr>
          <w:rFonts w:ascii="Times New Roman"/>
          <w:b w:val="false"/>
          <w:i w:val="false"/>
          <w:color w:val="000000"/>
          <w:sz w:val="28"/>
        </w:rPr>
        <w:t>
      в пункте 14:</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39" w:id="165"/>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65"/>
    <w:bookmarkStart w:name="z240" w:id="166"/>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43" w:id="167"/>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45" w:id="168"/>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68"/>
    <w:bookmarkStart w:name="z246" w:id="169"/>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69"/>
    <w:bookmarkStart w:name="z247" w:id="170"/>
    <w:p>
      <w:pPr>
        <w:spacing w:after="0"/>
        <w:ind w:left="0"/>
        <w:jc w:val="both"/>
      </w:pPr>
      <w:r>
        <w:rPr>
          <w:rFonts w:ascii="Times New Roman"/>
          <w:b w:val="false"/>
          <w:i w:val="false"/>
          <w:color w:val="000000"/>
          <w:sz w:val="28"/>
        </w:rPr>
        <w:t>
      дополнить подпунктами 18) и 19) следующего содержания:</w:t>
      </w:r>
    </w:p>
    <w:bookmarkEnd w:id="170"/>
    <w:bookmarkStart w:name="z248" w:id="171"/>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71"/>
    <w:bookmarkStart w:name="z249" w:id="172"/>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72"/>
    <w:bookmarkStart w:name="z250" w:id="1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Атбасарскому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утвержденном указанным приказом:</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52" w:id="174"/>
    <w:p>
      <w:pPr>
        <w:spacing w:after="0"/>
        <w:ind w:left="0"/>
        <w:jc w:val="both"/>
      </w:pPr>
      <w:r>
        <w:rPr>
          <w:rFonts w:ascii="Times New Roman"/>
          <w:b w:val="false"/>
          <w:i w:val="false"/>
          <w:color w:val="000000"/>
          <w:sz w:val="28"/>
        </w:rPr>
        <w:t>
      "1. Управление государственных доходов по Атбасарскому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54" w:id="175"/>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75"/>
    <w:bookmarkStart w:name="z255" w:id="176"/>
    <w:p>
      <w:pPr>
        <w:spacing w:after="0"/>
        <w:ind w:left="0"/>
        <w:jc w:val="both"/>
      </w:pPr>
      <w:r>
        <w:rPr>
          <w:rFonts w:ascii="Times New Roman"/>
          <w:b w:val="false"/>
          <w:i w:val="false"/>
          <w:color w:val="000000"/>
          <w:sz w:val="28"/>
        </w:rPr>
        <w:t>
      в пункте 14:</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57" w:id="177"/>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77"/>
    <w:bookmarkStart w:name="z258" w:id="178"/>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61" w:id="179"/>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63" w:id="180"/>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80"/>
    <w:bookmarkStart w:name="z264" w:id="181"/>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81"/>
    <w:bookmarkStart w:name="z265" w:id="182"/>
    <w:p>
      <w:pPr>
        <w:spacing w:after="0"/>
        <w:ind w:left="0"/>
        <w:jc w:val="both"/>
      </w:pPr>
      <w:r>
        <w:rPr>
          <w:rFonts w:ascii="Times New Roman"/>
          <w:b w:val="false"/>
          <w:i w:val="false"/>
          <w:color w:val="000000"/>
          <w:sz w:val="28"/>
        </w:rPr>
        <w:t>
      дополнить подпунктами 18) и 19) следующего содержания:</w:t>
      </w:r>
    </w:p>
    <w:bookmarkEnd w:id="182"/>
    <w:bookmarkStart w:name="z266" w:id="183"/>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83"/>
    <w:bookmarkStart w:name="z267" w:id="184"/>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84"/>
    <w:bookmarkStart w:name="z268" w:id="1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Сандыктаускому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утвержденном указанным приказом:</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70" w:id="186"/>
    <w:p>
      <w:pPr>
        <w:spacing w:after="0"/>
        <w:ind w:left="0"/>
        <w:jc w:val="both"/>
      </w:pPr>
      <w:r>
        <w:rPr>
          <w:rFonts w:ascii="Times New Roman"/>
          <w:b w:val="false"/>
          <w:i w:val="false"/>
          <w:color w:val="000000"/>
          <w:sz w:val="28"/>
        </w:rPr>
        <w:t>
      "1. Управление государственных доходов по Сандыктаускому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72" w:id="187"/>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87"/>
    <w:bookmarkStart w:name="z273" w:id="188"/>
    <w:p>
      <w:pPr>
        <w:spacing w:after="0"/>
        <w:ind w:left="0"/>
        <w:jc w:val="both"/>
      </w:pPr>
      <w:r>
        <w:rPr>
          <w:rFonts w:ascii="Times New Roman"/>
          <w:b w:val="false"/>
          <w:i w:val="false"/>
          <w:color w:val="000000"/>
          <w:sz w:val="28"/>
        </w:rPr>
        <w:t>
      в пункте 14:</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75" w:id="189"/>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89"/>
    <w:bookmarkStart w:name="z276" w:id="190"/>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79" w:id="191"/>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81" w:id="192"/>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92"/>
    <w:bookmarkStart w:name="z282" w:id="193"/>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93"/>
    <w:bookmarkStart w:name="z283" w:id="194"/>
    <w:p>
      <w:pPr>
        <w:spacing w:after="0"/>
        <w:ind w:left="0"/>
        <w:jc w:val="both"/>
      </w:pPr>
      <w:r>
        <w:rPr>
          <w:rFonts w:ascii="Times New Roman"/>
          <w:b w:val="false"/>
          <w:i w:val="false"/>
          <w:color w:val="000000"/>
          <w:sz w:val="28"/>
        </w:rPr>
        <w:t>
      дополнить подпунктами 18) и 19) следующего содержания:</w:t>
      </w:r>
    </w:p>
    <w:bookmarkEnd w:id="194"/>
    <w:bookmarkStart w:name="z284" w:id="195"/>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95"/>
    <w:bookmarkStart w:name="z285" w:id="196"/>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96"/>
    <w:bookmarkStart w:name="z286" w:id="1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Аршалынскому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утвержденном указанным приказом:</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88" w:id="198"/>
    <w:p>
      <w:pPr>
        <w:spacing w:after="0"/>
        <w:ind w:left="0"/>
        <w:jc w:val="both"/>
      </w:pPr>
      <w:r>
        <w:rPr>
          <w:rFonts w:ascii="Times New Roman"/>
          <w:b w:val="false"/>
          <w:i w:val="false"/>
          <w:color w:val="000000"/>
          <w:sz w:val="28"/>
        </w:rPr>
        <w:t>
      "1. Управление государственных доходов по Аршалынскому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90" w:id="199"/>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99"/>
    <w:bookmarkStart w:name="z291" w:id="200"/>
    <w:p>
      <w:pPr>
        <w:spacing w:after="0"/>
        <w:ind w:left="0"/>
        <w:jc w:val="both"/>
      </w:pPr>
      <w:r>
        <w:rPr>
          <w:rFonts w:ascii="Times New Roman"/>
          <w:b w:val="false"/>
          <w:i w:val="false"/>
          <w:color w:val="000000"/>
          <w:sz w:val="28"/>
        </w:rPr>
        <w:t>
      в пункте 14:</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93" w:id="201"/>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01"/>
    <w:bookmarkStart w:name="z294" w:id="202"/>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97" w:id="203"/>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99" w:id="204"/>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04"/>
    <w:bookmarkStart w:name="z300" w:id="205"/>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05"/>
    <w:bookmarkStart w:name="z301" w:id="206"/>
    <w:p>
      <w:pPr>
        <w:spacing w:after="0"/>
        <w:ind w:left="0"/>
        <w:jc w:val="both"/>
      </w:pPr>
      <w:r>
        <w:rPr>
          <w:rFonts w:ascii="Times New Roman"/>
          <w:b w:val="false"/>
          <w:i w:val="false"/>
          <w:color w:val="000000"/>
          <w:sz w:val="28"/>
        </w:rPr>
        <w:t>
      дополнить подпунктами 18) и 19) следующего содержания:</w:t>
      </w:r>
    </w:p>
    <w:bookmarkEnd w:id="206"/>
    <w:bookmarkStart w:name="z302" w:id="207"/>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07"/>
    <w:bookmarkStart w:name="z303" w:id="208"/>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08"/>
    <w:bookmarkStart w:name="z304" w:id="2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Ерейментаускому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утвержденном указанным приказом:</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06" w:id="210"/>
    <w:p>
      <w:pPr>
        <w:spacing w:after="0"/>
        <w:ind w:left="0"/>
        <w:jc w:val="both"/>
      </w:pPr>
      <w:r>
        <w:rPr>
          <w:rFonts w:ascii="Times New Roman"/>
          <w:b w:val="false"/>
          <w:i w:val="false"/>
          <w:color w:val="000000"/>
          <w:sz w:val="28"/>
        </w:rPr>
        <w:t>
      "1. Управление государственных доходов по Ерейментаускому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08" w:id="211"/>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11"/>
    <w:bookmarkStart w:name="z309" w:id="212"/>
    <w:p>
      <w:pPr>
        <w:spacing w:after="0"/>
        <w:ind w:left="0"/>
        <w:jc w:val="both"/>
      </w:pPr>
      <w:r>
        <w:rPr>
          <w:rFonts w:ascii="Times New Roman"/>
          <w:b w:val="false"/>
          <w:i w:val="false"/>
          <w:color w:val="000000"/>
          <w:sz w:val="28"/>
        </w:rPr>
        <w:t>
      в пункте 14:</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11" w:id="213"/>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13"/>
    <w:bookmarkStart w:name="z312" w:id="214"/>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15" w:id="215"/>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17" w:id="216"/>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16"/>
    <w:bookmarkStart w:name="z318" w:id="217"/>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17"/>
    <w:bookmarkStart w:name="z319" w:id="218"/>
    <w:p>
      <w:pPr>
        <w:spacing w:after="0"/>
        <w:ind w:left="0"/>
        <w:jc w:val="both"/>
      </w:pPr>
      <w:r>
        <w:rPr>
          <w:rFonts w:ascii="Times New Roman"/>
          <w:b w:val="false"/>
          <w:i w:val="false"/>
          <w:color w:val="000000"/>
          <w:sz w:val="28"/>
        </w:rPr>
        <w:t>
      дополнить подпунктами 18) и 19) следующего содержания:</w:t>
      </w:r>
    </w:p>
    <w:bookmarkEnd w:id="218"/>
    <w:bookmarkStart w:name="z320" w:id="219"/>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19"/>
    <w:bookmarkStart w:name="z321" w:id="220"/>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20"/>
    <w:bookmarkStart w:name="z322" w:id="2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Егиндыкольскому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утвержденном указанным приказом:</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24" w:id="222"/>
    <w:p>
      <w:pPr>
        <w:spacing w:after="0"/>
        <w:ind w:left="0"/>
        <w:jc w:val="both"/>
      </w:pPr>
      <w:r>
        <w:rPr>
          <w:rFonts w:ascii="Times New Roman"/>
          <w:b w:val="false"/>
          <w:i w:val="false"/>
          <w:color w:val="000000"/>
          <w:sz w:val="28"/>
        </w:rPr>
        <w:t>
      "1. Управление государственных доходов по Егиндыкольскому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26" w:id="223"/>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23"/>
    <w:bookmarkStart w:name="z327" w:id="224"/>
    <w:p>
      <w:pPr>
        <w:spacing w:after="0"/>
        <w:ind w:left="0"/>
        <w:jc w:val="both"/>
      </w:pPr>
      <w:r>
        <w:rPr>
          <w:rFonts w:ascii="Times New Roman"/>
          <w:b w:val="false"/>
          <w:i w:val="false"/>
          <w:color w:val="000000"/>
          <w:sz w:val="28"/>
        </w:rPr>
        <w:t>
      в пункте 14:</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29" w:id="225"/>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25"/>
    <w:bookmarkStart w:name="z330" w:id="226"/>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33" w:id="227"/>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35" w:id="228"/>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28"/>
    <w:bookmarkStart w:name="z336" w:id="229"/>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29"/>
    <w:bookmarkStart w:name="z337" w:id="230"/>
    <w:p>
      <w:pPr>
        <w:spacing w:after="0"/>
        <w:ind w:left="0"/>
        <w:jc w:val="both"/>
      </w:pPr>
      <w:r>
        <w:rPr>
          <w:rFonts w:ascii="Times New Roman"/>
          <w:b w:val="false"/>
          <w:i w:val="false"/>
          <w:color w:val="000000"/>
          <w:sz w:val="28"/>
        </w:rPr>
        <w:t>
      дополнить подпунктами 18) и 19) следующего содержания:</w:t>
      </w:r>
    </w:p>
    <w:bookmarkEnd w:id="230"/>
    <w:bookmarkStart w:name="z338" w:id="231"/>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31"/>
    <w:bookmarkStart w:name="z339" w:id="232"/>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32"/>
    <w:bookmarkStart w:name="z340" w:id="2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Коргалжынскому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утвержденном указанным приказом:</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42" w:id="234"/>
    <w:p>
      <w:pPr>
        <w:spacing w:after="0"/>
        <w:ind w:left="0"/>
        <w:jc w:val="both"/>
      </w:pPr>
      <w:r>
        <w:rPr>
          <w:rFonts w:ascii="Times New Roman"/>
          <w:b w:val="false"/>
          <w:i w:val="false"/>
          <w:color w:val="000000"/>
          <w:sz w:val="28"/>
        </w:rPr>
        <w:t>
      "1. Управление государственных доходов по Коргалжынскому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44" w:id="235"/>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35"/>
    <w:bookmarkStart w:name="z345" w:id="236"/>
    <w:p>
      <w:pPr>
        <w:spacing w:after="0"/>
        <w:ind w:left="0"/>
        <w:jc w:val="both"/>
      </w:pPr>
      <w:r>
        <w:rPr>
          <w:rFonts w:ascii="Times New Roman"/>
          <w:b w:val="false"/>
          <w:i w:val="false"/>
          <w:color w:val="000000"/>
          <w:sz w:val="28"/>
        </w:rPr>
        <w:t>
      в пункте 14:</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47" w:id="237"/>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37"/>
    <w:bookmarkStart w:name="z348" w:id="238"/>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51" w:id="239"/>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53" w:id="240"/>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40"/>
    <w:bookmarkStart w:name="z354" w:id="241"/>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41"/>
    <w:bookmarkStart w:name="z355" w:id="242"/>
    <w:p>
      <w:pPr>
        <w:spacing w:after="0"/>
        <w:ind w:left="0"/>
        <w:jc w:val="both"/>
      </w:pPr>
      <w:r>
        <w:rPr>
          <w:rFonts w:ascii="Times New Roman"/>
          <w:b w:val="false"/>
          <w:i w:val="false"/>
          <w:color w:val="000000"/>
          <w:sz w:val="28"/>
        </w:rPr>
        <w:t>
      дополнить подпунктами 18) и 19) следующего содержания:</w:t>
      </w:r>
    </w:p>
    <w:bookmarkEnd w:id="242"/>
    <w:bookmarkStart w:name="z356" w:id="243"/>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43"/>
    <w:bookmarkStart w:name="z357" w:id="244"/>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44"/>
    <w:bookmarkStart w:name="z358" w:id="2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Буландынскому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утвержденном указанным приказом:</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60" w:id="246"/>
    <w:p>
      <w:pPr>
        <w:spacing w:after="0"/>
        <w:ind w:left="0"/>
        <w:jc w:val="both"/>
      </w:pPr>
      <w:r>
        <w:rPr>
          <w:rFonts w:ascii="Times New Roman"/>
          <w:b w:val="false"/>
          <w:i w:val="false"/>
          <w:color w:val="000000"/>
          <w:sz w:val="28"/>
        </w:rPr>
        <w:t>
      "1. Управление государственных доходов по Буландынскому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62" w:id="247"/>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47"/>
    <w:bookmarkStart w:name="z363" w:id="248"/>
    <w:p>
      <w:pPr>
        <w:spacing w:after="0"/>
        <w:ind w:left="0"/>
        <w:jc w:val="both"/>
      </w:pPr>
      <w:r>
        <w:rPr>
          <w:rFonts w:ascii="Times New Roman"/>
          <w:b w:val="false"/>
          <w:i w:val="false"/>
          <w:color w:val="000000"/>
          <w:sz w:val="28"/>
        </w:rPr>
        <w:t>
      в пункте 14:</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65" w:id="249"/>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49"/>
    <w:bookmarkStart w:name="z366" w:id="250"/>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69" w:id="251"/>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71" w:id="252"/>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52"/>
    <w:bookmarkStart w:name="z372" w:id="253"/>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53"/>
    <w:bookmarkStart w:name="z373" w:id="254"/>
    <w:p>
      <w:pPr>
        <w:spacing w:after="0"/>
        <w:ind w:left="0"/>
        <w:jc w:val="both"/>
      </w:pPr>
      <w:r>
        <w:rPr>
          <w:rFonts w:ascii="Times New Roman"/>
          <w:b w:val="false"/>
          <w:i w:val="false"/>
          <w:color w:val="000000"/>
          <w:sz w:val="28"/>
        </w:rPr>
        <w:t>
      дополнить подпунктами 18) и 19) следующего содержания:</w:t>
      </w:r>
    </w:p>
    <w:bookmarkEnd w:id="254"/>
    <w:bookmarkStart w:name="z374" w:id="255"/>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55"/>
    <w:bookmarkStart w:name="z375" w:id="256"/>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56"/>
    <w:bookmarkStart w:name="z376" w:id="2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Целиноградскому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утвержденном указанным приказом:</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78" w:id="258"/>
    <w:p>
      <w:pPr>
        <w:spacing w:after="0"/>
        <w:ind w:left="0"/>
        <w:jc w:val="both"/>
      </w:pPr>
      <w:r>
        <w:rPr>
          <w:rFonts w:ascii="Times New Roman"/>
          <w:b w:val="false"/>
          <w:i w:val="false"/>
          <w:color w:val="000000"/>
          <w:sz w:val="28"/>
        </w:rPr>
        <w:t>
      "1. Управление государственных доходов по Целиноградскому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80" w:id="259"/>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59"/>
    <w:bookmarkStart w:name="z381" w:id="260"/>
    <w:p>
      <w:pPr>
        <w:spacing w:after="0"/>
        <w:ind w:left="0"/>
        <w:jc w:val="both"/>
      </w:pPr>
      <w:r>
        <w:rPr>
          <w:rFonts w:ascii="Times New Roman"/>
          <w:b w:val="false"/>
          <w:i w:val="false"/>
          <w:color w:val="000000"/>
          <w:sz w:val="28"/>
        </w:rPr>
        <w:t>
      в пункте 14:</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83" w:id="261"/>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61"/>
    <w:bookmarkStart w:name="z384" w:id="262"/>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87" w:id="263"/>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89" w:id="264"/>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64"/>
    <w:bookmarkStart w:name="z390" w:id="265"/>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65"/>
    <w:bookmarkStart w:name="z391" w:id="266"/>
    <w:p>
      <w:pPr>
        <w:spacing w:after="0"/>
        <w:ind w:left="0"/>
        <w:jc w:val="both"/>
      </w:pPr>
      <w:r>
        <w:rPr>
          <w:rFonts w:ascii="Times New Roman"/>
          <w:b w:val="false"/>
          <w:i w:val="false"/>
          <w:color w:val="000000"/>
          <w:sz w:val="28"/>
        </w:rPr>
        <w:t>
      дополнить подпунктами 18) и 19) следующего содержания:</w:t>
      </w:r>
    </w:p>
    <w:bookmarkEnd w:id="266"/>
    <w:bookmarkStart w:name="z392" w:id="267"/>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67"/>
    <w:bookmarkStart w:name="z393" w:id="268"/>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68"/>
    <w:bookmarkStart w:name="z394" w:id="2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Шортандинскому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утвержденном указанным приказом:</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96" w:id="270"/>
    <w:p>
      <w:pPr>
        <w:spacing w:after="0"/>
        <w:ind w:left="0"/>
        <w:jc w:val="both"/>
      </w:pPr>
      <w:r>
        <w:rPr>
          <w:rFonts w:ascii="Times New Roman"/>
          <w:b w:val="false"/>
          <w:i w:val="false"/>
          <w:color w:val="000000"/>
          <w:sz w:val="28"/>
        </w:rPr>
        <w:t>
      "1. Управление государственных доходов по Шортандинскому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98" w:id="271"/>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71"/>
    <w:bookmarkStart w:name="z399" w:id="272"/>
    <w:p>
      <w:pPr>
        <w:spacing w:after="0"/>
        <w:ind w:left="0"/>
        <w:jc w:val="both"/>
      </w:pPr>
      <w:r>
        <w:rPr>
          <w:rFonts w:ascii="Times New Roman"/>
          <w:b w:val="false"/>
          <w:i w:val="false"/>
          <w:color w:val="000000"/>
          <w:sz w:val="28"/>
        </w:rPr>
        <w:t>
      в пункте 14:</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401" w:id="273"/>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73"/>
    <w:bookmarkStart w:name="z402" w:id="274"/>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405" w:id="275"/>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407" w:id="276"/>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76"/>
    <w:bookmarkStart w:name="z408" w:id="277"/>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77"/>
    <w:bookmarkStart w:name="z409" w:id="278"/>
    <w:p>
      <w:pPr>
        <w:spacing w:after="0"/>
        <w:ind w:left="0"/>
        <w:jc w:val="both"/>
      </w:pPr>
      <w:r>
        <w:rPr>
          <w:rFonts w:ascii="Times New Roman"/>
          <w:b w:val="false"/>
          <w:i w:val="false"/>
          <w:color w:val="000000"/>
          <w:sz w:val="28"/>
        </w:rPr>
        <w:t>
      дополнить подпунктами 18) и 19) следующего содержания:</w:t>
      </w:r>
    </w:p>
    <w:bookmarkEnd w:id="278"/>
    <w:bookmarkStart w:name="z410" w:id="279"/>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79"/>
    <w:bookmarkStart w:name="z411" w:id="280"/>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80"/>
    <w:bookmarkStart w:name="z412" w:id="2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Жаркаинскому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утвержденном указанным приказом:</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14" w:id="282"/>
    <w:p>
      <w:pPr>
        <w:spacing w:after="0"/>
        <w:ind w:left="0"/>
        <w:jc w:val="both"/>
      </w:pPr>
      <w:r>
        <w:rPr>
          <w:rFonts w:ascii="Times New Roman"/>
          <w:b w:val="false"/>
          <w:i w:val="false"/>
          <w:color w:val="000000"/>
          <w:sz w:val="28"/>
        </w:rPr>
        <w:t>
      "1. Управление государственных доходов по Жаркаинскому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416" w:id="283"/>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83"/>
    <w:bookmarkStart w:name="z417" w:id="284"/>
    <w:p>
      <w:pPr>
        <w:spacing w:after="0"/>
        <w:ind w:left="0"/>
        <w:jc w:val="both"/>
      </w:pPr>
      <w:r>
        <w:rPr>
          <w:rFonts w:ascii="Times New Roman"/>
          <w:b w:val="false"/>
          <w:i w:val="false"/>
          <w:color w:val="000000"/>
          <w:sz w:val="28"/>
        </w:rPr>
        <w:t>
      в пункте 14:</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419" w:id="285"/>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85"/>
    <w:bookmarkStart w:name="z420" w:id="286"/>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423" w:id="287"/>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425" w:id="288"/>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88"/>
    <w:bookmarkStart w:name="z426" w:id="289"/>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89"/>
    <w:bookmarkStart w:name="z427" w:id="290"/>
    <w:p>
      <w:pPr>
        <w:spacing w:after="0"/>
        <w:ind w:left="0"/>
        <w:jc w:val="both"/>
      </w:pPr>
      <w:r>
        <w:rPr>
          <w:rFonts w:ascii="Times New Roman"/>
          <w:b w:val="false"/>
          <w:i w:val="false"/>
          <w:color w:val="000000"/>
          <w:sz w:val="28"/>
        </w:rPr>
        <w:t>
      дополнить подпунктами 18) и 19) следующего содержания:</w:t>
      </w:r>
    </w:p>
    <w:bookmarkEnd w:id="290"/>
    <w:bookmarkStart w:name="z428" w:id="291"/>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91"/>
    <w:bookmarkStart w:name="z429" w:id="292"/>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92"/>
    <w:bookmarkStart w:name="z430" w:id="2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Есильскому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утвержденном указанным приказом:</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32" w:id="294"/>
    <w:p>
      <w:pPr>
        <w:spacing w:after="0"/>
        <w:ind w:left="0"/>
        <w:jc w:val="both"/>
      </w:pPr>
      <w:r>
        <w:rPr>
          <w:rFonts w:ascii="Times New Roman"/>
          <w:b w:val="false"/>
          <w:i w:val="false"/>
          <w:color w:val="000000"/>
          <w:sz w:val="28"/>
        </w:rPr>
        <w:t>
      "1. Управление государственных доходов по Есильскому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434" w:id="295"/>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95"/>
    <w:bookmarkStart w:name="z435" w:id="296"/>
    <w:p>
      <w:pPr>
        <w:spacing w:after="0"/>
        <w:ind w:left="0"/>
        <w:jc w:val="both"/>
      </w:pPr>
      <w:r>
        <w:rPr>
          <w:rFonts w:ascii="Times New Roman"/>
          <w:b w:val="false"/>
          <w:i w:val="false"/>
          <w:color w:val="000000"/>
          <w:sz w:val="28"/>
        </w:rPr>
        <w:t>
      в пункте 14:</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437" w:id="297"/>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97"/>
    <w:bookmarkStart w:name="z438" w:id="298"/>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441" w:id="299"/>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443" w:id="300"/>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00"/>
    <w:bookmarkStart w:name="z444" w:id="301"/>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01"/>
    <w:bookmarkStart w:name="z445" w:id="302"/>
    <w:p>
      <w:pPr>
        <w:spacing w:after="0"/>
        <w:ind w:left="0"/>
        <w:jc w:val="both"/>
      </w:pPr>
      <w:r>
        <w:rPr>
          <w:rFonts w:ascii="Times New Roman"/>
          <w:b w:val="false"/>
          <w:i w:val="false"/>
          <w:color w:val="000000"/>
          <w:sz w:val="28"/>
        </w:rPr>
        <w:t>
      дополнить подпунктами 18) и 19) следующего содержания:</w:t>
      </w:r>
    </w:p>
    <w:bookmarkEnd w:id="302"/>
    <w:bookmarkStart w:name="z446" w:id="303"/>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03"/>
    <w:bookmarkStart w:name="z447" w:id="304"/>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04"/>
    <w:bookmarkStart w:name="z448" w:id="3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Жаксынскому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утвержденном указанным приказом:</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50" w:id="306"/>
    <w:p>
      <w:pPr>
        <w:spacing w:after="0"/>
        <w:ind w:left="0"/>
        <w:jc w:val="both"/>
      </w:pPr>
      <w:r>
        <w:rPr>
          <w:rFonts w:ascii="Times New Roman"/>
          <w:b w:val="false"/>
          <w:i w:val="false"/>
          <w:color w:val="000000"/>
          <w:sz w:val="28"/>
        </w:rPr>
        <w:t>
      "1. Управление государственных доходов по Жаксынскому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452" w:id="307"/>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07"/>
    <w:bookmarkStart w:name="z453" w:id="308"/>
    <w:p>
      <w:pPr>
        <w:spacing w:after="0"/>
        <w:ind w:left="0"/>
        <w:jc w:val="both"/>
      </w:pPr>
      <w:r>
        <w:rPr>
          <w:rFonts w:ascii="Times New Roman"/>
          <w:b w:val="false"/>
          <w:i w:val="false"/>
          <w:color w:val="000000"/>
          <w:sz w:val="28"/>
        </w:rPr>
        <w:t>
      в пункте 14:</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455" w:id="309"/>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09"/>
    <w:bookmarkStart w:name="z456" w:id="310"/>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459" w:id="311"/>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461" w:id="312"/>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12"/>
    <w:bookmarkStart w:name="z462" w:id="313"/>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13"/>
    <w:bookmarkStart w:name="z463" w:id="314"/>
    <w:p>
      <w:pPr>
        <w:spacing w:after="0"/>
        <w:ind w:left="0"/>
        <w:jc w:val="both"/>
      </w:pPr>
      <w:r>
        <w:rPr>
          <w:rFonts w:ascii="Times New Roman"/>
          <w:b w:val="false"/>
          <w:i w:val="false"/>
          <w:color w:val="000000"/>
          <w:sz w:val="28"/>
        </w:rPr>
        <w:t>
      дополнить подпунктами 18) и 19) следующего содержания:</w:t>
      </w:r>
    </w:p>
    <w:bookmarkEnd w:id="314"/>
    <w:bookmarkStart w:name="z464" w:id="315"/>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15"/>
    <w:bookmarkStart w:name="z465" w:id="316"/>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16"/>
    <w:bookmarkStart w:name="z466" w:id="3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Зерендинскому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утвержденном указанным приказом:</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68" w:id="318"/>
    <w:p>
      <w:pPr>
        <w:spacing w:after="0"/>
        <w:ind w:left="0"/>
        <w:jc w:val="both"/>
      </w:pPr>
      <w:r>
        <w:rPr>
          <w:rFonts w:ascii="Times New Roman"/>
          <w:b w:val="false"/>
          <w:i w:val="false"/>
          <w:color w:val="000000"/>
          <w:sz w:val="28"/>
        </w:rPr>
        <w:t>
      "1. Управление государственных доходов по Зерендинскому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470" w:id="319"/>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19"/>
    <w:bookmarkStart w:name="z471" w:id="320"/>
    <w:p>
      <w:pPr>
        <w:spacing w:after="0"/>
        <w:ind w:left="0"/>
        <w:jc w:val="both"/>
      </w:pPr>
      <w:r>
        <w:rPr>
          <w:rFonts w:ascii="Times New Roman"/>
          <w:b w:val="false"/>
          <w:i w:val="false"/>
          <w:color w:val="000000"/>
          <w:sz w:val="28"/>
        </w:rPr>
        <w:t>
      в пункте 14:</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473" w:id="321"/>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21"/>
    <w:bookmarkStart w:name="z474" w:id="322"/>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477" w:id="323"/>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479" w:id="324"/>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24"/>
    <w:bookmarkStart w:name="z480" w:id="325"/>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25"/>
    <w:bookmarkStart w:name="z481" w:id="326"/>
    <w:p>
      <w:pPr>
        <w:spacing w:after="0"/>
        <w:ind w:left="0"/>
        <w:jc w:val="both"/>
      </w:pPr>
      <w:r>
        <w:rPr>
          <w:rFonts w:ascii="Times New Roman"/>
          <w:b w:val="false"/>
          <w:i w:val="false"/>
          <w:color w:val="000000"/>
          <w:sz w:val="28"/>
        </w:rPr>
        <w:t>
      дополнить подпунктами 18) и 19) следующего содержания:</w:t>
      </w:r>
    </w:p>
    <w:bookmarkEnd w:id="326"/>
    <w:bookmarkStart w:name="z482" w:id="327"/>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27"/>
    <w:bookmarkStart w:name="z483" w:id="328"/>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к указанному приказу изложить в редации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к указанному приказу исключить;</w:t>
      </w:r>
    </w:p>
    <w:bookmarkStart w:name="z486" w:id="3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Бурабайскому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утвержденном указанным приказом:</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88" w:id="330"/>
    <w:p>
      <w:pPr>
        <w:spacing w:after="0"/>
        <w:ind w:left="0"/>
        <w:jc w:val="both"/>
      </w:pPr>
      <w:r>
        <w:rPr>
          <w:rFonts w:ascii="Times New Roman"/>
          <w:b w:val="false"/>
          <w:i w:val="false"/>
          <w:color w:val="000000"/>
          <w:sz w:val="28"/>
        </w:rPr>
        <w:t>
      "1. Управление государственных доходов по Бурабайскому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490" w:id="331"/>
    <w:p>
      <w:pPr>
        <w:spacing w:after="0"/>
        <w:ind w:left="0"/>
        <w:jc w:val="both"/>
      </w:pPr>
      <w:r>
        <w:rPr>
          <w:rFonts w:ascii="Times New Roman"/>
          <w:b w:val="false"/>
          <w:i w:val="false"/>
          <w:color w:val="000000"/>
          <w:sz w:val="28"/>
        </w:rPr>
        <w:t>
      "8. Юридический адрес Управления: почтовый индекс 021700, Республика Казахстан, Акмолинская область, Бурабайский район, город Щучинск, улица Сакена Сейфуллина, 90.</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492" w:id="332"/>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32"/>
    <w:bookmarkStart w:name="z493" w:id="333"/>
    <w:p>
      <w:pPr>
        <w:spacing w:after="0"/>
        <w:ind w:left="0"/>
        <w:jc w:val="both"/>
      </w:pPr>
      <w:r>
        <w:rPr>
          <w:rFonts w:ascii="Times New Roman"/>
          <w:b w:val="false"/>
          <w:i w:val="false"/>
          <w:color w:val="000000"/>
          <w:sz w:val="28"/>
        </w:rPr>
        <w:t>
      в пункте 14:</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495" w:id="334"/>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34"/>
    <w:bookmarkStart w:name="z496" w:id="335"/>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499" w:id="336"/>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501" w:id="337"/>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37"/>
    <w:bookmarkStart w:name="z502" w:id="338"/>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38"/>
    <w:bookmarkStart w:name="z503" w:id="339"/>
    <w:p>
      <w:pPr>
        <w:spacing w:after="0"/>
        <w:ind w:left="0"/>
        <w:jc w:val="both"/>
      </w:pPr>
      <w:r>
        <w:rPr>
          <w:rFonts w:ascii="Times New Roman"/>
          <w:b w:val="false"/>
          <w:i w:val="false"/>
          <w:color w:val="000000"/>
          <w:sz w:val="28"/>
        </w:rPr>
        <w:t>
      дополнить подпунктами 18) и 19) следующего содержания:</w:t>
      </w:r>
    </w:p>
    <w:bookmarkEnd w:id="339"/>
    <w:bookmarkStart w:name="z504" w:id="340"/>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40"/>
    <w:bookmarkStart w:name="z505" w:id="341"/>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41"/>
    <w:bookmarkStart w:name="z506" w:id="3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Департаменте государственных доходов по Актюбинской области Комитета государственных доходов Министерства финансов Республики Казахстан, утвержденном указанным приказом:</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08" w:id="343"/>
    <w:p>
      <w:pPr>
        <w:spacing w:after="0"/>
        <w:ind w:left="0"/>
        <w:jc w:val="both"/>
      </w:pPr>
      <w:r>
        <w:rPr>
          <w:rFonts w:ascii="Times New Roman"/>
          <w:b w:val="false"/>
          <w:i w:val="false"/>
          <w:color w:val="000000"/>
          <w:sz w:val="28"/>
        </w:rPr>
        <w:t>
      "1. Департамент государственных доходов по Актюбинской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сфере таможенного дела, по обеспечению полноты и своевременности поступлений налогов, таможенных и других обязательных платежей в бюджет, исчисления, удержания, перечисления социальных платежей, государственного регулирования производства, оборота этилового спирта и алкогольной продукции, табачных изделий, оборота отдельных видов нефтепродуктов и биотоплива, государственного регулирования и контроля в области реабилитации и банкротства (за исключением банков, страховых (перестраховочных) организаций и накопительных пенсионных фондов), участие в реализации налоговой политики 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Евразийского экономического союза, их перевозкой по единой таможенной территории Евразийского экономического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в пределах, предусмотренных законодательством, а также по предупреждению, выявлению, пресечению, раскрытию и расследованию уголовных и административных правонарушений, отнесенных законодательством Республики Казахстан к ведению этого органа, и иных функций в соответствии с законодательством Республики Казахстан.";</w:t>
      </w:r>
    </w:p>
    <w:bookmarkEnd w:id="343"/>
    <w:bookmarkStart w:name="z509" w:id="344"/>
    <w:p>
      <w:pPr>
        <w:spacing w:after="0"/>
        <w:ind w:left="0"/>
        <w:jc w:val="both"/>
      </w:pPr>
      <w:r>
        <w:rPr>
          <w:rFonts w:ascii="Times New Roman"/>
          <w:b w:val="false"/>
          <w:i w:val="false"/>
          <w:color w:val="000000"/>
          <w:sz w:val="28"/>
        </w:rPr>
        <w:t>
      в пункте 14:</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511" w:id="345"/>
    <w:p>
      <w:pPr>
        <w:spacing w:after="0"/>
        <w:ind w:left="0"/>
        <w:jc w:val="both"/>
      </w:pPr>
      <w:r>
        <w:rPr>
          <w:rFonts w:ascii="Times New Roman"/>
          <w:b w:val="false"/>
          <w:i w:val="false"/>
          <w:color w:val="000000"/>
          <w:sz w:val="28"/>
        </w:rPr>
        <w:t>
      "2) реализация стратегий и программ, обеспечивающих формирование государственной политики по выявлению и расследованию уголовных правонарушений в сфере экономической деятельности, а также противодействие "теневой" экономике;</w:t>
      </w:r>
    </w:p>
    <w:bookmarkEnd w:id="345"/>
    <w:bookmarkStart w:name="z512" w:id="346"/>
    <w:p>
      <w:pPr>
        <w:spacing w:after="0"/>
        <w:ind w:left="0"/>
        <w:jc w:val="both"/>
      </w:pPr>
      <w:r>
        <w:rPr>
          <w:rFonts w:ascii="Times New Roman"/>
          <w:b w:val="false"/>
          <w:i w:val="false"/>
          <w:color w:val="000000"/>
          <w:sz w:val="28"/>
        </w:rPr>
        <w:t>
      3) обеспечение полноты и своевременности поступления налогов, таможенных и других обязательных платежей в бюджет, а также специальных, антидемпинговых и компенсационных пошлин;";</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514" w:id="347"/>
    <w:p>
      <w:pPr>
        <w:spacing w:after="0"/>
        <w:ind w:left="0"/>
        <w:jc w:val="both"/>
      </w:pPr>
      <w:r>
        <w:rPr>
          <w:rFonts w:ascii="Times New Roman"/>
          <w:b w:val="false"/>
          <w:i w:val="false"/>
          <w:color w:val="000000"/>
          <w:sz w:val="28"/>
        </w:rPr>
        <w:t>
      "8) обеспечение в пределах своей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516" w:id="348"/>
    <w:p>
      <w:pPr>
        <w:spacing w:after="0"/>
        <w:ind w:left="0"/>
        <w:jc w:val="both"/>
      </w:pPr>
      <w:r>
        <w:rPr>
          <w:rFonts w:ascii="Times New Roman"/>
          <w:b w:val="false"/>
          <w:i w:val="false"/>
          <w:color w:val="000000"/>
          <w:sz w:val="28"/>
        </w:rPr>
        <w:t>
      "10) обеспечение защиты прав на объекты интеллектуальной собственности на таможенной территории Евразийского экономического союза;";</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518" w:id="349"/>
    <w:p>
      <w:pPr>
        <w:spacing w:after="0"/>
        <w:ind w:left="0"/>
        <w:jc w:val="both"/>
      </w:pPr>
      <w:r>
        <w:rPr>
          <w:rFonts w:ascii="Times New Roman"/>
          <w:b w:val="false"/>
          <w:i w:val="false"/>
          <w:color w:val="000000"/>
          <w:sz w:val="28"/>
        </w:rPr>
        <w:t>
      "15) обеспечение полноты и своевременности исчисления, удержания и перечисления социальных платежей;</w:t>
      </w:r>
    </w:p>
    <w:bookmarkEnd w:id="349"/>
    <w:bookmarkStart w:name="z519" w:id="350"/>
    <w:p>
      <w:pPr>
        <w:spacing w:after="0"/>
        <w:ind w:left="0"/>
        <w:jc w:val="both"/>
      </w:pPr>
      <w:r>
        <w:rPr>
          <w:rFonts w:ascii="Times New Roman"/>
          <w:b w:val="false"/>
          <w:i w:val="false"/>
          <w:color w:val="000000"/>
          <w:sz w:val="28"/>
        </w:rPr>
        <w:t>
      16) предупреждение, выявление, пресечение, раскрытие и расследование уголовных правонарушений в соответствии с компетенцией, установленной законодательством Республики Казахстан;";</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изложить в следующей редакции:</w:t>
      </w:r>
    </w:p>
    <w:bookmarkStart w:name="z521" w:id="351"/>
    <w:p>
      <w:pPr>
        <w:spacing w:after="0"/>
        <w:ind w:left="0"/>
        <w:jc w:val="both"/>
      </w:pPr>
      <w:r>
        <w:rPr>
          <w:rFonts w:ascii="Times New Roman"/>
          <w:b w:val="false"/>
          <w:i w:val="false"/>
          <w:color w:val="000000"/>
          <w:sz w:val="28"/>
        </w:rPr>
        <w:t>
      "21) участие в разработке и реализации государственной политики по предупреждению, выявлению, пресечению, раскрытию и расследованию уголовных правонарушений в пределах, предусмотренных законодательством Республики Казахстан;";</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исключить;</w:t>
      </w:r>
    </w:p>
    <w:bookmarkStart w:name="z523" w:id="352"/>
    <w:p>
      <w:pPr>
        <w:spacing w:after="0"/>
        <w:ind w:left="0"/>
        <w:jc w:val="both"/>
      </w:pPr>
      <w:r>
        <w:rPr>
          <w:rFonts w:ascii="Times New Roman"/>
          <w:b w:val="false"/>
          <w:i w:val="false"/>
          <w:color w:val="000000"/>
          <w:sz w:val="28"/>
        </w:rPr>
        <w:t>
      в пункте 15:</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525" w:id="353"/>
    <w:p>
      <w:pPr>
        <w:spacing w:after="0"/>
        <w:ind w:left="0"/>
        <w:jc w:val="both"/>
      </w:pPr>
      <w:r>
        <w:rPr>
          <w:rFonts w:ascii="Times New Roman"/>
          <w:b w:val="false"/>
          <w:i w:val="false"/>
          <w:color w:val="000000"/>
          <w:sz w:val="28"/>
        </w:rPr>
        <w:t>
      "1)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w:t>
      </w:r>
    </w:p>
    <w:bookmarkEnd w:id="353"/>
    <w:bookmarkStart w:name="z526" w:id="354"/>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и таможенным законодательством Республики Казахстан и соответствующими международными договорами;";</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529" w:id="355"/>
    <w:p>
      <w:pPr>
        <w:spacing w:after="0"/>
        <w:ind w:left="0"/>
        <w:jc w:val="both"/>
      </w:pPr>
      <w:r>
        <w:rPr>
          <w:rFonts w:ascii="Times New Roman"/>
          <w:b w:val="false"/>
          <w:i w:val="false"/>
          <w:color w:val="000000"/>
          <w:sz w:val="28"/>
        </w:rPr>
        <w:t>
      "12)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531" w:id="356"/>
    <w:p>
      <w:pPr>
        <w:spacing w:after="0"/>
        <w:ind w:left="0"/>
        <w:jc w:val="both"/>
      </w:pPr>
      <w:r>
        <w:rPr>
          <w:rFonts w:ascii="Times New Roman"/>
          <w:b w:val="false"/>
          <w:i w:val="false"/>
          <w:color w:val="000000"/>
          <w:sz w:val="28"/>
        </w:rPr>
        <w:t>
      "18) взимание таможенных платежей и налогов, а также специальных, антидемпинговых и компенсационных пошлин, контроль правильности их исчисления и своевременности уплаты, зачет (возврат) и принятие мер по их принудительному взысканию;";</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p>
    <w:bookmarkStart w:name="z534" w:id="357"/>
    <w:p>
      <w:pPr>
        <w:spacing w:after="0"/>
        <w:ind w:left="0"/>
        <w:jc w:val="both"/>
      </w:pPr>
      <w:r>
        <w:rPr>
          <w:rFonts w:ascii="Times New Roman"/>
          <w:b w:val="false"/>
          <w:i w:val="false"/>
          <w:color w:val="000000"/>
          <w:sz w:val="28"/>
        </w:rPr>
        <w:t>
      "22) организация и осуществление работы по принудительному взысканию налоговой задолженности, задолженности по таможенным платежам, налогам, специальным, антидемпинговым и компенсационным пошлинам, пеней, процентов и задолженности по социальным платежам;";</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изложить в следующей редакции:</w:t>
      </w:r>
    </w:p>
    <w:bookmarkStart w:name="z536" w:id="358"/>
    <w:p>
      <w:pPr>
        <w:spacing w:after="0"/>
        <w:ind w:left="0"/>
        <w:jc w:val="both"/>
      </w:pPr>
      <w:r>
        <w:rPr>
          <w:rFonts w:ascii="Times New Roman"/>
          <w:b w:val="false"/>
          <w:i w:val="false"/>
          <w:color w:val="000000"/>
          <w:sz w:val="28"/>
        </w:rPr>
        <w:t>
      "26) рассмотрение вопросов по изменению сроков исполнения налогового обязательства по уплате налогов и (или) плат в соответствии с законодательством Республики Казахстан;";</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43)</w:t>
      </w:r>
      <w:r>
        <w:rPr>
          <w:rFonts w:ascii="Times New Roman"/>
          <w:b w:val="false"/>
          <w:i w:val="false"/>
          <w:color w:val="000000"/>
          <w:sz w:val="28"/>
        </w:rPr>
        <w:t xml:space="preserve"> изложить в следующей редакции:</w:t>
      </w:r>
    </w:p>
    <w:bookmarkStart w:name="z538" w:id="359"/>
    <w:p>
      <w:pPr>
        <w:spacing w:after="0"/>
        <w:ind w:left="0"/>
        <w:jc w:val="both"/>
      </w:pPr>
      <w:r>
        <w:rPr>
          <w:rFonts w:ascii="Times New Roman"/>
          <w:b w:val="false"/>
          <w:i w:val="false"/>
          <w:color w:val="000000"/>
          <w:sz w:val="28"/>
        </w:rPr>
        <w:t>
      "43) осуществление контроля за оборотом нефтепродуктов и биотоплива;";</w:t>
      </w:r>
    </w:p>
    <w:bookmarkEnd w:id="359"/>
    <w:bookmarkStart w:name="z539" w:id="360"/>
    <w:p>
      <w:pPr>
        <w:spacing w:after="0"/>
        <w:ind w:left="0"/>
        <w:jc w:val="both"/>
      </w:pPr>
      <w:r>
        <w:rPr>
          <w:rFonts w:ascii="Times New Roman"/>
          <w:b w:val="false"/>
          <w:i w:val="false"/>
          <w:color w:val="000000"/>
          <w:sz w:val="28"/>
        </w:rPr>
        <w:t>
      дополнить подпунктом 44-1) следующего содержания:</w:t>
      </w:r>
    </w:p>
    <w:bookmarkEnd w:id="360"/>
    <w:bookmarkStart w:name="z540" w:id="361"/>
    <w:p>
      <w:pPr>
        <w:spacing w:after="0"/>
        <w:ind w:left="0"/>
        <w:jc w:val="both"/>
      </w:pPr>
      <w:r>
        <w:rPr>
          <w:rFonts w:ascii="Times New Roman"/>
          <w:b w:val="false"/>
          <w:i w:val="false"/>
          <w:color w:val="000000"/>
          <w:sz w:val="28"/>
        </w:rPr>
        <w:t>
      "44-1) контроль за перемещением продукции через Государственную границу Республики Казахстан;";</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w:t>
      </w:r>
      <w:r>
        <w:rPr>
          <w:rFonts w:ascii="Times New Roman"/>
          <w:b w:val="false"/>
          <w:i w:val="false"/>
          <w:color w:val="000000"/>
          <w:sz w:val="28"/>
        </w:rPr>
        <w:t xml:space="preserve"> изложить в следующей редакции:</w:t>
      </w:r>
    </w:p>
    <w:bookmarkStart w:name="z542" w:id="362"/>
    <w:p>
      <w:pPr>
        <w:spacing w:after="0"/>
        <w:ind w:left="0"/>
        <w:jc w:val="both"/>
      </w:pPr>
      <w:r>
        <w:rPr>
          <w:rFonts w:ascii="Times New Roman"/>
          <w:b w:val="false"/>
          <w:i w:val="false"/>
          <w:color w:val="000000"/>
          <w:sz w:val="28"/>
        </w:rPr>
        <w:t>
      "48) принятие мер по выявлению сделок, совершенных при обстоятельствах, в соответствии законодательством Республики Казахстан о реабилитации и банкротстве;";</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50)</w:t>
      </w:r>
      <w:r>
        <w:rPr>
          <w:rFonts w:ascii="Times New Roman"/>
          <w:b w:val="false"/>
          <w:i w:val="false"/>
          <w:color w:val="000000"/>
          <w:sz w:val="28"/>
        </w:rPr>
        <w:t xml:space="preserve"> изложить в следующей редакции:</w:t>
      </w:r>
    </w:p>
    <w:bookmarkStart w:name="z544" w:id="363"/>
    <w:p>
      <w:pPr>
        <w:spacing w:after="0"/>
        <w:ind w:left="0"/>
        <w:jc w:val="both"/>
      </w:pPr>
      <w:r>
        <w:rPr>
          <w:rFonts w:ascii="Times New Roman"/>
          <w:b w:val="false"/>
          <w:i w:val="false"/>
          <w:color w:val="000000"/>
          <w:sz w:val="28"/>
        </w:rPr>
        <w:t>
      "50) согласование продажи временным управляющим имущества банкрота в случае, предусмотренном законодательством Республики Казахстан о реабилитации и банкротстве;";</w:t>
      </w:r>
    </w:p>
    <w:bookmarkEnd w:id="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подподпункт 56)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59)</w:t>
      </w:r>
      <w:r>
        <w:rPr>
          <w:rFonts w:ascii="Times New Roman"/>
          <w:b w:val="false"/>
          <w:i w:val="false"/>
          <w:color w:val="000000"/>
          <w:sz w:val="28"/>
        </w:rPr>
        <w:t xml:space="preserve"> изложить в следующей редакции:</w:t>
      </w:r>
    </w:p>
    <w:bookmarkStart w:name="z547" w:id="364"/>
    <w:p>
      <w:pPr>
        <w:spacing w:after="0"/>
        <w:ind w:left="0"/>
        <w:jc w:val="both"/>
      </w:pPr>
      <w:r>
        <w:rPr>
          <w:rFonts w:ascii="Times New Roman"/>
          <w:b w:val="false"/>
          <w:i w:val="false"/>
          <w:color w:val="000000"/>
          <w:sz w:val="28"/>
        </w:rPr>
        <w:t>
      "59) внесение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изложить в следующей редакции:</w:t>
      </w:r>
    </w:p>
    <w:bookmarkStart w:name="z549" w:id="365"/>
    <w:p>
      <w:pPr>
        <w:spacing w:after="0"/>
        <w:ind w:left="0"/>
        <w:jc w:val="both"/>
      </w:pPr>
      <w:r>
        <w:rPr>
          <w:rFonts w:ascii="Times New Roman"/>
          <w:b w:val="false"/>
          <w:i w:val="false"/>
          <w:color w:val="000000"/>
          <w:sz w:val="28"/>
        </w:rPr>
        <w:t>
      "62) согласование продажи временным управляющим имущества банкрота в случае, предусмотренном законодательством Республики Казахстан о реабилитации и банкротстве;</w:t>
      </w:r>
    </w:p>
    <w:bookmarkEnd w:id="365"/>
    <w:bookmarkStart w:name="z550" w:id="366"/>
    <w:p>
      <w:pPr>
        <w:spacing w:after="0"/>
        <w:ind w:left="0"/>
        <w:jc w:val="both"/>
      </w:pPr>
      <w:r>
        <w:rPr>
          <w:rFonts w:ascii="Times New Roman"/>
          <w:b w:val="false"/>
          <w:i w:val="false"/>
          <w:color w:val="000000"/>
          <w:sz w:val="28"/>
        </w:rPr>
        <w:t>
      63)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законодательством Республики Казахстан о реабилитации и банкротстве;";</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68)</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изложить в следующей редакции:</w:t>
      </w:r>
    </w:p>
    <w:bookmarkStart w:name="z552" w:id="367"/>
    <w:p>
      <w:pPr>
        <w:spacing w:after="0"/>
        <w:ind w:left="0"/>
        <w:jc w:val="both"/>
      </w:pPr>
      <w:r>
        <w:rPr>
          <w:rFonts w:ascii="Times New Roman"/>
          <w:b w:val="false"/>
          <w:i w:val="false"/>
          <w:color w:val="000000"/>
          <w:sz w:val="28"/>
        </w:rPr>
        <w:t>
      "68) в соответствии с законодательством Республики Казахстан о реабилитации и банкротстве размещение на интернет-ресурсе:</w:t>
      </w:r>
    </w:p>
    <w:bookmarkEnd w:id="367"/>
    <w:bookmarkStart w:name="z553" w:id="368"/>
    <w:p>
      <w:pPr>
        <w:spacing w:after="0"/>
        <w:ind w:left="0"/>
        <w:jc w:val="both"/>
      </w:pPr>
      <w:r>
        <w:rPr>
          <w:rFonts w:ascii="Times New Roman"/>
          <w:b w:val="false"/>
          <w:i w:val="false"/>
          <w:color w:val="000000"/>
          <w:sz w:val="28"/>
        </w:rPr>
        <w:t>
      уведомления о проведении собрания кредиторов;</w:t>
      </w:r>
    </w:p>
    <w:bookmarkEnd w:id="368"/>
    <w:bookmarkStart w:name="z554" w:id="369"/>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369"/>
    <w:bookmarkStart w:name="z555" w:id="370"/>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370"/>
    <w:bookmarkStart w:name="z556" w:id="371"/>
    <w:p>
      <w:pPr>
        <w:spacing w:after="0"/>
        <w:ind w:left="0"/>
        <w:jc w:val="both"/>
      </w:pPr>
      <w:r>
        <w:rPr>
          <w:rFonts w:ascii="Times New Roman"/>
          <w:b w:val="false"/>
          <w:i w:val="false"/>
          <w:color w:val="000000"/>
          <w:sz w:val="28"/>
        </w:rPr>
        <w:t>
      объявления о применении реабилитационной процедуры и порядке заявления требований кредиторами;</w:t>
      </w:r>
    </w:p>
    <w:bookmarkEnd w:id="371"/>
    <w:bookmarkStart w:name="z557" w:id="372"/>
    <w:p>
      <w:pPr>
        <w:spacing w:after="0"/>
        <w:ind w:left="0"/>
        <w:jc w:val="both"/>
      </w:pPr>
      <w:r>
        <w:rPr>
          <w:rFonts w:ascii="Times New Roman"/>
          <w:b w:val="false"/>
          <w:i w:val="false"/>
          <w:color w:val="000000"/>
          <w:sz w:val="28"/>
        </w:rPr>
        <w:t>
      69) проведение по решению суда:</w:t>
      </w:r>
    </w:p>
    <w:bookmarkEnd w:id="372"/>
    <w:bookmarkStart w:name="z558" w:id="373"/>
    <w:p>
      <w:pPr>
        <w:spacing w:after="0"/>
        <w:ind w:left="0"/>
        <w:jc w:val="both"/>
      </w:pPr>
      <w:r>
        <w:rPr>
          <w:rFonts w:ascii="Times New Roman"/>
          <w:b w:val="false"/>
          <w:i w:val="false"/>
          <w:color w:val="000000"/>
          <w:sz w:val="28"/>
        </w:rPr>
        <w:t>
      первого собрания кредиторов в случае, предусмотренном законодательством Республики Казахстан о реабилитации и банкротстве;</w:t>
      </w:r>
    </w:p>
    <w:bookmarkEnd w:id="373"/>
    <w:bookmarkStart w:name="z559" w:id="374"/>
    <w:p>
      <w:pPr>
        <w:spacing w:after="0"/>
        <w:ind w:left="0"/>
        <w:jc w:val="both"/>
      </w:pPr>
      <w:r>
        <w:rPr>
          <w:rFonts w:ascii="Times New Roman"/>
          <w:b w:val="false"/>
          <w:i w:val="false"/>
          <w:color w:val="000000"/>
          <w:sz w:val="28"/>
        </w:rPr>
        <w:t>
      ликвидации банкрота без возбуждения процедуры банкротства в порядке, установленном законодательством Республики Казахстан о реабилитации и банкротстве;";</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79)</w:t>
      </w:r>
      <w:r>
        <w:rPr>
          <w:rFonts w:ascii="Times New Roman"/>
          <w:b w:val="false"/>
          <w:i w:val="false"/>
          <w:color w:val="000000"/>
          <w:sz w:val="28"/>
        </w:rPr>
        <w:t xml:space="preserve"> изложить в следующей редакции:</w:t>
      </w:r>
    </w:p>
    <w:bookmarkStart w:name="z561" w:id="375"/>
    <w:p>
      <w:pPr>
        <w:spacing w:after="0"/>
        <w:ind w:left="0"/>
        <w:jc w:val="both"/>
      </w:pPr>
      <w:r>
        <w:rPr>
          <w:rFonts w:ascii="Times New Roman"/>
          <w:b w:val="false"/>
          <w:i w:val="false"/>
          <w:color w:val="000000"/>
          <w:sz w:val="28"/>
        </w:rPr>
        <w:t>
      "79) обеспечение в пределах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изложить в следующей редакции:</w:t>
      </w:r>
    </w:p>
    <w:bookmarkStart w:name="z563" w:id="376"/>
    <w:p>
      <w:pPr>
        <w:spacing w:after="0"/>
        <w:ind w:left="0"/>
        <w:jc w:val="both"/>
      </w:pPr>
      <w:r>
        <w:rPr>
          <w:rFonts w:ascii="Times New Roman"/>
          <w:b w:val="false"/>
          <w:i w:val="false"/>
          <w:color w:val="000000"/>
          <w:sz w:val="28"/>
        </w:rPr>
        <w:t>
      "82) осуществление контроля за правильностью определения происхождения товаров;</w:t>
      </w:r>
    </w:p>
    <w:bookmarkEnd w:id="376"/>
    <w:bookmarkStart w:name="z564" w:id="377"/>
    <w:p>
      <w:pPr>
        <w:spacing w:after="0"/>
        <w:ind w:left="0"/>
        <w:jc w:val="both"/>
      </w:pPr>
      <w:r>
        <w:rPr>
          <w:rFonts w:ascii="Times New Roman"/>
          <w:b w:val="false"/>
          <w:i w:val="false"/>
          <w:color w:val="000000"/>
          <w:sz w:val="28"/>
        </w:rPr>
        <w:t>
      83) осуществление контроля за правильностью предоставления тарифных преференций;</w:t>
      </w:r>
    </w:p>
    <w:bookmarkEnd w:id="377"/>
    <w:bookmarkStart w:name="z565" w:id="378"/>
    <w:p>
      <w:pPr>
        <w:spacing w:after="0"/>
        <w:ind w:left="0"/>
        <w:jc w:val="both"/>
      </w:pPr>
      <w:r>
        <w:rPr>
          <w:rFonts w:ascii="Times New Roman"/>
          <w:b w:val="false"/>
          <w:i w:val="false"/>
          <w:color w:val="000000"/>
          <w:sz w:val="28"/>
        </w:rPr>
        <w:t>
      84) осуществление контроля за классификацией товаров в соответствии с единой Товарной номенклатурой внешнеэкономической деятельности Евразийского экономического союза (далее – ТН ВЭД ЕАЭС);</w:t>
      </w:r>
    </w:p>
    <w:bookmarkEnd w:id="378"/>
    <w:bookmarkStart w:name="z566" w:id="379"/>
    <w:p>
      <w:pPr>
        <w:spacing w:after="0"/>
        <w:ind w:left="0"/>
        <w:jc w:val="both"/>
      </w:pPr>
      <w:r>
        <w:rPr>
          <w:rFonts w:ascii="Times New Roman"/>
          <w:b w:val="false"/>
          <w:i w:val="false"/>
          <w:color w:val="000000"/>
          <w:sz w:val="28"/>
        </w:rPr>
        <w:t>
      85) осуществление контроля за правильностью определения таможенной стоимости товаров, в том числе правильности применения выбранного метода и структуры заявляемой таможенной стоимости и выработка на их основе рекомендаций по улучшению уровня администрирования таможенной стоимости товаров;";</w:t>
      </w:r>
    </w:p>
    <w:bookmarkEnd w:id="379"/>
    <w:bookmarkStart w:name="z567" w:id="380"/>
    <w:p>
      <w:pPr>
        <w:spacing w:after="0"/>
        <w:ind w:left="0"/>
        <w:jc w:val="both"/>
      </w:pPr>
      <w:r>
        <w:rPr>
          <w:rFonts w:ascii="Times New Roman"/>
          <w:b w:val="false"/>
          <w:i w:val="false"/>
          <w:color w:val="000000"/>
          <w:sz w:val="28"/>
        </w:rPr>
        <w:t>
      дополнить подпунктами 85-1), 85-2), 85-3) и 85-4) следующего содержания:</w:t>
      </w:r>
    </w:p>
    <w:bookmarkEnd w:id="380"/>
    <w:bookmarkStart w:name="z568" w:id="381"/>
    <w:p>
      <w:pPr>
        <w:spacing w:after="0"/>
        <w:ind w:left="0"/>
        <w:jc w:val="both"/>
      </w:pPr>
      <w:r>
        <w:rPr>
          <w:rFonts w:ascii="Times New Roman"/>
          <w:b w:val="false"/>
          <w:i w:val="false"/>
          <w:color w:val="000000"/>
          <w:sz w:val="28"/>
        </w:rPr>
        <w:t>
      "85-1) принятие предварительных решений по таможенной стоимости товаров;</w:t>
      </w:r>
    </w:p>
    <w:bookmarkEnd w:id="381"/>
    <w:bookmarkStart w:name="z569" w:id="382"/>
    <w:p>
      <w:pPr>
        <w:spacing w:after="0"/>
        <w:ind w:left="0"/>
        <w:jc w:val="both"/>
      </w:pPr>
      <w:r>
        <w:rPr>
          <w:rFonts w:ascii="Times New Roman"/>
          <w:b w:val="false"/>
          <w:i w:val="false"/>
          <w:color w:val="000000"/>
          <w:sz w:val="28"/>
        </w:rPr>
        <w:t>
      85-2) проведение анализа таможенной стоимости ввозимых на территорию Республики Казахстан товаров;</w:t>
      </w:r>
    </w:p>
    <w:bookmarkEnd w:id="382"/>
    <w:bookmarkStart w:name="z570" w:id="383"/>
    <w:p>
      <w:pPr>
        <w:spacing w:after="0"/>
        <w:ind w:left="0"/>
        <w:jc w:val="both"/>
      </w:pPr>
      <w:r>
        <w:rPr>
          <w:rFonts w:ascii="Times New Roman"/>
          <w:b w:val="false"/>
          <w:i w:val="false"/>
          <w:color w:val="000000"/>
          <w:sz w:val="28"/>
        </w:rPr>
        <w:t>
      85-3) вынесение заключений по таможенной стоимости, классификации и происхождения товаров в отношении незаконно перемещенных товаров;</w:t>
      </w:r>
    </w:p>
    <w:bookmarkEnd w:id="383"/>
    <w:bookmarkStart w:name="z571" w:id="384"/>
    <w:p>
      <w:pPr>
        <w:spacing w:after="0"/>
        <w:ind w:left="0"/>
        <w:jc w:val="both"/>
      </w:pPr>
      <w:r>
        <w:rPr>
          <w:rFonts w:ascii="Times New Roman"/>
          <w:b w:val="false"/>
          <w:i w:val="false"/>
          <w:color w:val="000000"/>
          <w:sz w:val="28"/>
        </w:rPr>
        <w:t>
      85-4) участие в разработке профилей рисков по вопросам таможенной стоимости товаров;";</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87)</w:t>
      </w:r>
      <w:r>
        <w:rPr>
          <w:rFonts w:ascii="Times New Roman"/>
          <w:b w:val="false"/>
          <w:i w:val="false"/>
          <w:color w:val="000000"/>
          <w:sz w:val="28"/>
        </w:rPr>
        <w:t xml:space="preserve"> изложить в следующей редакции:</w:t>
      </w:r>
    </w:p>
    <w:bookmarkStart w:name="z573" w:id="385"/>
    <w:p>
      <w:pPr>
        <w:spacing w:after="0"/>
        <w:ind w:left="0"/>
        <w:jc w:val="both"/>
      </w:pPr>
      <w:r>
        <w:rPr>
          <w:rFonts w:ascii="Times New Roman"/>
          <w:b w:val="false"/>
          <w:i w:val="false"/>
          <w:color w:val="000000"/>
          <w:sz w:val="28"/>
        </w:rPr>
        <w:t>
      "87) принятие предварительных решений о классификации товаров в соответствии с ТН ВЭД ЕАЭС, по вопросам применения методов определения таможенной стоимости ввозимых товаров, а также по иным вопросам в соответствии с таможенным законодательством Евразийского экономического союза и Республики Казахстан;";</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90)</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изложить в следующей редакции:</w:t>
      </w:r>
    </w:p>
    <w:bookmarkStart w:name="z575" w:id="386"/>
    <w:p>
      <w:pPr>
        <w:spacing w:after="0"/>
        <w:ind w:left="0"/>
        <w:jc w:val="both"/>
      </w:pPr>
      <w:r>
        <w:rPr>
          <w:rFonts w:ascii="Times New Roman"/>
          <w:b w:val="false"/>
          <w:i w:val="false"/>
          <w:color w:val="000000"/>
          <w:sz w:val="28"/>
        </w:rPr>
        <w:t>
      "90) осуществление сбора, обобщения и анализа статистической и оперативной информации о готовящихся и совершенных уголовных правонарушениях, входящих в компетенцию органов государственных доходов;</w:t>
      </w:r>
    </w:p>
    <w:bookmarkEnd w:id="386"/>
    <w:bookmarkStart w:name="z576" w:id="387"/>
    <w:p>
      <w:pPr>
        <w:spacing w:after="0"/>
        <w:ind w:left="0"/>
        <w:jc w:val="both"/>
      </w:pPr>
      <w:r>
        <w:rPr>
          <w:rFonts w:ascii="Times New Roman"/>
          <w:b w:val="false"/>
          <w:i w:val="false"/>
          <w:color w:val="000000"/>
          <w:sz w:val="28"/>
        </w:rPr>
        <w:t>
      91) осуществление досудебного производства (упрощенного досудебного производства), предварительного следствия, дознания по делам, отнесенным законодательством Республики Казахстан к ведению этого органа, в порядке, предусмотренном уголовно-процессуальным законодательством Республики Казахстан;";</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93)</w:t>
      </w:r>
      <w:r>
        <w:rPr>
          <w:rFonts w:ascii="Times New Roman"/>
          <w:b w:val="false"/>
          <w:i w:val="false"/>
          <w:color w:val="000000"/>
          <w:sz w:val="28"/>
        </w:rPr>
        <w:t xml:space="preserve"> изложить в следующей редакции:</w:t>
      </w:r>
    </w:p>
    <w:bookmarkStart w:name="z578" w:id="388"/>
    <w:p>
      <w:pPr>
        <w:spacing w:after="0"/>
        <w:ind w:left="0"/>
        <w:jc w:val="both"/>
      </w:pPr>
      <w:r>
        <w:rPr>
          <w:rFonts w:ascii="Times New Roman"/>
          <w:b w:val="false"/>
          <w:i w:val="false"/>
          <w:color w:val="000000"/>
          <w:sz w:val="28"/>
        </w:rPr>
        <w:t>
      "93) задержание и доставка в служебные помещения органов государственных доходов или иных органов Республики Казахстан лиц, совершивших уголовных правонарушений или подозреваемых в совершении уголовного правонарушения, отнесенного законодательством Республики Казахстан к ведению этого органа, в соответствии с законодательными актами Республики Казахстан;";</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96)</w:t>
      </w:r>
      <w:r>
        <w:rPr>
          <w:rFonts w:ascii="Times New Roman"/>
          <w:b w:val="false"/>
          <w:i w:val="false"/>
          <w:color w:val="000000"/>
          <w:sz w:val="28"/>
        </w:rPr>
        <w:t xml:space="preserve"> изложить в следующей редакции:</w:t>
      </w:r>
    </w:p>
    <w:bookmarkStart w:name="z580" w:id="389"/>
    <w:p>
      <w:pPr>
        <w:spacing w:after="0"/>
        <w:ind w:left="0"/>
        <w:jc w:val="both"/>
      </w:pPr>
      <w:r>
        <w:rPr>
          <w:rFonts w:ascii="Times New Roman"/>
          <w:b w:val="false"/>
          <w:i w:val="false"/>
          <w:color w:val="000000"/>
          <w:sz w:val="28"/>
        </w:rPr>
        <w:t>
      "96) выработка и реализация мер по повышению эффективности деятельности органов государственных доходов в сфере борьбы с уголовными правонарушениями, отнесенными законодательством Республики Казахстан к ведению этого органа;";</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97)</w:t>
      </w:r>
      <w:r>
        <w:rPr>
          <w:rFonts w:ascii="Times New Roman"/>
          <w:b w:val="false"/>
          <w:i w:val="false"/>
          <w:color w:val="000000"/>
          <w:sz w:val="28"/>
        </w:rPr>
        <w:t xml:space="preserve"> исключить;</w:t>
      </w:r>
    </w:p>
    <w:bookmarkStart w:name="z582" w:id="390"/>
    <w:p>
      <w:pPr>
        <w:spacing w:after="0"/>
        <w:ind w:left="0"/>
        <w:jc w:val="both"/>
      </w:pPr>
      <w:r>
        <w:rPr>
          <w:rFonts w:ascii="Times New Roman"/>
          <w:b w:val="false"/>
          <w:i w:val="false"/>
          <w:color w:val="000000"/>
          <w:sz w:val="28"/>
        </w:rPr>
        <w:t>
      в пункте 16:</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584" w:id="391"/>
    <w:p>
      <w:pPr>
        <w:spacing w:after="0"/>
        <w:ind w:left="0"/>
        <w:jc w:val="both"/>
      </w:pPr>
      <w:r>
        <w:rPr>
          <w:rFonts w:ascii="Times New Roman"/>
          <w:b w:val="false"/>
          <w:i w:val="false"/>
          <w:color w:val="000000"/>
          <w:sz w:val="28"/>
        </w:rPr>
        <w:t>
      "9) вносить предложения по совершенствованию налогового законодательства Республики Казахстан и таможенного законодательства Евразийского экономического союза и Республики Казахстан;";</w:t>
      </w:r>
    </w:p>
    <w:bookmarkEnd w:id="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586" w:id="392"/>
    <w:p>
      <w:pPr>
        <w:spacing w:after="0"/>
        <w:ind w:left="0"/>
        <w:jc w:val="both"/>
      </w:pPr>
      <w:r>
        <w:rPr>
          <w:rFonts w:ascii="Times New Roman"/>
          <w:b w:val="false"/>
          <w:i w:val="false"/>
          <w:color w:val="000000"/>
          <w:sz w:val="28"/>
        </w:rPr>
        <w:t>
      "21) осуществлять отбор проб и (или) образцов товаров в соответствии с законодательством Республики Казахстан;</w:t>
      </w:r>
    </w:p>
    <w:bookmarkEnd w:id="392"/>
    <w:bookmarkStart w:name="z587" w:id="393"/>
    <w:p>
      <w:pPr>
        <w:spacing w:after="0"/>
        <w:ind w:left="0"/>
        <w:jc w:val="both"/>
      </w:pPr>
      <w:r>
        <w:rPr>
          <w:rFonts w:ascii="Times New Roman"/>
          <w:b w:val="false"/>
          <w:i w:val="false"/>
          <w:color w:val="000000"/>
          <w:sz w:val="28"/>
        </w:rPr>
        <w:t>
      22) изымать у проверяемого лица документы либо их копии с составлением акта изъятия при проведении выездных таможенных проверок;</w:t>
      </w:r>
    </w:p>
    <w:bookmarkEnd w:id="393"/>
    <w:bookmarkStart w:name="z588" w:id="394"/>
    <w:p>
      <w:pPr>
        <w:spacing w:after="0"/>
        <w:ind w:left="0"/>
        <w:jc w:val="both"/>
      </w:pPr>
      <w:r>
        <w:rPr>
          <w:rFonts w:ascii="Times New Roman"/>
          <w:b w:val="false"/>
          <w:i w:val="false"/>
          <w:color w:val="000000"/>
          <w:sz w:val="28"/>
        </w:rPr>
        <w:t>
      23) налагать арест на товары или изымать их в порядке, установленном законами Республики Казахстан, на срок проведения выездной таможенной проверки для пресечения действий, направленных на отчуждение товаров, в отношении которых проводится выездная таможенная проверка, либо распоряжение этими товарами иным способом;</w:t>
      </w:r>
    </w:p>
    <w:bookmarkEnd w:id="394"/>
    <w:bookmarkStart w:name="z589" w:id="395"/>
    <w:p>
      <w:pPr>
        <w:spacing w:after="0"/>
        <w:ind w:left="0"/>
        <w:jc w:val="both"/>
      </w:pPr>
      <w:r>
        <w:rPr>
          <w:rFonts w:ascii="Times New Roman"/>
          <w:b w:val="false"/>
          <w:i w:val="false"/>
          <w:color w:val="000000"/>
          <w:sz w:val="28"/>
        </w:rPr>
        <w:t>
      24) опечатывать помещения, склады, архивы и иные места нахождения (хранения) документов и товаров, в отношении которых проводится выездная таможенная проверка;";</w:t>
      </w:r>
    </w:p>
    <w:bookmarkEnd w:id="395"/>
    <w:bookmarkStart w:name="z590" w:id="396"/>
    <w:p>
      <w:pPr>
        <w:spacing w:after="0"/>
        <w:ind w:left="0"/>
        <w:jc w:val="both"/>
      </w:pPr>
      <w:r>
        <w:rPr>
          <w:rFonts w:ascii="Times New Roman"/>
          <w:b w:val="false"/>
          <w:i w:val="false"/>
          <w:color w:val="000000"/>
          <w:sz w:val="28"/>
        </w:rPr>
        <w:t>
      дополнить пунктом 24-1) следующего содержания:</w:t>
      </w:r>
    </w:p>
    <w:bookmarkEnd w:id="396"/>
    <w:bookmarkStart w:name="z591" w:id="397"/>
    <w:p>
      <w:pPr>
        <w:spacing w:after="0"/>
        <w:ind w:left="0"/>
        <w:jc w:val="both"/>
      </w:pPr>
      <w:r>
        <w:rPr>
          <w:rFonts w:ascii="Times New Roman"/>
          <w:b w:val="false"/>
          <w:i w:val="false"/>
          <w:color w:val="000000"/>
          <w:sz w:val="28"/>
        </w:rPr>
        <w:t>
      "24-1) получать доступ на объекты проверяемого лица при предъявлении должностными лицами таможенного органа предписания о проведении выездной таможенной проверки и служебных удостоверений;";</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изложить в следующей редакции:</w:t>
      </w:r>
    </w:p>
    <w:bookmarkStart w:name="z593" w:id="398"/>
    <w:p>
      <w:pPr>
        <w:spacing w:after="0"/>
        <w:ind w:left="0"/>
        <w:jc w:val="both"/>
      </w:pPr>
      <w:r>
        <w:rPr>
          <w:rFonts w:ascii="Times New Roman"/>
          <w:b w:val="false"/>
          <w:i w:val="false"/>
          <w:color w:val="000000"/>
          <w:sz w:val="28"/>
        </w:rPr>
        <w:t>
      "26)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30)</w:t>
      </w:r>
      <w:r>
        <w:rPr>
          <w:rFonts w:ascii="Times New Roman"/>
          <w:b w:val="false"/>
          <w:i w:val="false"/>
          <w:color w:val="000000"/>
          <w:sz w:val="28"/>
        </w:rPr>
        <w:t xml:space="preserve"> изложить в следующей редакции:</w:t>
      </w:r>
    </w:p>
    <w:bookmarkStart w:name="z595" w:id="399"/>
    <w:p>
      <w:pPr>
        <w:spacing w:after="0"/>
        <w:ind w:left="0"/>
        <w:jc w:val="both"/>
      </w:pPr>
      <w:r>
        <w:rPr>
          <w:rFonts w:ascii="Times New Roman"/>
          <w:b w:val="false"/>
          <w:i w:val="false"/>
          <w:color w:val="000000"/>
          <w:sz w:val="28"/>
        </w:rPr>
        <w:t>
      "30) осуществлять оперативно-розыскную деятельность в соответствии с законодательством Республики Казахстан об оперативно–розыскной деятельности;";</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w:t>
      </w:r>
      <w:r>
        <w:rPr>
          <w:rFonts w:ascii="Times New Roman"/>
          <w:b w:val="false"/>
          <w:i w:val="false"/>
          <w:color w:val="000000"/>
          <w:sz w:val="28"/>
        </w:rPr>
        <w:t xml:space="preserve"> изложить в следующей редакции:</w:t>
      </w:r>
    </w:p>
    <w:bookmarkStart w:name="z598" w:id="400"/>
    <w:p>
      <w:pPr>
        <w:spacing w:after="0"/>
        <w:ind w:left="0"/>
        <w:jc w:val="both"/>
      </w:pPr>
      <w:r>
        <w:rPr>
          <w:rFonts w:ascii="Times New Roman"/>
          <w:b w:val="false"/>
          <w:i w:val="false"/>
          <w:color w:val="000000"/>
          <w:sz w:val="28"/>
        </w:rPr>
        <w:t>
      "48) осуществлять работу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и задолженности по социальным платежам;";</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56)</w:t>
      </w:r>
      <w:r>
        <w:rPr>
          <w:rFonts w:ascii="Times New Roman"/>
          <w:b w:val="false"/>
          <w:i w:val="false"/>
          <w:color w:val="000000"/>
          <w:sz w:val="28"/>
        </w:rPr>
        <w:t xml:space="preserve"> изложить в следующей редакции:</w:t>
      </w:r>
    </w:p>
    <w:bookmarkStart w:name="z601" w:id="401"/>
    <w:p>
      <w:pPr>
        <w:spacing w:after="0"/>
        <w:ind w:left="0"/>
        <w:jc w:val="both"/>
      </w:pPr>
      <w:r>
        <w:rPr>
          <w:rFonts w:ascii="Times New Roman"/>
          <w:b w:val="false"/>
          <w:i w:val="false"/>
          <w:color w:val="000000"/>
          <w:sz w:val="28"/>
        </w:rPr>
        <w:t>
      "56)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603" w:id="402"/>
    <w:p>
      <w:pPr>
        <w:spacing w:after="0"/>
        <w:ind w:left="0"/>
        <w:jc w:val="both"/>
      </w:pPr>
      <w:r>
        <w:rPr>
          <w:rFonts w:ascii="Times New Roman"/>
          <w:b w:val="false"/>
          <w:i w:val="false"/>
          <w:color w:val="000000"/>
          <w:sz w:val="28"/>
        </w:rPr>
        <w:t>
      "58)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социальных платежей;";</w:t>
      </w:r>
    </w:p>
    <w:bookmarkEnd w:id="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изложить в следующей редакции:</w:t>
      </w:r>
    </w:p>
    <w:bookmarkStart w:name="z605" w:id="403"/>
    <w:p>
      <w:pPr>
        <w:spacing w:after="0"/>
        <w:ind w:left="0"/>
        <w:jc w:val="both"/>
      </w:pPr>
      <w:r>
        <w:rPr>
          <w:rFonts w:ascii="Times New Roman"/>
          <w:b w:val="false"/>
          <w:i w:val="false"/>
          <w:color w:val="000000"/>
          <w:sz w:val="28"/>
        </w:rPr>
        <w:t>
      "71) выполнять обязанности, установленные уголовно-процессуальным законодательством Республики Казахстан, а также законодательством Республики Казахстан об оперативно–розыскной деятельности;</w:t>
      </w:r>
    </w:p>
    <w:bookmarkEnd w:id="403"/>
    <w:bookmarkStart w:name="z606" w:id="404"/>
    <w:p>
      <w:pPr>
        <w:spacing w:after="0"/>
        <w:ind w:left="0"/>
        <w:jc w:val="both"/>
      </w:pPr>
      <w:r>
        <w:rPr>
          <w:rFonts w:ascii="Times New Roman"/>
          <w:b w:val="false"/>
          <w:i w:val="false"/>
          <w:color w:val="000000"/>
          <w:sz w:val="28"/>
        </w:rPr>
        <w:t>
      72) принимать в пределах компетенции Департамента меры по предупреждению, выявлению, пресечению, раскрытию и расследованию уголовных правонарушений, отнесенных законодательством Республики Казахстан к ведению этого органа;</w:t>
      </w:r>
    </w:p>
    <w:bookmarkEnd w:id="404"/>
    <w:bookmarkStart w:name="z607" w:id="405"/>
    <w:p>
      <w:pPr>
        <w:spacing w:after="0"/>
        <w:ind w:left="0"/>
        <w:jc w:val="both"/>
      </w:pPr>
      <w:r>
        <w:rPr>
          <w:rFonts w:ascii="Times New Roman"/>
          <w:b w:val="false"/>
          <w:i w:val="false"/>
          <w:color w:val="000000"/>
          <w:sz w:val="28"/>
        </w:rPr>
        <w:t>
      73) принимать, регистрировать и рассматривать заявления и сообщения о совершенных или готовящихся уголовных правонарушениях, своевременно принимать меры по их пресечению и раскрытию, а также задержанию лиц, их совершивших, и недопущению общественно опасных последствий;</w:t>
      </w:r>
    </w:p>
    <w:bookmarkEnd w:id="405"/>
    <w:bookmarkStart w:name="z608" w:id="406"/>
    <w:p>
      <w:pPr>
        <w:spacing w:after="0"/>
        <w:ind w:left="0"/>
        <w:jc w:val="both"/>
      </w:pPr>
      <w:r>
        <w:rPr>
          <w:rFonts w:ascii="Times New Roman"/>
          <w:b w:val="false"/>
          <w:i w:val="false"/>
          <w:color w:val="000000"/>
          <w:sz w:val="28"/>
        </w:rPr>
        <w:t>
      74) принимать в пределах компетенции меры к обеспечению возмещения причиненного уголовным правонарушением имущественного вреда;";</w:t>
      </w:r>
    </w:p>
    <w:bookmarkEnd w:id="406"/>
    <w:bookmarkStart w:name="z609" w:id="407"/>
    <w:p>
      <w:pPr>
        <w:spacing w:after="0"/>
        <w:ind w:left="0"/>
        <w:jc w:val="both"/>
      </w:pPr>
      <w:r>
        <w:rPr>
          <w:rFonts w:ascii="Times New Roman"/>
          <w:b w:val="false"/>
          <w:i w:val="false"/>
          <w:color w:val="000000"/>
          <w:sz w:val="28"/>
        </w:rPr>
        <w:t>
      дополнить перечнем государственных учреждений – территориальных органов Департамента по Актюбинской области Комитета государственных доходов Министерства финансов Республики Казахстан:</w:t>
      </w:r>
    </w:p>
    <w:bookmarkEnd w:id="407"/>
    <w:bookmarkStart w:name="z610" w:id="408"/>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408"/>
    <w:bookmarkStart w:name="z611" w:id="409"/>
    <w:p>
      <w:pPr>
        <w:spacing w:after="0"/>
        <w:ind w:left="0"/>
        <w:jc w:val="both"/>
      </w:pPr>
      <w:r>
        <w:rPr>
          <w:rFonts w:ascii="Times New Roman"/>
          <w:b w:val="false"/>
          <w:i w:val="false"/>
          <w:color w:val="000000"/>
          <w:sz w:val="28"/>
        </w:rPr>
        <w:t>
      1. Управление государственных доходов по городу Актобе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409"/>
    <w:bookmarkStart w:name="z612" w:id="410"/>
    <w:p>
      <w:pPr>
        <w:spacing w:after="0"/>
        <w:ind w:left="0"/>
        <w:jc w:val="both"/>
      </w:pPr>
      <w:r>
        <w:rPr>
          <w:rFonts w:ascii="Times New Roman"/>
          <w:b w:val="false"/>
          <w:i w:val="false"/>
          <w:color w:val="000000"/>
          <w:sz w:val="28"/>
        </w:rPr>
        <w:t>
      2. Управление государственных доходов по Алгинскому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410"/>
    <w:bookmarkStart w:name="z613" w:id="411"/>
    <w:p>
      <w:pPr>
        <w:spacing w:after="0"/>
        <w:ind w:left="0"/>
        <w:jc w:val="both"/>
      </w:pPr>
      <w:r>
        <w:rPr>
          <w:rFonts w:ascii="Times New Roman"/>
          <w:b w:val="false"/>
          <w:i w:val="false"/>
          <w:color w:val="000000"/>
          <w:sz w:val="28"/>
        </w:rPr>
        <w:t>
      3. Управление государственных доходов по Байганинскому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411"/>
    <w:bookmarkStart w:name="z614" w:id="412"/>
    <w:p>
      <w:pPr>
        <w:spacing w:after="0"/>
        <w:ind w:left="0"/>
        <w:jc w:val="both"/>
      </w:pPr>
      <w:r>
        <w:rPr>
          <w:rFonts w:ascii="Times New Roman"/>
          <w:b w:val="false"/>
          <w:i w:val="false"/>
          <w:color w:val="000000"/>
          <w:sz w:val="28"/>
        </w:rPr>
        <w:t>
      4. Управление государственных доходов по Айтекебийскому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412"/>
    <w:bookmarkStart w:name="z615" w:id="413"/>
    <w:p>
      <w:pPr>
        <w:spacing w:after="0"/>
        <w:ind w:left="0"/>
        <w:jc w:val="both"/>
      </w:pPr>
      <w:r>
        <w:rPr>
          <w:rFonts w:ascii="Times New Roman"/>
          <w:b w:val="false"/>
          <w:i w:val="false"/>
          <w:color w:val="000000"/>
          <w:sz w:val="28"/>
        </w:rPr>
        <w:t>
      5. Управление государственных доходов по Иргизскому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413"/>
    <w:bookmarkStart w:name="z616" w:id="414"/>
    <w:p>
      <w:pPr>
        <w:spacing w:after="0"/>
        <w:ind w:left="0"/>
        <w:jc w:val="both"/>
      </w:pPr>
      <w:r>
        <w:rPr>
          <w:rFonts w:ascii="Times New Roman"/>
          <w:b w:val="false"/>
          <w:i w:val="false"/>
          <w:color w:val="000000"/>
          <w:sz w:val="28"/>
        </w:rPr>
        <w:t>
      6. Управление государственных доходов по Каргалинскому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414"/>
    <w:bookmarkStart w:name="z617" w:id="415"/>
    <w:p>
      <w:pPr>
        <w:spacing w:after="0"/>
        <w:ind w:left="0"/>
        <w:jc w:val="both"/>
      </w:pPr>
      <w:r>
        <w:rPr>
          <w:rFonts w:ascii="Times New Roman"/>
          <w:b w:val="false"/>
          <w:i w:val="false"/>
          <w:color w:val="000000"/>
          <w:sz w:val="28"/>
        </w:rPr>
        <w:t>
      7. Управление государственных доходов по Мартукскому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415"/>
    <w:bookmarkStart w:name="z618" w:id="416"/>
    <w:p>
      <w:pPr>
        <w:spacing w:after="0"/>
        <w:ind w:left="0"/>
        <w:jc w:val="both"/>
      </w:pPr>
      <w:r>
        <w:rPr>
          <w:rFonts w:ascii="Times New Roman"/>
          <w:b w:val="false"/>
          <w:i w:val="false"/>
          <w:color w:val="000000"/>
          <w:sz w:val="28"/>
        </w:rPr>
        <w:t>
      8. Управление государственных доходов по Мугалжарскому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416"/>
    <w:bookmarkStart w:name="z619" w:id="417"/>
    <w:p>
      <w:pPr>
        <w:spacing w:after="0"/>
        <w:ind w:left="0"/>
        <w:jc w:val="both"/>
      </w:pPr>
      <w:r>
        <w:rPr>
          <w:rFonts w:ascii="Times New Roman"/>
          <w:b w:val="false"/>
          <w:i w:val="false"/>
          <w:color w:val="000000"/>
          <w:sz w:val="28"/>
        </w:rPr>
        <w:t>
      9. Управление государственных доходов по Темирскому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417"/>
    <w:bookmarkStart w:name="z620" w:id="418"/>
    <w:p>
      <w:pPr>
        <w:spacing w:after="0"/>
        <w:ind w:left="0"/>
        <w:jc w:val="both"/>
      </w:pPr>
      <w:r>
        <w:rPr>
          <w:rFonts w:ascii="Times New Roman"/>
          <w:b w:val="false"/>
          <w:i w:val="false"/>
          <w:color w:val="000000"/>
          <w:sz w:val="28"/>
        </w:rPr>
        <w:t>
      10. Управление государственных доходов по Уилскому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418"/>
    <w:bookmarkStart w:name="z621" w:id="419"/>
    <w:p>
      <w:pPr>
        <w:spacing w:after="0"/>
        <w:ind w:left="0"/>
        <w:jc w:val="both"/>
      </w:pPr>
      <w:r>
        <w:rPr>
          <w:rFonts w:ascii="Times New Roman"/>
          <w:b w:val="false"/>
          <w:i w:val="false"/>
          <w:color w:val="000000"/>
          <w:sz w:val="28"/>
        </w:rPr>
        <w:t>
      11. Управление государственных доходов по Хобдинскому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419"/>
    <w:bookmarkStart w:name="z622" w:id="420"/>
    <w:p>
      <w:pPr>
        <w:spacing w:after="0"/>
        <w:ind w:left="0"/>
        <w:jc w:val="both"/>
      </w:pPr>
      <w:r>
        <w:rPr>
          <w:rFonts w:ascii="Times New Roman"/>
          <w:b w:val="false"/>
          <w:i w:val="false"/>
          <w:color w:val="000000"/>
          <w:sz w:val="28"/>
        </w:rPr>
        <w:t>
      12. Управление государственных доходов по Хромтаускому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420"/>
    <w:bookmarkStart w:name="z623" w:id="421"/>
    <w:p>
      <w:pPr>
        <w:spacing w:after="0"/>
        <w:ind w:left="0"/>
        <w:jc w:val="both"/>
      </w:pPr>
      <w:r>
        <w:rPr>
          <w:rFonts w:ascii="Times New Roman"/>
          <w:b w:val="false"/>
          <w:i w:val="false"/>
          <w:color w:val="000000"/>
          <w:sz w:val="28"/>
        </w:rPr>
        <w:t>
      13. Управление государственных доходов по Шалкарскому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w:t>
      </w:r>
    </w:p>
    <w:bookmarkEnd w:id="421"/>
    <w:bookmarkStart w:name="z624" w:id="4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городу Актобе Департамента государственных доходов по Актюбинской области Комитета государственных доходов Министерства финансов Республики Казахстан, утвержденном указанным приказом:</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26" w:id="423"/>
    <w:p>
      <w:pPr>
        <w:spacing w:after="0"/>
        <w:ind w:left="0"/>
        <w:jc w:val="both"/>
      </w:pPr>
      <w:r>
        <w:rPr>
          <w:rFonts w:ascii="Times New Roman"/>
          <w:b w:val="false"/>
          <w:i w:val="false"/>
          <w:color w:val="000000"/>
          <w:sz w:val="28"/>
        </w:rPr>
        <w:t>
      "1. Управление государственных доходов по городу Актобе Департамента государственных доходов по Актюбинской области Комитета государственных доходов Министерства финансов Республики Казахста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628" w:id="424"/>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424"/>
    <w:bookmarkStart w:name="z629" w:id="425"/>
    <w:p>
      <w:pPr>
        <w:spacing w:after="0"/>
        <w:ind w:left="0"/>
        <w:jc w:val="both"/>
      </w:pPr>
      <w:r>
        <w:rPr>
          <w:rFonts w:ascii="Times New Roman"/>
          <w:b w:val="false"/>
          <w:i w:val="false"/>
          <w:color w:val="000000"/>
          <w:sz w:val="28"/>
        </w:rPr>
        <w:t>
      в пункте 14:</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631" w:id="426"/>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426"/>
    <w:bookmarkStart w:name="z632" w:id="427"/>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635" w:id="428"/>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637" w:id="429"/>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429"/>
    <w:bookmarkStart w:name="z638" w:id="430"/>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430"/>
    <w:bookmarkStart w:name="z639" w:id="431"/>
    <w:p>
      <w:pPr>
        <w:spacing w:after="0"/>
        <w:ind w:left="0"/>
        <w:jc w:val="both"/>
      </w:pPr>
      <w:r>
        <w:rPr>
          <w:rFonts w:ascii="Times New Roman"/>
          <w:b w:val="false"/>
          <w:i w:val="false"/>
          <w:color w:val="000000"/>
          <w:sz w:val="28"/>
        </w:rPr>
        <w:t>
      дополнить подпунктами 18) и 19) следующего содержания:</w:t>
      </w:r>
    </w:p>
    <w:bookmarkEnd w:id="431"/>
    <w:bookmarkStart w:name="z640" w:id="432"/>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432"/>
    <w:bookmarkStart w:name="z641" w:id="433"/>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433"/>
    <w:bookmarkStart w:name="z642" w:id="4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Алгинскому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утвержденном указанным приказом:</w:t>
      </w:r>
    </w:p>
    <w:bookmarkEnd w:id="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44" w:id="435"/>
    <w:p>
      <w:pPr>
        <w:spacing w:after="0"/>
        <w:ind w:left="0"/>
        <w:jc w:val="both"/>
      </w:pPr>
      <w:r>
        <w:rPr>
          <w:rFonts w:ascii="Times New Roman"/>
          <w:b w:val="false"/>
          <w:i w:val="false"/>
          <w:color w:val="000000"/>
          <w:sz w:val="28"/>
        </w:rPr>
        <w:t>
      "1. Управление государственных доходов по Алгинскому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646" w:id="436"/>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436"/>
    <w:bookmarkStart w:name="z647" w:id="437"/>
    <w:p>
      <w:pPr>
        <w:spacing w:after="0"/>
        <w:ind w:left="0"/>
        <w:jc w:val="both"/>
      </w:pPr>
      <w:r>
        <w:rPr>
          <w:rFonts w:ascii="Times New Roman"/>
          <w:b w:val="false"/>
          <w:i w:val="false"/>
          <w:color w:val="000000"/>
          <w:sz w:val="28"/>
        </w:rPr>
        <w:t>
      в пункте 14:</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649" w:id="438"/>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438"/>
    <w:bookmarkStart w:name="z650" w:id="439"/>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653" w:id="440"/>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655" w:id="441"/>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441"/>
    <w:bookmarkStart w:name="z656" w:id="442"/>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442"/>
    <w:bookmarkStart w:name="z657" w:id="443"/>
    <w:p>
      <w:pPr>
        <w:spacing w:after="0"/>
        <w:ind w:left="0"/>
        <w:jc w:val="both"/>
      </w:pPr>
      <w:r>
        <w:rPr>
          <w:rFonts w:ascii="Times New Roman"/>
          <w:b w:val="false"/>
          <w:i w:val="false"/>
          <w:color w:val="000000"/>
          <w:sz w:val="28"/>
        </w:rPr>
        <w:t>
      дополнить подпунктами 18) и 19) следующего содержания:</w:t>
      </w:r>
    </w:p>
    <w:bookmarkEnd w:id="443"/>
    <w:bookmarkStart w:name="z658" w:id="444"/>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444"/>
    <w:bookmarkStart w:name="z659" w:id="445"/>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445"/>
    <w:bookmarkStart w:name="z660" w:id="4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Байганинскому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утвержденном указанным приказом:</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62" w:id="447"/>
    <w:p>
      <w:pPr>
        <w:spacing w:after="0"/>
        <w:ind w:left="0"/>
        <w:jc w:val="both"/>
      </w:pPr>
      <w:r>
        <w:rPr>
          <w:rFonts w:ascii="Times New Roman"/>
          <w:b w:val="false"/>
          <w:i w:val="false"/>
          <w:color w:val="000000"/>
          <w:sz w:val="28"/>
        </w:rPr>
        <w:t>
      "1. Управление государственных доходов по Байганинскому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664" w:id="448"/>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448"/>
    <w:bookmarkStart w:name="z665" w:id="449"/>
    <w:p>
      <w:pPr>
        <w:spacing w:after="0"/>
        <w:ind w:left="0"/>
        <w:jc w:val="both"/>
      </w:pPr>
      <w:r>
        <w:rPr>
          <w:rFonts w:ascii="Times New Roman"/>
          <w:b w:val="false"/>
          <w:i w:val="false"/>
          <w:color w:val="000000"/>
          <w:sz w:val="28"/>
        </w:rPr>
        <w:t>
      в пункте 14:</w:t>
      </w:r>
    </w:p>
    <w:bookmarkEnd w:id="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667" w:id="450"/>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450"/>
    <w:bookmarkStart w:name="z668" w:id="451"/>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671" w:id="452"/>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673" w:id="453"/>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453"/>
    <w:bookmarkStart w:name="z674" w:id="454"/>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454"/>
    <w:bookmarkStart w:name="z675" w:id="455"/>
    <w:p>
      <w:pPr>
        <w:spacing w:after="0"/>
        <w:ind w:left="0"/>
        <w:jc w:val="both"/>
      </w:pPr>
      <w:r>
        <w:rPr>
          <w:rFonts w:ascii="Times New Roman"/>
          <w:b w:val="false"/>
          <w:i w:val="false"/>
          <w:color w:val="000000"/>
          <w:sz w:val="28"/>
        </w:rPr>
        <w:t>
      дополнить подпунктами 18) и 19) следующего содержания:</w:t>
      </w:r>
    </w:p>
    <w:bookmarkEnd w:id="455"/>
    <w:bookmarkStart w:name="z676" w:id="456"/>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456"/>
    <w:bookmarkStart w:name="z677" w:id="457"/>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457"/>
    <w:bookmarkStart w:name="z678" w:id="4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Айтекебийскому району Департамента государственных доходов по Актюбинской областиКомитета государственных доходов Министерства финансов Республики Казахстан, утвержденном указанным приказом:</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80" w:id="459"/>
    <w:p>
      <w:pPr>
        <w:spacing w:after="0"/>
        <w:ind w:left="0"/>
        <w:jc w:val="both"/>
      </w:pPr>
      <w:r>
        <w:rPr>
          <w:rFonts w:ascii="Times New Roman"/>
          <w:b w:val="false"/>
          <w:i w:val="false"/>
          <w:color w:val="000000"/>
          <w:sz w:val="28"/>
        </w:rPr>
        <w:t>
      "1. Управление государственных доходов по Байганинскому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682" w:id="460"/>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460"/>
    <w:bookmarkStart w:name="z683" w:id="461"/>
    <w:p>
      <w:pPr>
        <w:spacing w:after="0"/>
        <w:ind w:left="0"/>
        <w:jc w:val="both"/>
      </w:pPr>
      <w:r>
        <w:rPr>
          <w:rFonts w:ascii="Times New Roman"/>
          <w:b w:val="false"/>
          <w:i w:val="false"/>
          <w:color w:val="000000"/>
          <w:sz w:val="28"/>
        </w:rPr>
        <w:t>
      в пункте 14:</w:t>
      </w:r>
    </w:p>
    <w:bookmarkEnd w:id="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685" w:id="462"/>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462"/>
    <w:bookmarkStart w:name="z686" w:id="463"/>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689" w:id="464"/>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691" w:id="465"/>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465"/>
    <w:bookmarkStart w:name="z692" w:id="466"/>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466"/>
    <w:bookmarkStart w:name="z693" w:id="467"/>
    <w:p>
      <w:pPr>
        <w:spacing w:after="0"/>
        <w:ind w:left="0"/>
        <w:jc w:val="both"/>
      </w:pPr>
      <w:r>
        <w:rPr>
          <w:rFonts w:ascii="Times New Roman"/>
          <w:b w:val="false"/>
          <w:i w:val="false"/>
          <w:color w:val="000000"/>
          <w:sz w:val="28"/>
        </w:rPr>
        <w:t>
      дополнить подпунктами 18) и 19) следующего содержания:</w:t>
      </w:r>
    </w:p>
    <w:bookmarkEnd w:id="467"/>
    <w:bookmarkStart w:name="z694" w:id="468"/>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468"/>
    <w:bookmarkStart w:name="z695" w:id="469"/>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469"/>
    <w:bookmarkStart w:name="z696" w:id="4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Иргизскому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утвержденном указанным приказом:</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98" w:id="471"/>
    <w:p>
      <w:pPr>
        <w:spacing w:after="0"/>
        <w:ind w:left="0"/>
        <w:jc w:val="both"/>
      </w:pPr>
      <w:r>
        <w:rPr>
          <w:rFonts w:ascii="Times New Roman"/>
          <w:b w:val="false"/>
          <w:i w:val="false"/>
          <w:color w:val="000000"/>
          <w:sz w:val="28"/>
        </w:rPr>
        <w:t>
      "1. Управление государственных доходов по Иргизскому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700" w:id="472"/>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472"/>
    <w:bookmarkStart w:name="z701" w:id="473"/>
    <w:p>
      <w:pPr>
        <w:spacing w:after="0"/>
        <w:ind w:left="0"/>
        <w:jc w:val="both"/>
      </w:pPr>
      <w:r>
        <w:rPr>
          <w:rFonts w:ascii="Times New Roman"/>
          <w:b w:val="false"/>
          <w:i w:val="false"/>
          <w:color w:val="000000"/>
          <w:sz w:val="28"/>
        </w:rPr>
        <w:t>
      в пункте 14:</w:t>
      </w:r>
    </w:p>
    <w:bookmarkEnd w:id="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703" w:id="474"/>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474"/>
    <w:bookmarkStart w:name="z704" w:id="475"/>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4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707" w:id="476"/>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709" w:id="477"/>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477"/>
    <w:bookmarkStart w:name="z710" w:id="478"/>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478"/>
    <w:bookmarkStart w:name="z711" w:id="479"/>
    <w:p>
      <w:pPr>
        <w:spacing w:after="0"/>
        <w:ind w:left="0"/>
        <w:jc w:val="both"/>
      </w:pPr>
      <w:r>
        <w:rPr>
          <w:rFonts w:ascii="Times New Roman"/>
          <w:b w:val="false"/>
          <w:i w:val="false"/>
          <w:color w:val="000000"/>
          <w:sz w:val="28"/>
        </w:rPr>
        <w:t>
      дополнить подпунктами 18) и 19) следующего содержания:</w:t>
      </w:r>
    </w:p>
    <w:bookmarkEnd w:id="479"/>
    <w:bookmarkStart w:name="z712" w:id="480"/>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480"/>
    <w:bookmarkStart w:name="z713" w:id="481"/>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481"/>
    <w:bookmarkStart w:name="z714" w:id="4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Каргалинскому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утвержденном указанным приказом:</w:t>
      </w:r>
    </w:p>
    <w:bookmarkEnd w:id="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16" w:id="483"/>
    <w:p>
      <w:pPr>
        <w:spacing w:after="0"/>
        <w:ind w:left="0"/>
        <w:jc w:val="both"/>
      </w:pPr>
      <w:r>
        <w:rPr>
          <w:rFonts w:ascii="Times New Roman"/>
          <w:b w:val="false"/>
          <w:i w:val="false"/>
          <w:color w:val="000000"/>
          <w:sz w:val="28"/>
        </w:rPr>
        <w:t>
      "1. Управление государственных доходов по Каргалинскому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718" w:id="484"/>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484"/>
    <w:bookmarkStart w:name="z719" w:id="485"/>
    <w:p>
      <w:pPr>
        <w:spacing w:after="0"/>
        <w:ind w:left="0"/>
        <w:jc w:val="both"/>
      </w:pPr>
      <w:r>
        <w:rPr>
          <w:rFonts w:ascii="Times New Roman"/>
          <w:b w:val="false"/>
          <w:i w:val="false"/>
          <w:color w:val="000000"/>
          <w:sz w:val="28"/>
        </w:rPr>
        <w:t>
      в пункте 14:</w:t>
      </w:r>
    </w:p>
    <w:bookmarkEnd w:id="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721" w:id="486"/>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486"/>
    <w:bookmarkStart w:name="z722" w:id="487"/>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4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725" w:id="488"/>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4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727" w:id="489"/>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489"/>
    <w:bookmarkStart w:name="z728" w:id="490"/>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490"/>
    <w:bookmarkStart w:name="z729" w:id="491"/>
    <w:p>
      <w:pPr>
        <w:spacing w:after="0"/>
        <w:ind w:left="0"/>
        <w:jc w:val="both"/>
      </w:pPr>
      <w:r>
        <w:rPr>
          <w:rFonts w:ascii="Times New Roman"/>
          <w:b w:val="false"/>
          <w:i w:val="false"/>
          <w:color w:val="000000"/>
          <w:sz w:val="28"/>
        </w:rPr>
        <w:t>
      дополнить подпунктами 18) и 19) следующего содержания:</w:t>
      </w:r>
    </w:p>
    <w:bookmarkEnd w:id="491"/>
    <w:bookmarkStart w:name="z730" w:id="492"/>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492"/>
    <w:bookmarkStart w:name="z731" w:id="493"/>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493"/>
    <w:bookmarkStart w:name="z732" w:id="4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Мартукскому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утвержденном указанным приказом:</w:t>
      </w:r>
    </w:p>
    <w:bookmarkEnd w:id="4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34" w:id="495"/>
    <w:p>
      <w:pPr>
        <w:spacing w:after="0"/>
        <w:ind w:left="0"/>
        <w:jc w:val="both"/>
      </w:pPr>
      <w:r>
        <w:rPr>
          <w:rFonts w:ascii="Times New Roman"/>
          <w:b w:val="false"/>
          <w:i w:val="false"/>
          <w:color w:val="000000"/>
          <w:sz w:val="28"/>
        </w:rPr>
        <w:t>
      "1. Управление государственных доходов по Мартукскому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736" w:id="496"/>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496"/>
    <w:bookmarkStart w:name="z737" w:id="497"/>
    <w:p>
      <w:pPr>
        <w:spacing w:after="0"/>
        <w:ind w:left="0"/>
        <w:jc w:val="both"/>
      </w:pPr>
      <w:r>
        <w:rPr>
          <w:rFonts w:ascii="Times New Roman"/>
          <w:b w:val="false"/>
          <w:i w:val="false"/>
          <w:color w:val="000000"/>
          <w:sz w:val="28"/>
        </w:rPr>
        <w:t>
      в пункте 14:</w:t>
      </w:r>
    </w:p>
    <w:bookmarkEnd w:id="4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739" w:id="498"/>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498"/>
    <w:bookmarkStart w:name="z740" w:id="499"/>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4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743" w:id="500"/>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5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745" w:id="501"/>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501"/>
    <w:bookmarkStart w:name="z746" w:id="502"/>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502"/>
    <w:bookmarkStart w:name="z747" w:id="503"/>
    <w:p>
      <w:pPr>
        <w:spacing w:after="0"/>
        <w:ind w:left="0"/>
        <w:jc w:val="both"/>
      </w:pPr>
      <w:r>
        <w:rPr>
          <w:rFonts w:ascii="Times New Roman"/>
          <w:b w:val="false"/>
          <w:i w:val="false"/>
          <w:color w:val="000000"/>
          <w:sz w:val="28"/>
        </w:rPr>
        <w:t>
      дополнить подпунктами 18) и 19) следующего содержания:</w:t>
      </w:r>
    </w:p>
    <w:bookmarkEnd w:id="503"/>
    <w:bookmarkStart w:name="z748" w:id="504"/>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504"/>
    <w:bookmarkStart w:name="z749" w:id="505"/>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505"/>
    <w:bookmarkStart w:name="z750" w:id="5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Мугалжарскому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утвержденном указанным приказом:</w:t>
      </w:r>
    </w:p>
    <w:bookmarkEnd w:id="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52" w:id="507"/>
    <w:p>
      <w:pPr>
        <w:spacing w:after="0"/>
        <w:ind w:left="0"/>
        <w:jc w:val="both"/>
      </w:pPr>
      <w:r>
        <w:rPr>
          <w:rFonts w:ascii="Times New Roman"/>
          <w:b w:val="false"/>
          <w:i w:val="false"/>
          <w:color w:val="000000"/>
          <w:sz w:val="28"/>
        </w:rPr>
        <w:t>
      "1. Управление государственных доходов по Мугалжарскому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754" w:id="508"/>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508"/>
    <w:bookmarkStart w:name="z755" w:id="509"/>
    <w:p>
      <w:pPr>
        <w:spacing w:after="0"/>
        <w:ind w:left="0"/>
        <w:jc w:val="both"/>
      </w:pPr>
      <w:r>
        <w:rPr>
          <w:rFonts w:ascii="Times New Roman"/>
          <w:b w:val="false"/>
          <w:i w:val="false"/>
          <w:color w:val="000000"/>
          <w:sz w:val="28"/>
        </w:rPr>
        <w:t>
      в пункте 14:</w:t>
      </w:r>
    </w:p>
    <w:bookmarkEnd w:id="5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757" w:id="510"/>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510"/>
    <w:bookmarkStart w:name="z758" w:id="511"/>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761" w:id="512"/>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5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763" w:id="513"/>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513"/>
    <w:bookmarkStart w:name="z764" w:id="514"/>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514"/>
    <w:bookmarkStart w:name="z765" w:id="515"/>
    <w:p>
      <w:pPr>
        <w:spacing w:after="0"/>
        <w:ind w:left="0"/>
        <w:jc w:val="both"/>
      </w:pPr>
      <w:r>
        <w:rPr>
          <w:rFonts w:ascii="Times New Roman"/>
          <w:b w:val="false"/>
          <w:i w:val="false"/>
          <w:color w:val="000000"/>
          <w:sz w:val="28"/>
        </w:rPr>
        <w:t>
      дополнить подпунктами 18) и 19) следующего содержания:</w:t>
      </w:r>
    </w:p>
    <w:bookmarkEnd w:id="515"/>
    <w:bookmarkStart w:name="z766" w:id="516"/>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516"/>
    <w:bookmarkStart w:name="z767" w:id="517"/>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517"/>
    <w:bookmarkStart w:name="z768" w:id="5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Темирскому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утвержденном указанным приказом:</w:t>
      </w:r>
    </w:p>
    <w:bookmarkEnd w:id="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70" w:id="519"/>
    <w:p>
      <w:pPr>
        <w:spacing w:after="0"/>
        <w:ind w:left="0"/>
        <w:jc w:val="both"/>
      </w:pPr>
      <w:r>
        <w:rPr>
          <w:rFonts w:ascii="Times New Roman"/>
          <w:b w:val="false"/>
          <w:i w:val="false"/>
          <w:color w:val="000000"/>
          <w:sz w:val="28"/>
        </w:rPr>
        <w:t>
      "1. Управление государственных доходов по Темирскому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5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772" w:id="520"/>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520"/>
    <w:bookmarkStart w:name="z773" w:id="521"/>
    <w:p>
      <w:pPr>
        <w:spacing w:after="0"/>
        <w:ind w:left="0"/>
        <w:jc w:val="both"/>
      </w:pPr>
      <w:r>
        <w:rPr>
          <w:rFonts w:ascii="Times New Roman"/>
          <w:b w:val="false"/>
          <w:i w:val="false"/>
          <w:color w:val="000000"/>
          <w:sz w:val="28"/>
        </w:rPr>
        <w:t>
      в пункте 14:</w:t>
      </w:r>
    </w:p>
    <w:bookmarkEnd w:id="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775" w:id="522"/>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522"/>
    <w:bookmarkStart w:name="z776" w:id="523"/>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779" w:id="524"/>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5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781" w:id="525"/>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525"/>
    <w:bookmarkStart w:name="z782" w:id="526"/>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526"/>
    <w:bookmarkStart w:name="z783" w:id="527"/>
    <w:p>
      <w:pPr>
        <w:spacing w:after="0"/>
        <w:ind w:left="0"/>
        <w:jc w:val="both"/>
      </w:pPr>
      <w:r>
        <w:rPr>
          <w:rFonts w:ascii="Times New Roman"/>
          <w:b w:val="false"/>
          <w:i w:val="false"/>
          <w:color w:val="000000"/>
          <w:sz w:val="28"/>
        </w:rPr>
        <w:t>
      дополнить подпунктами 18) и 19) следующего содержания:</w:t>
      </w:r>
    </w:p>
    <w:bookmarkEnd w:id="527"/>
    <w:bookmarkStart w:name="z784" w:id="528"/>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528"/>
    <w:bookmarkStart w:name="z785" w:id="529"/>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529"/>
    <w:bookmarkStart w:name="z786" w:id="5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Уилскому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утвержденном указанным приказом:</w:t>
      </w:r>
    </w:p>
    <w:bookmarkEnd w:id="5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88" w:id="531"/>
    <w:p>
      <w:pPr>
        <w:spacing w:after="0"/>
        <w:ind w:left="0"/>
        <w:jc w:val="both"/>
      </w:pPr>
      <w:r>
        <w:rPr>
          <w:rFonts w:ascii="Times New Roman"/>
          <w:b w:val="false"/>
          <w:i w:val="false"/>
          <w:color w:val="000000"/>
          <w:sz w:val="28"/>
        </w:rPr>
        <w:t>
      "1. Управление государственных доходов по Уилскому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790" w:id="532"/>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532"/>
    <w:bookmarkStart w:name="z791" w:id="533"/>
    <w:p>
      <w:pPr>
        <w:spacing w:after="0"/>
        <w:ind w:left="0"/>
        <w:jc w:val="both"/>
      </w:pPr>
      <w:r>
        <w:rPr>
          <w:rFonts w:ascii="Times New Roman"/>
          <w:b w:val="false"/>
          <w:i w:val="false"/>
          <w:color w:val="000000"/>
          <w:sz w:val="28"/>
        </w:rPr>
        <w:t>
      в пункте 14:</w:t>
      </w:r>
    </w:p>
    <w:bookmarkEnd w:id="5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793" w:id="534"/>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534"/>
    <w:bookmarkStart w:name="z794" w:id="535"/>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797" w:id="536"/>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5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799" w:id="537"/>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537"/>
    <w:bookmarkStart w:name="z800" w:id="538"/>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538"/>
    <w:bookmarkStart w:name="z801" w:id="539"/>
    <w:p>
      <w:pPr>
        <w:spacing w:after="0"/>
        <w:ind w:left="0"/>
        <w:jc w:val="both"/>
      </w:pPr>
      <w:r>
        <w:rPr>
          <w:rFonts w:ascii="Times New Roman"/>
          <w:b w:val="false"/>
          <w:i w:val="false"/>
          <w:color w:val="000000"/>
          <w:sz w:val="28"/>
        </w:rPr>
        <w:t>
      дополнить подпунктами 18) и 19) следующего содержания:</w:t>
      </w:r>
    </w:p>
    <w:bookmarkEnd w:id="539"/>
    <w:bookmarkStart w:name="z802" w:id="540"/>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540"/>
    <w:bookmarkStart w:name="z803" w:id="541"/>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541"/>
    <w:bookmarkStart w:name="z804" w:id="5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Хобдинскому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утвержденном указанным приказом:</w:t>
      </w:r>
    </w:p>
    <w:bookmarkEnd w:id="5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06" w:id="543"/>
    <w:p>
      <w:pPr>
        <w:spacing w:after="0"/>
        <w:ind w:left="0"/>
        <w:jc w:val="both"/>
      </w:pPr>
      <w:r>
        <w:rPr>
          <w:rFonts w:ascii="Times New Roman"/>
          <w:b w:val="false"/>
          <w:i w:val="false"/>
          <w:color w:val="000000"/>
          <w:sz w:val="28"/>
        </w:rPr>
        <w:t>
      "1. Управление государственных доходов по Хобдинскому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5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808" w:id="544"/>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544"/>
    <w:bookmarkStart w:name="z809" w:id="545"/>
    <w:p>
      <w:pPr>
        <w:spacing w:after="0"/>
        <w:ind w:left="0"/>
        <w:jc w:val="both"/>
      </w:pPr>
      <w:r>
        <w:rPr>
          <w:rFonts w:ascii="Times New Roman"/>
          <w:b w:val="false"/>
          <w:i w:val="false"/>
          <w:color w:val="000000"/>
          <w:sz w:val="28"/>
        </w:rPr>
        <w:t>
      в пункте 14:</w:t>
      </w:r>
    </w:p>
    <w:bookmarkEnd w:id="5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811" w:id="546"/>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546"/>
    <w:bookmarkStart w:name="z812" w:id="547"/>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5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815" w:id="548"/>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5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817" w:id="549"/>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549"/>
    <w:bookmarkStart w:name="z818" w:id="550"/>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550"/>
    <w:bookmarkStart w:name="z819" w:id="551"/>
    <w:p>
      <w:pPr>
        <w:spacing w:after="0"/>
        <w:ind w:left="0"/>
        <w:jc w:val="both"/>
      </w:pPr>
      <w:r>
        <w:rPr>
          <w:rFonts w:ascii="Times New Roman"/>
          <w:b w:val="false"/>
          <w:i w:val="false"/>
          <w:color w:val="000000"/>
          <w:sz w:val="28"/>
        </w:rPr>
        <w:t>
      дополнить подпунктами 18) и 19) следующего содержания:</w:t>
      </w:r>
    </w:p>
    <w:bookmarkEnd w:id="551"/>
    <w:bookmarkStart w:name="z820" w:id="552"/>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552"/>
    <w:bookmarkStart w:name="z821" w:id="553"/>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553"/>
    <w:bookmarkStart w:name="z822" w:id="5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Хромтаускому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утвержденном указанным приказом:</w:t>
      </w:r>
    </w:p>
    <w:bookmarkEnd w:id="5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24" w:id="555"/>
    <w:p>
      <w:pPr>
        <w:spacing w:after="0"/>
        <w:ind w:left="0"/>
        <w:jc w:val="both"/>
      </w:pPr>
      <w:r>
        <w:rPr>
          <w:rFonts w:ascii="Times New Roman"/>
          <w:b w:val="false"/>
          <w:i w:val="false"/>
          <w:color w:val="000000"/>
          <w:sz w:val="28"/>
        </w:rPr>
        <w:t>
      "1. Управление государственных доходов по Хромтаускому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5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826" w:id="556"/>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556"/>
    <w:bookmarkStart w:name="z827" w:id="557"/>
    <w:p>
      <w:pPr>
        <w:spacing w:after="0"/>
        <w:ind w:left="0"/>
        <w:jc w:val="both"/>
      </w:pPr>
      <w:r>
        <w:rPr>
          <w:rFonts w:ascii="Times New Roman"/>
          <w:b w:val="false"/>
          <w:i w:val="false"/>
          <w:color w:val="000000"/>
          <w:sz w:val="28"/>
        </w:rPr>
        <w:t>
      в пункте 14:</w:t>
      </w:r>
    </w:p>
    <w:bookmarkEnd w:id="5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829" w:id="558"/>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558"/>
    <w:bookmarkStart w:name="z830" w:id="559"/>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833" w:id="560"/>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5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835" w:id="561"/>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561"/>
    <w:bookmarkStart w:name="z836" w:id="562"/>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562"/>
    <w:bookmarkStart w:name="z837" w:id="563"/>
    <w:p>
      <w:pPr>
        <w:spacing w:after="0"/>
        <w:ind w:left="0"/>
        <w:jc w:val="both"/>
      </w:pPr>
      <w:r>
        <w:rPr>
          <w:rFonts w:ascii="Times New Roman"/>
          <w:b w:val="false"/>
          <w:i w:val="false"/>
          <w:color w:val="000000"/>
          <w:sz w:val="28"/>
        </w:rPr>
        <w:t>
      дополнить подпунктами 18) и 19) следующего содержания:</w:t>
      </w:r>
    </w:p>
    <w:bookmarkEnd w:id="563"/>
    <w:bookmarkStart w:name="z838" w:id="564"/>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564"/>
    <w:bookmarkStart w:name="z839" w:id="565"/>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565"/>
    <w:bookmarkStart w:name="z840" w:id="5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Шалкарскому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утвержденном указанным приказом:</w:t>
      </w:r>
    </w:p>
    <w:bookmarkEnd w:id="5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42" w:id="567"/>
    <w:p>
      <w:pPr>
        <w:spacing w:after="0"/>
        <w:ind w:left="0"/>
        <w:jc w:val="both"/>
      </w:pPr>
      <w:r>
        <w:rPr>
          <w:rFonts w:ascii="Times New Roman"/>
          <w:b w:val="false"/>
          <w:i w:val="false"/>
          <w:color w:val="000000"/>
          <w:sz w:val="28"/>
        </w:rPr>
        <w:t>
      "1. Управление государственных доходов по Шалкарскому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5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844" w:id="568"/>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568"/>
    <w:bookmarkStart w:name="z845" w:id="569"/>
    <w:p>
      <w:pPr>
        <w:spacing w:after="0"/>
        <w:ind w:left="0"/>
        <w:jc w:val="both"/>
      </w:pPr>
      <w:r>
        <w:rPr>
          <w:rFonts w:ascii="Times New Roman"/>
          <w:b w:val="false"/>
          <w:i w:val="false"/>
          <w:color w:val="000000"/>
          <w:sz w:val="28"/>
        </w:rPr>
        <w:t>
      в пункте 14:</w:t>
      </w:r>
    </w:p>
    <w:bookmarkEnd w:id="5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847" w:id="570"/>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570"/>
    <w:bookmarkStart w:name="z848" w:id="571"/>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851" w:id="572"/>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5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853" w:id="573"/>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573"/>
    <w:bookmarkStart w:name="z854" w:id="574"/>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574"/>
    <w:bookmarkStart w:name="z855" w:id="575"/>
    <w:p>
      <w:pPr>
        <w:spacing w:after="0"/>
        <w:ind w:left="0"/>
        <w:jc w:val="both"/>
      </w:pPr>
      <w:r>
        <w:rPr>
          <w:rFonts w:ascii="Times New Roman"/>
          <w:b w:val="false"/>
          <w:i w:val="false"/>
          <w:color w:val="000000"/>
          <w:sz w:val="28"/>
        </w:rPr>
        <w:t>
      дополнить подпунктами 18) и 19) следующего содержания:</w:t>
      </w:r>
    </w:p>
    <w:bookmarkEnd w:id="575"/>
    <w:bookmarkStart w:name="z856" w:id="576"/>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576"/>
    <w:bookmarkStart w:name="z857" w:id="577"/>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577"/>
    <w:bookmarkStart w:name="z858" w:id="5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Департаменте государственных доходов по Алматинской области Комитета государственных доходов Министерства финансов Республики Казахстан, утвержденном указанным приказом:</w:t>
      </w:r>
    </w:p>
    <w:bookmarkEnd w:id="5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60" w:id="579"/>
    <w:p>
      <w:pPr>
        <w:spacing w:after="0"/>
        <w:ind w:left="0"/>
        <w:jc w:val="both"/>
      </w:pPr>
      <w:r>
        <w:rPr>
          <w:rFonts w:ascii="Times New Roman"/>
          <w:b w:val="false"/>
          <w:i w:val="false"/>
          <w:color w:val="000000"/>
          <w:sz w:val="28"/>
        </w:rPr>
        <w:t>
      "1. Департамент государственных доходов по Алматинской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сфере таможенного дела, по обеспечению полноты и своевременности поступлений налогов, таможенных и других обязательных платежей в бюджет, исчисления, удержания, перечисления социальных платежей, государственного регулирования производства, оборота этилового спирта и алкогольной продукции, табачных изделий, оборота отдельных видов нефтепродуктов и биотоплива, государственного регулирования и контроля в области реабилитации и банкротства (за исключением банков, страховых (перестраховочных) организаций и накопительных пенсионных фондов), участие в реализации налоговой политики 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Евразийского экономического союза, их перевозкой по единой таможенной территории Евразийского экономического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в пределах, предусмотренных законодательством, а также по предупреждению, выявлению, пресечению, раскрытию и расследованию уголовных и административных правонарушений, отнесенных законодательством Республики Казахстан к ведению этого органа, и иных функций в соответствии с законодательством Республики Казахстан.";</w:t>
      </w:r>
    </w:p>
    <w:bookmarkEnd w:id="579"/>
    <w:bookmarkStart w:name="z861" w:id="580"/>
    <w:p>
      <w:pPr>
        <w:spacing w:after="0"/>
        <w:ind w:left="0"/>
        <w:jc w:val="both"/>
      </w:pPr>
      <w:r>
        <w:rPr>
          <w:rFonts w:ascii="Times New Roman"/>
          <w:b w:val="false"/>
          <w:i w:val="false"/>
          <w:color w:val="000000"/>
          <w:sz w:val="28"/>
        </w:rPr>
        <w:t>
      в пункте 14:</w:t>
      </w:r>
    </w:p>
    <w:bookmarkEnd w:id="5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863" w:id="581"/>
    <w:p>
      <w:pPr>
        <w:spacing w:after="0"/>
        <w:ind w:left="0"/>
        <w:jc w:val="both"/>
      </w:pPr>
      <w:r>
        <w:rPr>
          <w:rFonts w:ascii="Times New Roman"/>
          <w:b w:val="false"/>
          <w:i w:val="false"/>
          <w:color w:val="000000"/>
          <w:sz w:val="28"/>
        </w:rPr>
        <w:t>
      "2) реализация стратегий и программ, обеспечивающих формирование государственной политики по выявлению и расследованию уголовных правонарушений в сфере экономической деятельности, а также противодействие "теневой" экономике;</w:t>
      </w:r>
    </w:p>
    <w:bookmarkEnd w:id="581"/>
    <w:bookmarkStart w:name="z864" w:id="582"/>
    <w:p>
      <w:pPr>
        <w:spacing w:after="0"/>
        <w:ind w:left="0"/>
        <w:jc w:val="both"/>
      </w:pPr>
      <w:r>
        <w:rPr>
          <w:rFonts w:ascii="Times New Roman"/>
          <w:b w:val="false"/>
          <w:i w:val="false"/>
          <w:color w:val="000000"/>
          <w:sz w:val="28"/>
        </w:rPr>
        <w:t>
      3) обеспечение полноты и своевременности поступления налогов, таможенных и других обязательных платежей в бюджет, а также специальных, антидемпинговых и компенсационных пошлин;";</w:t>
      </w:r>
    </w:p>
    <w:bookmarkEnd w:id="5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866" w:id="583"/>
    <w:p>
      <w:pPr>
        <w:spacing w:after="0"/>
        <w:ind w:left="0"/>
        <w:jc w:val="both"/>
      </w:pPr>
      <w:r>
        <w:rPr>
          <w:rFonts w:ascii="Times New Roman"/>
          <w:b w:val="false"/>
          <w:i w:val="false"/>
          <w:color w:val="000000"/>
          <w:sz w:val="28"/>
        </w:rPr>
        <w:t>
      "8) обеспечение в пределах своей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5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868" w:id="584"/>
    <w:p>
      <w:pPr>
        <w:spacing w:after="0"/>
        <w:ind w:left="0"/>
        <w:jc w:val="both"/>
      </w:pPr>
      <w:r>
        <w:rPr>
          <w:rFonts w:ascii="Times New Roman"/>
          <w:b w:val="false"/>
          <w:i w:val="false"/>
          <w:color w:val="000000"/>
          <w:sz w:val="28"/>
        </w:rPr>
        <w:t>
      "10) обеспечение защиты прав на объекты интеллектуальной собственности на таможенной территории Евразийского экономического союза;";</w:t>
      </w:r>
    </w:p>
    <w:bookmarkEnd w:id="5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870" w:id="585"/>
    <w:p>
      <w:pPr>
        <w:spacing w:after="0"/>
        <w:ind w:left="0"/>
        <w:jc w:val="both"/>
      </w:pPr>
      <w:r>
        <w:rPr>
          <w:rFonts w:ascii="Times New Roman"/>
          <w:b w:val="false"/>
          <w:i w:val="false"/>
          <w:color w:val="000000"/>
          <w:sz w:val="28"/>
        </w:rPr>
        <w:t>
      "15) обеспечение полноты и своевременности исчисления, удержания и перечисления социальных платежей;</w:t>
      </w:r>
    </w:p>
    <w:bookmarkEnd w:id="585"/>
    <w:bookmarkStart w:name="z871" w:id="586"/>
    <w:p>
      <w:pPr>
        <w:spacing w:after="0"/>
        <w:ind w:left="0"/>
        <w:jc w:val="both"/>
      </w:pPr>
      <w:r>
        <w:rPr>
          <w:rFonts w:ascii="Times New Roman"/>
          <w:b w:val="false"/>
          <w:i w:val="false"/>
          <w:color w:val="000000"/>
          <w:sz w:val="28"/>
        </w:rPr>
        <w:t>
      16) предупреждение, выявление, пресечение, раскрытие и расследование уголовных правонарушений в соответствии с компетенцией, установленной законодательством Республики Казахстан;";</w:t>
      </w:r>
    </w:p>
    <w:bookmarkEnd w:id="5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изложить в следующей редакции:</w:t>
      </w:r>
    </w:p>
    <w:bookmarkStart w:name="z873" w:id="587"/>
    <w:p>
      <w:pPr>
        <w:spacing w:after="0"/>
        <w:ind w:left="0"/>
        <w:jc w:val="both"/>
      </w:pPr>
      <w:r>
        <w:rPr>
          <w:rFonts w:ascii="Times New Roman"/>
          <w:b w:val="false"/>
          <w:i w:val="false"/>
          <w:color w:val="000000"/>
          <w:sz w:val="28"/>
        </w:rPr>
        <w:t>
      "21) участие в разработке и реализации государственной политики по предупреждению, выявлению, пресечению, раскрытию и расследованию уголовных правонарушений в пределах, предусмотренных законодательством Республики Казахстан;";</w:t>
      </w:r>
    </w:p>
    <w:bookmarkEnd w:id="5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исключить;</w:t>
      </w:r>
    </w:p>
    <w:bookmarkStart w:name="z875" w:id="588"/>
    <w:p>
      <w:pPr>
        <w:spacing w:after="0"/>
        <w:ind w:left="0"/>
        <w:jc w:val="both"/>
      </w:pPr>
      <w:r>
        <w:rPr>
          <w:rFonts w:ascii="Times New Roman"/>
          <w:b w:val="false"/>
          <w:i w:val="false"/>
          <w:color w:val="000000"/>
          <w:sz w:val="28"/>
        </w:rPr>
        <w:t>
      в пункте 15:</w:t>
      </w:r>
    </w:p>
    <w:bookmarkEnd w:id="5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877" w:id="589"/>
    <w:p>
      <w:pPr>
        <w:spacing w:after="0"/>
        <w:ind w:left="0"/>
        <w:jc w:val="both"/>
      </w:pPr>
      <w:r>
        <w:rPr>
          <w:rFonts w:ascii="Times New Roman"/>
          <w:b w:val="false"/>
          <w:i w:val="false"/>
          <w:color w:val="000000"/>
          <w:sz w:val="28"/>
        </w:rPr>
        <w:t>
      "1)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w:t>
      </w:r>
    </w:p>
    <w:bookmarkEnd w:id="589"/>
    <w:bookmarkStart w:name="z878" w:id="590"/>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и таможенным законодательством Республики Казахстан и соответствующими международными договорами;";</w:t>
      </w:r>
    </w:p>
    <w:bookmarkEnd w:id="5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881" w:id="591"/>
    <w:p>
      <w:pPr>
        <w:spacing w:after="0"/>
        <w:ind w:left="0"/>
        <w:jc w:val="both"/>
      </w:pPr>
      <w:r>
        <w:rPr>
          <w:rFonts w:ascii="Times New Roman"/>
          <w:b w:val="false"/>
          <w:i w:val="false"/>
          <w:color w:val="000000"/>
          <w:sz w:val="28"/>
        </w:rPr>
        <w:t>
      "12)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5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883" w:id="592"/>
    <w:p>
      <w:pPr>
        <w:spacing w:after="0"/>
        <w:ind w:left="0"/>
        <w:jc w:val="both"/>
      </w:pPr>
      <w:r>
        <w:rPr>
          <w:rFonts w:ascii="Times New Roman"/>
          <w:b w:val="false"/>
          <w:i w:val="false"/>
          <w:color w:val="000000"/>
          <w:sz w:val="28"/>
        </w:rPr>
        <w:t>
      "18) взимание таможенных платежей и налогов, а также специальных, антидемпинговых и компенсационных пошлин, контроль правильности их исчисления и своевременности уплаты, зачет (возврат) и принятие мер по их принудительному взысканию;";</w:t>
      </w:r>
    </w:p>
    <w:bookmarkEnd w:id="5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p>
    <w:bookmarkStart w:name="z886" w:id="593"/>
    <w:p>
      <w:pPr>
        <w:spacing w:after="0"/>
        <w:ind w:left="0"/>
        <w:jc w:val="both"/>
      </w:pPr>
      <w:r>
        <w:rPr>
          <w:rFonts w:ascii="Times New Roman"/>
          <w:b w:val="false"/>
          <w:i w:val="false"/>
          <w:color w:val="000000"/>
          <w:sz w:val="28"/>
        </w:rPr>
        <w:t>
      "22) организация и осуществление работы по принудительному взысканию налоговой задолженности, задолженности по таможенным платежам, налогам, специальным, антидемпинговым и компенсационным пошлинам, пеней, процентов и задолженности по социальным платежам;";</w:t>
      </w:r>
    </w:p>
    <w:bookmarkEnd w:id="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изложить в следующей редакции:</w:t>
      </w:r>
    </w:p>
    <w:bookmarkStart w:name="z888" w:id="594"/>
    <w:p>
      <w:pPr>
        <w:spacing w:after="0"/>
        <w:ind w:left="0"/>
        <w:jc w:val="both"/>
      </w:pPr>
      <w:r>
        <w:rPr>
          <w:rFonts w:ascii="Times New Roman"/>
          <w:b w:val="false"/>
          <w:i w:val="false"/>
          <w:color w:val="000000"/>
          <w:sz w:val="28"/>
        </w:rPr>
        <w:t>
      "26) рассмотрение вопросов по изменению сроков исполнения налогового обязательства по уплате налогов и (или) плат в соответствии с законодательством Республики Казахстан;";</w:t>
      </w:r>
    </w:p>
    <w:bookmarkEnd w:id="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43)</w:t>
      </w:r>
      <w:r>
        <w:rPr>
          <w:rFonts w:ascii="Times New Roman"/>
          <w:b w:val="false"/>
          <w:i w:val="false"/>
          <w:color w:val="000000"/>
          <w:sz w:val="28"/>
        </w:rPr>
        <w:t xml:space="preserve"> изложить в следующей редакции:</w:t>
      </w:r>
    </w:p>
    <w:bookmarkStart w:name="z890" w:id="595"/>
    <w:p>
      <w:pPr>
        <w:spacing w:after="0"/>
        <w:ind w:left="0"/>
        <w:jc w:val="both"/>
      </w:pPr>
      <w:r>
        <w:rPr>
          <w:rFonts w:ascii="Times New Roman"/>
          <w:b w:val="false"/>
          <w:i w:val="false"/>
          <w:color w:val="000000"/>
          <w:sz w:val="28"/>
        </w:rPr>
        <w:t>
      "43) осуществление контроля за оборотом нефтепродуктов и биотоплива;";</w:t>
      </w:r>
    </w:p>
    <w:bookmarkEnd w:id="595"/>
    <w:bookmarkStart w:name="z891" w:id="596"/>
    <w:p>
      <w:pPr>
        <w:spacing w:after="0"/>
        <w:ind w:left="0"/>
        <w:jc w:val="both"/>
      </w:pPr>
      <w:r>
        <w:rPr>
          <w:rFonts w:ascii="Times New Roman"/>
          <w:b w:val="false"/>
          <w:i w:val="false"/>
          <w:color w:val="000000"/>
          <w:sz w:val="28"/>
        </w:rPr>
        <w:t>
      дополнить подпунктом 44-1) следующего содержания:</w:t>
      </w:r>
    </w:p>
    <w:bookmarkEnd w:id="596"/>
    <w:bookmarkStart w:name="z892" w:id="597"/>
    <w:p>
      <w:pPr>
        <w:spacing w:after="0"/>
        <w:ind w:left="0"/>
        <w:jc w:val="both"/>
      </w:pPr>
      <w:r>
        <w:rPr>
          <w:rFonts w:ascii="Times New Roman"/>
          <w:b w:val="false"/>
          <w:i w:val="false"/>
          <w:color w:val="000000"/>
          <w:sz w:val="28"/>
        </w:rPr>
        <w:t>
      "44-1) контроль за перемещением продукции через Государственную границу Республики Казахстан;";</w:t>
      </w:r>
    </w:p>
    <w:bookmarkEnd w:id="5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w:t>
      </w:r>
      <w:r>
        <w:rPr>
          <w:rFonts w:ascii="Times New Roman"/>
          <w:b w:val="false"/>
          <w:i w:val="false"/>
          <w:color w:val="000000"/>
          <w:sz w:val="28"/>
        </w:rPr>
        <w:t xml:space="preserve"> изложить в следующей редакции:</w:t>
      </w:r>
    </w:p>
    <w:bookmarkStart w:name="z894" w:id="598"/>
    <w:p>
      <w:pPr>
        <w:spacing w:after="0"/>
        <w:ind w:left="0"/>
        <w:jc w:val="both"/>
      </w:pPr>
      <w:r>
        <w:rPr>
          <w:rFonts w:ascii="Times New Roman"/>
          <w:b w:val="false"/>
          <w:i w:val="false"/>
          <w:color w:val="000000"/>
          <w:sz w:val="28"/>
        </w:rPr>
        <w:t>
      "48) принятие мер по выявлению сделок, совершенных при обстоятельствах, в соответствии законодательством Республики Казахстан о реабилитации и банкротстве;";</w:t>
      </w:r>
    </w:p>
    <w:bookmarkEnd w:id="5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50)</w:t>
      </w:r>
      <w:r>
        <w:rPr>
          <w:rFonts w:ascii="Times New Roman"/>
          <w:b w:val="false"/>
          <w:i w:val="false"/>
          <w:color w:val="000000"/>
          <w:sz w:val="28"/>
        </w:rPr>
        <w:t xml:space="preserve"> изложить в следующей редакции:</w:t>
      </w:r>
    </w:p>
    <w:bookmarkStart w:name="z896" w:id="599"/>
    <w:p>
      <w:pPr>
        <w:spacing w:after="0"/>
        <w:ind w:left="0"/>
        <w:jc w:val="both"/>
      </w:pPr>
      <w:r>
        <w:rPr>
          <w:rFonts w:ascii="Times New Roman"/>
          <w:b w:val="false"/>
          <w:i w:val="false"/>
          <w:color w:val="000000"/>
          <w:sz w:val="28"/>
        </w:rPr>
        <w:t>
      "50) согласование продажи временным управляющим имущества банкрота в случае, предусмотренном законодательством Республики Казахстан о реабилитации и банкротстве;";</w:t>
      </w:r>
    </w:p>
    <w:bookmarkEnd w:id="5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подподпункт 56)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59)</w:t>
      </w:r>
      <w:r>
        <w:rPr>
          <w:rFonts w:ascii="Times New Roman"/>
          <w:b w:val="false"/>
          <w:i w:val="false"/>
          <w:color w:val="000000"/>
          <w:sz w:val="28"/>
        </w:rPr>
        <w:t xml:space="preserve"> изложить в следующей редакции:</w:t>
      </w:r>
    </w:p>
    <w:bookmarkStart w:name="z899" w:id="600"/>
    <w:p>
      <w:pPr>
        <w:spacing w:after="0"/>
        <w:ind w:left="0"/>
        <w:jc w:val="both"/>
      </w:pPr>
      <w:r>
        <w:rPr>
          <w:rFonts w:ascii="Times New Roman"/>
          <w:b w:val="false"/>
          <w:i w:val="false"/>
          <w:color w:val="000000"/>
          <w:sz w:val="28"/>
        </w:rPr>
        <w:t>
      "59) внесение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6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изложить в следующей редакции:</w:t>
      </w:r>
    </w:p>
    <w:bookmarkStart w:name="z901" w:id="601"/>
    <w:p>
      <w:pPr>
        <w:spacing w:after="0"/>
        <w:ind w:left="0"/>
        <w:jc w:val="both"/>
      </w:pPr>
      <w:r>
        <w:rPr>
          <w:rFonts w:ascii="Times New Roman"/>
          <w:b w:val="false"/>
          <w:i w:val="false"/>
          <w:color w:val="000000"/>
          <w:sz w:val="28"/>
        </w:rPr>
        <w:t>
      "62) согласование продажи временным управляющим имущества банкрота в случае, предусмотренном законодательством Республики Казахстан о реабилитации и банкротстве;</w:t>
      </w:r>
    </w:p>
    <w:bookmarkEnd w:id="601"/>
    <w:bookmarkStart w:name="z902" w:id="602"/>
    <w:p>
      <w:pPr>
        <w:spacing w:after="0"/>
        <w:ind w:left="0"/>
        <w:jc w:val="both"/>
      </w:pPr>
      <w:r>
        <w:rPr>
          <w:rFonts w:ascii="Times New Roman"/>
          <w:b w:val="false"/>
          <w:i w:val="false"/>
          <w:color w:val="000000"/>
          <w:sz w:val="28"/>
        </w:rPr>
        <w:t>
      63)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законодательством Республики Казахстан о реабилитации и банкротстве;";</w:t>
      </w:r>
    </w:p>
    <w:bookmarkEnd w:id="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68)</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изложить в следующей редакции:</w:t>
      </w:r>
    </w:p>
    <w:bookmarkStart w:name="z904" w:id="603"/>
    <w:p>
      <w:pPr>
        <w:spacing w:after="0"/>
        <w:ind w:left="0"/>
        <w:jc w:val="both"/>
      </w:pPr>
      <w:r>
        <w:rPr>
          <w:rFonts w:ascii="Times New Roman"/>
          <w:b w:val="false"/>
          <w:i w:val="false"/>
          <w:color w:val="000000"/>
          <w:sz w:val="28"/>
        </w:rPr>
        <w:t>
      "68) в соответствии с законодательством Республики Казахстан о реабилитации и банкротстве размещение на интернет-ресурсе:</w:t>
      </w:r>
    </w:p>
    <w:bookmarkEnd w:id="603"/>
    <w:bookmarkStart w:name="z905" w:id="604"/>
    <w:p>
      <w:pPr>
        <w:spacing w:after="0"/>
        <w:ind w:left="0"/>
        <w:jc w:val="both"/>
      </w:pPr>
      <w:r>
        <w:rPr>
          <w:rFonts w:ascii="Times New Roman"/>
          <w:b w:val="false"/>
          <w:i w:val="false"/>
          <w:color w:val="000000"/>
          <w:sz w:val="28"/>
        </w:rPr>
        <w:t>
      уведомления о проведении собрания кредиторов;</w:t>
      </w:r>
    </w:p>
    <w:bookmarkEnd w:id="604"/>
    <w:bookmarkStart w:name="z906" w:id="605"/>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605"/>
    <w:bookmarkStart w:name="z907" w:id="606"/>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606"/>
    <w:bookmarkStart w:name="z908" w:id="607"/>
    <w:p>
      <w:pPr>
        <w:spacing w:after="0"/>
        <w:ind w:left="0"/>
        <w:jc w:val="both"/>
      </w:pPr>
      <w:r>
        <w:rPr>
          <w:rFonts w:ascii="Times New Roman"/>
          <w:b w:val="false"/>
          <w:i w:val="false"/>
          <w:color w:val="000000"/>
          <w:sz w:val="28"/>
        </w:rPr>
        <w:t>
      объявления о применении реабилитационной процедуры и порядке заявления требований кредиторами;</w:t>
      </w:r>
    </w:p>
    <w:bookmarkEnd w:id="607"/>
    <w:bookmarkStart w:name="z909" w:id="608"/>
    <w:p>
      <w:pPr>
        <w:spacing w:after="0"/>
        <w:ind w:left="0"/>
        <w:jc w:val="both"/>
      </w:pPr>
      <w:r>
        <w:rPr>
          <w:rFonts w:ascii="Times New Roman"/>
          <w:b w:val="false"/>
          <w:i w:val="false"/>
          <w:color w:val="000000"/>
          <w:sz w:val="28"/>
        </w:rPr>
        <w:t>
      69) проведение по решению суда:</w:t>
      </w:r>
    </w:p>
    <w:bookmarkEnd w:id="608"/>
    <w:bookmarkStart w:name="z910" w:id="609"/>
    <w:p>
      <w:pPr>
        <w:spacing w:after="0"/>
        <w:ind w:left="0"/>
        <w:jc w:val="both"/>
      </w:pPr>
      <w:r>
        <w:rPr>
          <w:rFonts w:ascii="Times New Roman"/>
          <w:b w:val="false"/>
          <w:i w:val="false"/>
          <w:color w:val="000000"/>
          <w:sz w:val="28"/>
        </w:rPr>
        <w:t>
      первого собрания кредиторов в случае, предусмотренном законодательством Республики Казахстан о реабилитации и банкротстве;</w:t>
      </w:r>
    </w:p>
    <w:bookmarkEnd w:id="609"/>
    <w:bookmarkStart w:name="z911" w:id="610"/>
    <w:p>
      <w:pPr>
        <w:spacing w:after="0"/>
        <w:ind w:left="0"/>
        <w:jc w:val="both"/>
      </w:pPr>
      <w:r>
        <w:rPr>
          <w:rFonts w:ascii="Times New Roman"/>
          <w:b w:val="false"/>
          <w:i w:val="false"/>
          <w:color w:val="000000"/>
          <w:sz w:val="28"/>
        </w:rPr>
        <w:t>
      ликвидации банкрота без возбуждения процедуры банкротства в порядке, установленном законодательством Республики Казахстан о реабилитации и банкротстве;";</w:t>
      </w:r>
    </w:p>
    <w:bookmarkEnd w:id="6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79)</w:t>
      </w:r>
      <w:r>
        <w:rPr>
          <w:rFonts w:ascii="Times New Roman"/>
          <w:b w:val="false"/>
          <w:i w:val="false"/>
          <w:color w:val="000000"/>
          <w:sz w:val="28"/>
        </w:rPr>
        <w:t xml:space="preserve"> изложить в следующей редакции:</w:t>
      </w:r>
    </w:p>
    <w:bookmarkStart w:name="z913" w:id="611"/>
    <w:p>
      <w:pPr>
        <w:spacing w:after="0"/>
        <w:ind w:left="0"/>
        <w:jc w:val="both"/>
      </w:pPr>
      <w:r>
        <w:rPr>
          <w:rFonts w:ascii="Times New Roman"/>
          <w:b w:val="false"/>
          <w:i w:val="false"/>
          <w:color w:val="000000"/>
          <w:sz w:val="28"/>
        </w:rPr>
        <w:t>
      "79) обеспечение в пределах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6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изложить в следующей редакции:</w:t>
      </w:r>
    </w:p>
    <w:bookmarkStart w:name="z915" w:id="612"/>
    <w:p>
      <w:pPr>
        <w:spacing w:after="0"/>
        <w:ind w:left="0"/>
        <w:jc w:val="both"/>
      </w:pPr>
      <w:r>
        <w:rPr>
          <w:rFonts w:ascii="Times New Roman"/>
          <w:b w:val="false"/>
          <w:i w:val="false"/>
          <w:color w:val="000000"/>
          <w:sz w:val="28"/>
        </w:rPr>
        <w:t>
      "82) осуществление контроля за правильностью определения происхождения товаров;</w:t>
      </w:r>
    </w:p>
    <w:bookmarkEnd w:id="612"/>
    <w:bookmarkStart w:name="z916" w:id="613"/>
    <w:p>
      <w:pPr>
        <w:spacing w:after="0"/>
        <w:ind w:left="0"/>
        <w:jc w:val="both"/>
      </w:pPr>
      <w:r>
        <w:rPr>
          <w:rFonts w:ascii="Times New Roman"/>
          <w:b w:val="false"/>
          <w:i w:val="false"/>
          <w:color w:val="000000"/>
          <w:sz w:val="28"/>
        </w:rPr>
        <w:t>
      83) осуществление контроля за правильностью предоставления тарифных преференций;</w:t>
      </w:r>
    </w:p>
    <w:bookmarkEnd w:id="613"/>
    <w:bookmarkStart w:name="z917" w:id="614"/>
    <w:p>
      <w:pPr>
        <w:spacing w:after="0"/>
        <w:ind w:left="0"/>
        <w:jc w:val="both"/>
      </w:pPr>
      <w:r>
        <w:rPr>
          <w:rFonts w:ascii="Times New Roman"/>
          <w:b w:val="false"/>
          <w:i w:val="false"/>
          <w:color w:val="000000"/>
          <w:sz w:val="28"/>
        </w:rPr>
        <w:t>
      84) осуществление контроля за классификацией товаров в соответствии с единой Товарной номенклатурой внешнеэкономической деятельности Евразийского экономического союза (далее – ТН ВЭД ЕАЭС);</w:t>
      </w:r>
    </w:p>
    <w:bookmarkEnd w:id="614"/>
    <w:bookmarkStart w:name="z918" w:id="615"/>
    <w:p>
      <w:pPr>
        <w:spacing w:after="0"/>
        <w:ind w:left="0"/>
        <w:jc w:val="both"/>
      </w:pPr>
      <w:r>
        <w:rPr>
          <w:rFonts w:ascii="Times New Roman"/>
          <w:b w:val="false"/>
          <w:i w:val="false"/>
          <w:color w:val="000000"/>
          <w:sz w:val="28"/>
        </w:rPr>
        <w:t>
      85) осуществление контроля за правильностью определения таможенной стоимости товаров, в том числе правильности применения выбранного метода и структуры заявляемой таможенной стоимости и выработка на их основе рекомендаций по улучшению уровня администрирования таможенной стоимости товаров;";</w:t>
      </w:r>
    </w:p>
    <w:bookmarkEnd w:id="615"/>
    <w:bookmarkStart w:name="z919" w:id="616"/>
    <w:p>
      <w:pPr>
        <w:spacing w:after="0"/>
        <w:ind w:left="0"/>
        <w:jc w:val="both"/>
      </w:pPr>
      <w:r>
        <w:rPr>
          <w:rFonts w:ascii="Times New Roman"/>
          <w:b w:val="false"/>
          <w:i w:val="false"/>
          <w:color w:val="000000"/>
          <w:sz w:val="28"/>
        </w:rPr>
        <w:t>
      дополнить подпунктами 85-1), 85-2), 85-3) и 85-4) следующего содержания:</w:t>
      </w:r>
    </w:p>
    <w:bookmarkEnd w:id="616"/>
    <w:bookmarkStart w:name="z920" w:id="617"/>
    <w:p>
      <w:pPr>
        <w:spacing w:after="0"/>
        <w:ind w:left="0"/>
        <w:jc w:val="both"/>
      </w:pPr>
      <w:r>
        <w:rPr>
          <w:rFonts w:ascii="Times New Roman"/>
          <w:b w:val="false"/>
          <w:i w:val="false"/>
          <w:color w:val="000000"/>
          <w:sz w:val="28"/>
        </w:rPr>
        <w:t>
      "85-1) принятие предварительных решений по таможенной стоимости товаров;</w:t>
      </w:r>
    </w:p>
    <w:bookmarkEnd w:id="617"/>
    <w:bookmarkStart w:name="z921" w:id="618"/>
    <w:p>
      <w:pPr>
        <w:spacing w:after="0"/>
        <w:ind w:left="0"/>
        <w:jc w:val="both"/>
      </w:pPr>
      <w:r>
        <w:rPr>
          <w:rFonts w:ascii="Times New Roman"/>
          <w:b w:val="false"/>
          <w:i w:val="false"/>
          <w:color w:val="000000"/>
          <w:sz w:val="28"/>
        </w:rPr>
        <w:t>
      85-2) проведение анализа таможенной стоимости ввозимых на территорию Республики Казахстан товаров;</w:t>
      </w:r>
    </w:p>
    <w:bookmarkEnd w:id="618"/>
    <w:bookmarkStart w:name="z922" w:id="619"/>
    <w:p>
      <w:pPr>
        <w:spacing w:after="0"/>
        <w:ind w:left="0"/>
        <w:jc w:val="both"/>
      </w:pPr>
      <w:r>
        <w:rPr>
          <w:rFonts w:ascii="Times New Roman"/>
          <w:b w:val="false"/>
          <w:i w:val="false"/>
          <w:color w:val="000000"/>
          <w:sz w:val="28"/>
        </w:rPr>
        <w:t>
      85-3) вынесение заключений по таможенной стоимости, классификации и происхождения товаров в отношении незаконно перемещенных товаров;</w:t>
      </w:r>
    </w:p>
    <w:bookmarkEnd w:id="619"/>
    <w:bookmarkStart w:name="z923" w:id="620"/>
    <w:p>
      <w:pPr>
        <w:spacing w:after="0"/>
        <w:ind w:left="0"/>
        <w:jc w:val="both"/>
      </w:pPr>
      <w:r>
        <w:rPr>
          <w:rFonts w:ascii="Times New Roman"/>
          <w:b w:val="false"/>
          <w:i w:val="false"/>
          <w:color w:val="000000"/>
          <w:sz w:val="28"/>
        </w:rPr>
        <w:t>
      85-4) участие в разработке профилей рисков по вопросам таможенной стоимости товаров;";</w:t>
      </w:r>
    </w:p>
    <w:bookmarkEnd w:id="6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87)</w:t>
      </w:r>
      <w:r>
        <w:rPr>
          <w:rFonts w:ascii="Times New Roman"/>
          <w:b w:val="false"/>
          <w:i w:val="false"/>
          <w:color w:val="000000"/>
          <w:sz w:val="28"/>
        </w:rPr>
        <w:t xml:space="preserve"> изложить в следующей редакции:</w:t>
      </w:r>
    </w:p>
    <w:bookmarkStart w:name="z925" w:id="621"/>
    <w:p>
      <w:pPr>
        <w:spacing w:after="0"/>
        <w:ind w:left="0"/>
        <w:jc w:val="both"/>
      </w:pPr>
      <w:r>
        <w:rPr>
          <w:rFonts w:ascii="Times New Roman"/>
          <w:b w:val="false"/>
          <w:i w:val="false"/>
          <w:color w:val="000000"/>
          <w:sz w:val="28"/>
        </w:rPr>
        <w:t>
      "87) принятие предварительных решений о классификации товаров в соответствии с ТН ВЭД ЕАЭС, по вопросам применения методов определения таможенной стоимости ввозимых товаров, а также по иным вопросам в соответствии с таможенным законодательством Евразийского экономического союза и Республики Казахстан;";</w:t>
      </w:r>
    </w:p>
    <w:bookmarkEnd w:id="6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90)</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изложить в следующей редакции:</w:t>
      </w:r>
    </w:p>
    <w:bookmarkStart w:name="z927" w:id="622"/>
    <w:p>
      <w:pPr>
        <w:spacing w:after="0"/>
        <w:ind w:left="0"/>
        <w:jc w:val="both"/>
      </w:pPr>
      <w:r>
        <w:rPr>
          <w:rFonts w:ascii="Times New Roman"/>
          <w:b w:val="false"/>
          <w:i w:val="false"/>
          <w:color w:val="000000"/>
          <w:sz w:val="28"/>
        </w:rPr>
        <w:t>
      "90) осуществление сбора, обобщения и анализа статистической и оперативной информации о готовящихся и совершенных уголовных правонарушениях, входящих в компетенцию органов государственных доходов;</w:t>
      </w:r>
    </w:p>
    <w:bookmarkEnd w:id="622"/>
    <w:bookmarkStart w:name="z928" w:id="623"/>
    <w:p>
      <w:pPr>
        <w:spacing w:after="0"/>
        <w:ind w:left="0"/>
        <w:jc w:val="both"/>
      </w:pPr>
      <w:r>
        <w:rPr>
          <w:rFonts w:ascii="Times New Roman"/>
          <w:b w:val="false"/>
          <w:i w:val="false"/>
          <w:color w:val="000000"/>
          <w:sz w:val="28"/>
        </w:rPr>
        <w:t>
      91) осуществление досудебного производства (упрощенного досудебного производства), предварительного следствия, дознания по делам, отнесенным законодательством Республики Казахстан к ведению этого органа, в порядке, предусмотренном уголовно-процессуальным законодательством Республики Казахстан;";</w:t>
      </w:r>
    </w:p>
    <w:bookmarkEnd w:id="6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93)</w:t>
      </w:r>
      <w:r>
        <w:rPr>
          <w:rFonts w:ascii="Times New Roman"/>
          <w:b w:val="false"/>
          <w:i w:val="false"/>
          <w:color w:val="000000"/>
          <w:sz w:val="28"/>
        </w:rPr>
        <w:t xml:space="preserve"> изложить в следующей редакции:</w:t>
      </w:r>
    </w:p>
    <w:bookmarkStart w:name="z930" w:id="624"/>
    <w:p>
      <w:pPr>
        <w:spacing w:after="0"/>
        <w:ind w:left="0"/>
        <w:jc w:val="both"/>
      </w:pPr>
      <w:r>
        <w:rPr>
          <w:rFonts w:ascii="Times New Roman"/>
          <w:b w:val="false"/>
          <w:i w:val="false"/>
          <w:color w:val="000000"/>
          <w:sz w:val="28"/>
        </w:rPr>
        <w:t>
      "93) задержание и доставка в служебные помещения органов государственных доходов или иных органов Республики Казахстан лиц, совершивших уголовных правонарушений или подозреваемых в совершении уголовного правонарушения, отнесенного законодательством Республики Казахстан к ведению этого органа, в соответствии с законодательными актами Республики Казахстан;";</w:t>
      </w:r>
    </w:p>
    <w:bookmarkEnd w:id="6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96)</w:t>
      </w:r>
      <w:r>
        <w:rPr>
          <w:rFonts w:ascii="Times New Roman"/>
          <w:b w:val="false"/>
          <w:i w:val="false"/>
          <w:color w:val="000000"/>
          <w:sz w:val="28"/>
        </w:rPr>
        <w:t xml:space="preserve"> изложить в следующей редакции:</w:t>
      </w:r>
    </w:p>
    <w:bookmarkStart w:name="z932" w:id="625"/>
    <w:p>
      <w:pPr>
        <w:spacing w:after="0"/>
        <w:ind w:left="0"/>
        <w:jc w:val="both"/>
      </w:pPr>
      <w:r>
        <w:rPr>
          <w:rFonts w:ascii="Times New Roman"/>
          <w:b w:val="false"/>
          <w:i w:val="false"/>
          <w:color w:val="000000"/>
          <w:sz w:val="28"/>
        </w:rPr>
        <w:t>
      "96) выработка и реализация мер по повышению эффективности деятельности органов государственных доходов в сфере борьбы с уголовными правонарушениями, отнесенными законодательством Республики Казахстан к ведению этого органа;";</w:t>
      </w:r>
    </w:p>
    <w:bookmarkEnd w:id="6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97)</w:t>
      </w:r>
      <w:r>
        <w:rPr>
          <w:rFonts w:ascii="Times New Roman"/>
          <w:b w:val="false"/>
          <w:i w:val="false"/>
          <w:color w:val="000000"/>
          <w:sz w:val="28"/>
        </w:rPr>
        <w:t xml:space="preserve"> исключить;</w:t>
      </w:r>
    </w:p>
    <w:bookmarkStart w:name="z934" w:id="626"/>
    <w:p>
      <w:pPr>
        <w:spacing w:after="0"/>
        <w:ind w:left="0"/>
        <w:jc w:val="both"/>
      </w:pPr>
      <w:r>
        <w:rPr>
          <w:rFonts w:ascii="Times New Roman"/>
          <w:b w:val="false"/>
          <w:i w:val="false"/>
          <w:color w:val="000000"/>
          <w:sz w:val="28"/>
        </w:rPr>
        <w:t>
      в пункте 16:</w:t>
      </w:r>
    </w:p>
    <w:bookmarkEnd w:id="6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936" w:id="627"/>
    <w:p>
      <w:pPr>
        <w:spacing w:after="0"/>
        <w:ind w:left="0"/>
        <w:jc w:val="both"/>
      </w:pPr>
      <w:r>
        <w:rPr>
          <w:rFonts w:ascii="Times New Roman"/>
          <w:b w:val="false"/>
          <w:i w:val="false"/>
          <w:color w:val="000000"/>
          <w:sz w:val="28"/>
        </w:rPr>
        <w:t>
      "9) вносить предложения по совершенствованию налогового законодательства Республики Казахстан и таможенного законодательства Евразийского экономического союза и Республики Казахстан;";</w:t>
      </w:r>
    </w:p>
    <w:bookmarkEnd w:id="6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938" w:id="628"/>
    <w:p>
      <w:pPr>
        <w:spacing w:after="0"/>
        <w:ind w:left="0"/>
        <w:jc w:val="both"/>
      </w:pPr>
      <w:r>
        <w:rPr>
          <w:rFonts w:ascii="Times New Roman"/>
          <w:b w:val="false"/>
          <w:i w:val="false"/>
          <w:color w:val="000000"/>
          <w:sz w:val="28"/>
        </w:rPr>
        <w:t>
      "21) осуществлять отбор проб и (или) образцов товаров в соответствии с законодательством Республики Казахстан;</w:t>
      </w:r>
    </w:p>
    <w:bookmarkEnd w:id="628"/>
    <w:bookmarkStart w:name="z939" w:id="629"/>
    <w:p>
      <w:pPr>
        <w:spacing w:after="0"/>
        <w:ind w:left="0"/>
        <w:jc w:val="both"/>
      </w:pPr>
      <w:r>
        <w:rPr>
          <w:rFonts w:ascii="Times New Roman"/>
          <w:b w:val="false"/>
          <w:i w:val="false"/>
          <w:color w:val="000000"/>
          <w:sz w:val="28"/>
        </w:rPr>
        <w:t>
      22) изымать у проверяемого лица документы либо их копии с составлением акта изъятия при проведении выездных таможенных проверок;</w:t>
      </w:r>
    </w:p>
    <w:bookmarkEnd w:id="629"/>
    <w:bookmarkStart w:name="z940" w:id="630"/>
    <w:p>
      <w:pPr>
        <w:spacing w:after="0"/>
        <w:ind w:left="0"/>
        <w:jc w:val="both"/>
      </w:pPr>
      <w:r>
        <w:rPr>
          <w:rFonts w:ascii="Times New Roman"/>
          <w:b w:val="false"/>
          <w:i w:val="false"/>
          <w:color w:val="000000"/>
          <w:sz w:val="28"/>
        </w:rPr>
        <w:t>
      23) налагать арест на товары или изымать их в порядке, установленном законами Республики Казахстан, на срок проведения выездной таможенной проверки для пресечения действий, направленных на отчуждение товаров, в отношении которых проводится выездная таможенная проверка, либо распоряжение этими товарами иным способом;</w:t>
      </w:r>
    </w:p>
    <w:bookmarkEnd w:id="630"/>
    <w:bookmarkStart w:name="z941" w:id="631"/>
    <w:p>
      <w:pPr>
        <w:spacing w:after="0"/>
        <w:ind w:left="0"/>
        <w:jc w:val="both"/>
      </w:pPr>
      <w:r>
        <w:rPr>
          <w:rFonts w:ascii="Times New Roman"/>
          <w:b w:val="false"/>
          <w:i w:val="false"/>
          <w:color w:val="000000"/>
          <w:sz w:val="28"/>
        </w:rPr>
        <w:t>
      24) опечатывать помещения, склады, архивы и иные места нахождения (хранения) документов и товаров, в отношении которых проводится выездная таможенная проверка;";</w:t>
      </w:r>
    </w:p>
    <w:bookmarkEnd w:id="631"/>
    <w:bookmarkStart w:name="z942" w:id="632"/>
    <w:p>
      <w:pPr>
        <w:spacing w:after="0"/>
        <w:ind w:left="0"/>
        <w:jc w:val="both"/>
      </w:pPr>
      <w:r>
        <w:rPr>
          <w:rFonts w:ascii="Times New Roman"/>
          <w:b w:val="false"/>
          <w:i w:val="false"/>
          <w:color w:val="000000"/>
          <w:sz w:val="28"/>
        </w:rPr>
        <w:t>
      дополнить пунктом 24-1) следующего содержания:</w:t>
      </w:r>
    </w:p>
    <w:bookmarkEnd w:id="632"/>
    <w:bookmarkStart w:name="z943" w:id="633"/>
    <w:p>
      <w:pPr>
        <w:spacing w:after="0"/>
        <w:ind w:left="0"/>
        <w:jc w:val="both"/>
      </w:pPr>
      <w:r>
        <w:rPr>
          <w:rFonts w:ascii="Times New Roman"/>
          <w:b w:val="false"/>
          <w:i w:val="false"/>
          <w:color w:val="000000"/>
          <w:sz w:val="28"/>
        </w:rPr>
        <w:t>
      "24-1) получать доступ на объекты проверяемого лица при предъявлении должностными лицами таможенного органа предписания о проведении выездной таможенной проверки и служебных удостоверений;";</w:t>
      </w:r>
    </w:p>
    <w:bookmarkEnd w:id="6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изложить в следующей редакции:</w:t>
      </w:r>
    </w:p>
    <w:bookmarkStart w:name="z945" w:id="634"/>
    <w:p>
      <w:pPr>
        <w:spacing w:after="0"/>
        <w:ind w:left="0"/>
        <w:jc w:val="both"/>
      </w:pPr>
      <w:r>
        <w:rPr>
          <w:rFonts w:ascii="Times New Roman"/>
          <w:b w:val="false"/>
          <w:i w:val="false"/>
          <w:color w:val="000000"/>
          <w:sz w:val="28"/>
        </w:rPr>
        <w:t>
      "26)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w:t>
      </w:r>
    </w:p>
    <w:bookmarkEnd w:id="6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30)</w:t>
      </w:r>
      <w:r>
        <w:rPr>
          <w:rFonts w:ascii="Times New Roman"/>
          <w:b w:val="false"/>
          <w:i w:val="false"/>
          <w:color w:val="000000"/>
          <w:sz w:val="28"/>
        </w:rPr>
        <w:t xml:space="preserve"> изложить в следующей редакции:</w:t>
      </w:r>
    </w:p>
    <w:bookmarkStart w:name="z947" w:id="635"/>
    <w:p>
      <w:pPr>
        <w:spacing w:after="0"/>
        <w:ind w:left="0"/>
        <w:jc w:val="both"/>
      </w:pPr>
      <w:r>
        <w:rPr>
          <w:rFonts w:ascii="Times New Roman"/>
          <w:b w:val="false"/>
          <w:i w:val="false"/>
          <w:color w:val="000000"/>
          <w:sz w:val="28"/>
        </w:rPr>
        <w:t>
      "30) осуществлять оперативно-розыскную деятельность в соответствии с законодательством Республики Казахстан об оперативно–розыскной деятельности;";</w:t>
      </w:r>
    </w:p>
    <w:bookmarkEnd w:id="6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w:t>
      </w:r>
      <w:r>
        <w:rPr>
          <w:rFonts w:ascii="Times New Roman"/>
          <w:b w:val="false"/>
          <w:i w:val="false"/>
          <w:color w:val="000000"/>
          <w:sz w:val="28"/>
        </w:rPr>
        <w:t xml:space="preserve"> изложить в следующей редакции:</w:t>
      </w:r>
    </w:p>
    <w:bookmarkStart w:name="z950" w:id="636"/>
    <w:p>
      <w:pPr>
        <w:spacing w:after="0"/>
        <w:ind w:left="0"/>
        <w:jc w:val="both"/>
      </w:pPr>
      <w:r>
        <w:rPr>
          <w:rFonts w:ascii="Times New Roman"/>
          <w:b w:val="false"/>
          <w:i w:val="false"/>
          <w:color w:val="000000"/>
          <w:sz w:val="28"/>
        </w:rPr>
        <w:t>
      "48) осуществлять работу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и задолженности по социальным платежам;";</w:t>
      </w:r>
    </w:p>
    <w:bookmarkEnd w:id="6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56)</w:t>
      </w:r>
      <w:r>
        <w:rPr>
          <w:rFonts w:ascii="Times New Roman"/>
          <w:b w:val="false"/>
          <w:i w:val="false"/>
          <w:color w:val="000000"/>
          <w:sz w:val="28"/>
        </w:rPr>
        <w:t xml:space="preserve"> изложить в следующей редакции:</w:t>
      </w:r>
    </w:p>
    <w:bookmarkStart w:name="z953" w:id="637"/>
    <w:p>
      <w:pPr>
        <w:spacing w:after="0"/>
        <w:ind w:left="0"/>
        <w:jc w:val="both"/>
      </w:pPr>
      <w:r>
        <w:rPr>
          <w:rFonts w:ascii="Times New Roman"/>
          <w:b w:val="false"/>
          <w:i w:val="false"/>
          <w:color w:val="000000"/>
          <w:sz w:val="28"/>
        </w:rPr>
        <w:t>
      "56)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637"/>
    <w:bookmarkStart w:name="z954" w:id="638"/>
    <w:p>
      <w:pPr>
        <w:spacing w:after="0"/>
        <w:ind w:left="0"/>
        <w:jc w:val="both"/>
      </w:pPr>
      <w:r>
        <w:rPr>
          <w:rFonts w:ascii="Times New Roman"/>
          <w:b w:val="false"/>
          <w:i w:val="false"/>
          <w:color w:val="000000"/>
          <w:sz w:val="28"/>
        </w:rPr>
        <w:t>
      пункт 58) изложить в следующей редакции:</w:t>
      </w:r>
    </w:p>
    <w:bookmarkEnd w:id="638"/>
    <w:bookmarkStart w:name="z955" w:id="639"/>
    <w:p>
      <w:pPr>
        <w:spacing w:after="0"/>
        <w:ind w:left="0"/>
        <w:jc w:val="both"/>
      </w:pPr>
      <w:r>
        <w:rPr>
          <w:rFonts w:ascii="Times New Roman"/>
          <w:b w:val="false"/>
          <w:i w:val="false"/>
          <w:color w:val="000000"/>
          <w:sz w:val="28"/>
        </w:rPr>
        <w:t>
      "58)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социальных платежей;";</w:t>
      </w:r>
    </w:p>
    <w:bookmarkEnd w:id="6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изложить в следующей редакции:</w:t>
      </w:r>
    </w:p>
    <w:bookmarkStart w:name="z957" w:id="640"/>
    <w:p>
      <w:pPr>
        <w:spacing w:after="0"/>
        <w:ind w:left="0"/>
        <w:jc w:val="both"/>
      </w:pPr>
      <w:r>
        <w:rPr>
          <w:rFonts w:ascii="Times New Roman"/>
          <w:b w:val="false"/>
          <w:i w:val="false"/>
          <w:color w:val="000000"/>
          <w:sz w:val="28"/>
        </w:rPr>
        <w:t>
      "71) выполнять обязанности, установленные уголовно-процессуальным законодательством Республики Казахстан, а также законодательством Республики Казахстан об оперативно–розыскной деятельности;</w:t>
      </w:r>
    </w:p>
    <w:bookmarkEnd w:id="640"/>
    <w:bookmarkStart w:name="z958" w:id="641"/>
    <w:p>
      <w:pPr>
        <w:spacing w:after="0"/>
        <w:ind w:left="0"/>
        <w:jc w:val="both"/>
      </w:pPr>
      <w:r>
        <w:rPr>
          <w:rFonts w:ascii="Times New Roman"/>
          <w:b w:val="false"/>
          <w:i w:val="false"/>
          <w:color w:val="000000"/>
          <w:sz w:val="28"/>
        </w:rPr>
        <w:t>
      72) принимать в пределах компетенции Департамента меры по предупреждению, выявлению, пресечению, раскрытию и расследованию уголовных правонарушений, отнесенных законодательством Республики Казахстан к ведению этого органа;</w:t>
      </w:r>
    </w:p>
    <w:bookmarkEnd w:id="641"/>
    <w:bookmarkStart w:name="z959" w:id="642"/>
    <w:p>
      <w:pPr>
        <w:spacing w:after="0"/>
        <w:ind w:left="0"/>
        <w:jc w:val="both"/>
      </w:pPr>
      <w:r>
        <w:rPr>
          <w:rFonts w:ascii="Times New Roman"/>
          <w:b w:val="false"/>
          <w:i w:val="false"/>
          <w:color w:val="000000"/>
          <w:sz w:val="28"/>
        </w:rPr>
        <w:t>
      73) принимать, регистрировать и рассматривать заявления и сообщения о совершенных или готовящихся уголовных правонарушениях, своевременно принимать меры по их пресечению и раскрытию, а также задержанию лиц, их совершивших, и недопущению общественно опасных последствий;</w:t>
      </w:r>
    </w:p>
    <w:bookmarkEnd w:id="642"/>
    <w:bookmarkStart w:name="z960" w:id="643"/>
    <w:p>
      <w:pPr>
        <w:spacing w:after="0"/>
        <w:ind w:left="0"/>
        <w:jc w:val="both"/>
      </w:pPr>
      <w:r>
        <w:rPr>
          <w:rFonts w:ascii="Times New Roman"/>
          <w:b w:val="false"/>
          <w:i w:val="false"/>
          <w:color w:val="000000"/>
          <w:sz w:val="28"/>
        </w:rPr>
        <w:t>
      74) принимать в пределах компетенции меры к обеспечению возмещения причиненного уголовным правонарушением имущественного вреда;";</w:t>
      </w:r>
    </w:p>
    <w:bookmarkEnd w:id="643"/>
    <w:bookmarkStart w:name="z961" w:id="644"/>
    <w:p>
      <w:pPr>
        <w:spacing w:after="0"/>
        <w:ind w:left="0"/>
        <w:jc w:val="both"/>
      </w:pPr>
      <w:r>
        <w:rPr>
          <w:rFonts w:ascii="Times New Roman"/>
          <w:b w:val="false"/>
          <w:i w:val="false"/>
          <w:color w:val="000000"/>
          <w:sz w:val="28"/>
        </w:rPr>
        <w:t>
      дополнить перечнем государственных учреждений – территориальных органов Департамента по Алматинской области Комитета государственных доходов Министерства финансов Республики Казахстан:</w:t>
      </w:r>
    </w:p>
    <w:bookmarkEnd w:id="644"/>
    <w:bookmarkStart w:name="z962" w:id="645"/>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645"/>
    <w:bookmarkStart w:name="z963" w:id="646"/>
    <w:p>
      <w:pPr>
        <w:spacing w:after="0"/>
        <w:ind w:left="0"/>
        <w:jc w:val="both"/>
      </w:pPr>
      <w:r>
        <w:rPr>
          <w:rFonts w:ascii="Times New Roman"/>
          <w:b w:val="false"/>
          <w:i w:val="false"/>
          <w:color w:val="000000"/>
          <w:sz w:val="28"/>
        </w:rPr>
        <w:t>
      1. Управление государственных доходов по городу Талдыкорган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46"/>
    <w:bookmarkStart w:name="z964" w:id="647"/>
    <w:p>
      <w:pPr>
        <w:spacing w:after="0"/>
        <w:ind w:left="0"/>
        <w:jc w:val="both"/>
      </w:pPr>
      <w:r>
        <w:rPr>
          <w:rFonts w:ascii="Times New Roman"/>
          <w:b w:val="false"/>
          <w:i w:val="false"/>
          <w:color w:val="000000"/>
          <w:sz w:val="28"/>
        </w:rPr>
        <w:t>
      2. Управление государственных доходов по городу Капшагай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47"/>
    <w:bookmarkStart w:name="z965" w:id="648"/>
    <w:p>
      <w:pPr>
        <w:spacing w:after="0"/>
        <w:ind w:left="0"/>
        <w:jc w:val="both"/>
      </w:pPr>
      <w:r>
        <w:rPr>
          <w:rFonts w:ascii="Times New Roman"/>
          <w:b w:val="false"/>
          <w:i w:val="false"/>
          <w:color w:val="000000"/>
          <w:sz w:val="28"/>
        </w:rPr>
        <w:t>
      3. Управление государственных доходов по городу Текели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48"/>
    <w:bookmarkStart w:name="z966" w:id="649"/>
    <w:p>
      <w:pPr>
        <w:spacing w:after="0"/>
        <w:ind w:left="0"/>
        <w:jc w:val="both"/>
      </w:pPr>
      <w:r>
        <w:rPr>
          <w:rFonts w:ascii="Times New Roman"/>
          <w:b w:val="false"/>
          <w:i w:val="false"/>
          <w:color w:val="000000"/>
          <w:sz w:val="28"/>
        </w:rPr>
        <w:t>
      4. Управление государственных доходов по Балхашскому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49"/>
    <w:bookmarkStart w:name="z967" w:id="650"/>
    <w:p>
      <w:pPr>
        <w:spacing w:after="0"/>
        <w:ind w:left="0"/>
        <w:jc w:val="both"/>
      </w:pPr>
      <w:r>
        <w:rPr>
          <w:rFonts w:ascii="Times New Roman"/>
          <w:b w:val="false"/>
          <w:i w:val="false"/>
          <w:color w:val="000000"/>
          <w:sz w:val="28"/>
        </w:rPr>
        <w:t>
      5. Управление государственных доходов по Жамбылскому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50"/>
    <w:bookmarkStart w:name="z968" w:id="651"/>
    <w:p>
      <w:pPr>
        <w:spacing w:after="0"/>
        <w:ind w:left="0"/>
        <w:jc w:val="both"/>
      </w:pPr>
      <w:r>
        <w:rPr>
          <w:rFonts w:ascii="Times New Roman"/>
          <w:b w:val="false"/>
          <w:i w:val="false"/>
          <w:color w:val="000000"/>
          <w:sz w:val="28"/>
        </w:rPr>
        <w:t>
      6. Управление государственных доходов по Илийскому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51"/>
    <w:bookmarkStart w:name="z969" w:id="652"/>
    <w:p>
      <w:pPr>
        <w:spacing w:after="0"/>
        <w:ind w:left="0"/>
        <w:jc w:val="both"/>
      </w:pPr>
      <w:r>
        <w:rPr>
          <w:rFonts w:ascii="Times New Roman"/>
          <w:b w:val="false"/>
          <w:i w:val="false"/>
          <w:color w:val="000000"/>
          <w:sz w:val="28"/>
        </w:rPr>
        <w:t>
      7. Управление государственных доходов по Карасайскому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52"/>
    <w:bookmarkStart w:name="z970" w:id="653"/>
    <w:p>
      <w:pPr>
        <w:spacing w:after="0"/>
        <w:ind w:left="0"/>
        <w:jc w:val="both"/>
      </w:pPr>
      <w:r>
        <w:rPr>
          <w:rFonts w:ascii="Times New Roman"/>
          <w:b w:val="false"/>
          <w:i w:val="false"/>
          <w:color w:val="000000"/>
          <w:sz w:val="28"/>
        </w:rPr>
        <w:t>
      8. Управление государственных доходов по Райымбекскому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53"/>
    <w:bookmarkStart w:name="z971" w:id="654"/>
    <w:p>
      <w:pPr>
        <w:spacing w:after="0"/>
        <w:ind w:left="0"/>
        <w:jc w:val="both"/>
      </w:pPr>
      <w:r>
        <w:rPr>
          <w:rFonts w:ascii="Times New Roman"/>
          <w:b w:val="false"/>
          <w:i w:val="false"/>
          <w:color w:val="000000"/>
          <w:sz w:val="28"/>
        </w:rPr>
        <w:t>
      9. Управление государственных доходов по Кегенскому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54"/>
    <w:bookmarkStart w:name="z972" w:id="655"/>
    <w:p>
      <w:pPr>
        <w:spacing w:after="0"/>
        <w:ind w:left="0"/>
        <w:jc w:val="both"/>
      </w:pPr>
      <w:r>
        <w:rPr>
          <w:rFonts w:ascii="Times New Roman"/>
          <w:b w:val="false"/>
          <w:i w:val="false"/>
          <w:color w:val="000000"/>
          <w:sz w:val="28"/>
        </w:rPr>
        <w:t>
      10. Управление государственных доходов по Талгарскому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55"/>
    <w:bookmarkStart w:name="z973" w:id="656"/>
    <w:p>
      <w:pPr>
        <w:spacing w:after="0"/>
        <w:ind w:left="0"/>
        <w:jc w:val="both"/>
      </w:pPr>
      <w:r>
        <w:rPr>
          <w:rFonts w:ascii="Times New Roman"/>
          <w:b w:val="false"/>
          <w:i w:val="false"/>
          <w:color w:val="000000"/>
          <w:sz w:val="28"/>
        </w:rPr>
        <w:t>
      11. Управление государственных доходов по Уйгурскому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56"/>
    <w:bookmarkStart w:name="z974" w:id="657"/>
    <w:p>
      <w:pPr>
        <w:spacing w:after="0"/>
        <w:ind w:left="0"/>
        <w:jc w:val="both"/>
      </w:pPr>
      <w:r>
        <w:rPr>
          <w:rFonts w:ascii="Times New Roman"/>
          <w:b w:val="false"/>
          <w:i w:val="false"/>
          <w:color w:val="000000"/>
          <w:sz w:val="28"/>
        </w:rPr>
        <w:t>
      12. Управление государственных доходов по Енбекшиказахскому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57"/>
    <w:bookmarkStart w:name="z975" w:id="658"/>
    <w:p>
      <w:pPr>
        <w:spacing w:after="0"/>
        <w:ind w:left="0"/>
        <w:jc w:val="both"/>
      </w:pPr>
      <w:r>
        <w:rPr>
          <w:rFonts w:ascii="Times New Roman"/>
          <w:b w:val="false"/>
          <w:i w:val="false"/>
          <w:color w:val="000000"/>
          <w:sz w:val="28"/>
        </w:rPr>
        <w:t>
      13. Управление государственных доходов по Аксускому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58"/>
    <w:bookmarkStart w:name="z976" w:id="659"/>
    <w:p>
      <w:pPr>
        <w:spacing w:after="0"/>
        <w:ind w:left="0"/>
        <w:jc w:val="both"/>
      </w:pPr>
      <w:r>
        <w:rPr>
          <w:rFonts w:ascii="Times New Roman"/>
          <w:b w:val="false"/>
          <w:i w:val="false"/>
          <w:color w:val="000000"/>
          <w:sz w:val="28"/>
        </w:rPr>
        <w:t>
      14. Управление государственных доходов по Алакольскому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59"/>
    <w:bookmarkStart w:name="z977" w:id="660"/>
    <w:p>
      <w:pPr>
        <w:spacing w:after="0"/>
        <w:ind w:left="0"/>
        <w:jc w:val="both"/>
      </w:pPr>
      <w:r>
        <w:rPr>
          <w:rFonts w:ascii="Times New Roman"/>
          <w:b w:val="false"/>
          <w:i w:val="false"/>
          <w:color w:val="000000"/>
          <w:sz w:val="28"/>
        </w:rPr>
        <w:t>
      15. Управление государственных доходов по Каратальскому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60"/>
    <w:bookmarkStart w:name="z978" w:id="661"/>
    <w:p>
      <w:pPr>
        <w:spacing w:after="0"/>
        <w:ind w:left="0"/>
        <w:jc w:val="both"/>
      </w:pPr>
      <w:r>
        <w:rPr>
          <w:rFonts w:ascii="Times New Roman"/>
          <w:b w:val="false"/>
          <w:i w:val="false"/>
          <w:color w:val="000000"/>
          <w:sz w:val="28"/>
        </w:rPr>
        <w:t>
      16. Управление государственных доходов по Кербулакскому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61"/>
    <w:bookmarkStart w:name="z979" w:id="662"/>
    <w:p>
      <w:pPr>
        <w:spacing w:after="0"/>
        <w:ind w:left="0"/>
        <w:jc w:val="both"/>
      </w:pPr>
      <w:r>
        <w:rPr>
          <w:rFonts w:ascii="Times New Roman"/>
          <w:b w:val="false"/>
          <w:i w:val="false"/>
          <w:color w:val="000000"/>
          <w:sz w:val="28"/>
        </w:rPr>
        <w:t>
      17. Управление государственных доходов по Коксускому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62"/>
    <w:bookmarkStart w:name="z980" w:id="663"/>
    <w:p>
      <w:pPr>
        <w:spacing w:after="0"/>
        <w:ind w:left="0"/>
        <w:jc w:val="both"/>
      </w:pPr>
      <w:r>
        <w:rPr>
          <w:rFonts w:ascii="Times New Roman"/>
          <w:b w:val="false"/>
          <w:i w:val="false"/>
          <w:color w:val="000000"/>
          <w:sz w:val="28"/>
        </w:rPr>
        <w:t>
      18. Управление государственных доходов по Панфиловскому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63"/>
    <w:bookmarkStart w:name="z981" w:id="664"/>
    <w:p>
      <w:pPr>
        <w:spacing w:after="0"/>
        <w:ind w:left="0"/>
        <w:jc w:val="both"/>
      </w:pPr>
      <w:r>
        <w:rPr>
          <w:rFonts w:ascii="Times New Roman"/>
          <w:b w:val="false"/>
          <w:i w:val="false"/>
          <w:color w:val="000000"/>
          <w:sz w:val="28"/>
        </w:rPr>
        <w:t>
      19. Управление государственных доходов по Саркандскому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64"/>
    <w:bookmarkStart w:name="z982" w:id="665"/>
    <w:p>
      <w:pPr>
        <w:spacing w:after="0"/>
        <w:ind w:left="0"/>
        <w:jc w:val="both"/>
      </w:pPr>
      <w:r>
        <w:rPr>
          <w:rFonts w:ascii="Times New Roman"/>
          <w:b w:val="false"/>
          <w:i w:val="false"/>
          <w:color w:val="000000"/>
          <w:sz w:val="28"/>
        </w:rPr>
        <w:t>
      20. Управление государственных доходов по Ескельдинскому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65"/>
    <w:bookmarkStart w:name="z983" w:id="666"/>
    <w:p>
      <w:pPr>
        <w:spacing w:after="0"/>
        <w:ind w:left="0"/>
        <w:jc w:val="both"/>
      </w:pPr>
      <w:r>
        <w:rPr>
          <w:rFonts w:ascii="Times New Roman"/>
          <w:b w:val="false"/>
          <w:i w:val="false"/>
          <w:color w:val="000000"/>
          <w:sz w:val="28"/>
        </w:rPr>
        <w:t>
      21. Таможня "Достык"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666"/>
    <w:bookmarkStart w:name="z984" w:id="6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городу Талдыкорган Департамента государственных доходов по Алматинской области Комитета государственных доходов Министерства финансов Республики Казахстан, утвержденном указанным приказом:</w:t>
      </w:r>
    </w:p>
    <w:bookmarkEnd w:id="6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86" w:id="668"/>
    <w:p>
      <w:pPr>
        <w:spacing w:after="0"/>
        <w:ind w:left="0"/>
        <w:jc w:val="both"/>
      </w:pPr>
      <w:r>
        <w:rPr>
          <w:rFonts w:ascii="Times New Roman"/>
          <w:b w:val="false"/>
          <w:i w:val="false"/>
          <w:color w:val="000000"/>
          <w:sz w:val="28"/>
        </w:rPr>
        <w:t>
      "1. Управление государственных доходов по городу Талдыкорган Департамента государственных доходов по Алматинской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6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988" w:id="669"/>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669"/>
    <w:bookmarkStart w:name="z989" w:id="670"/>
    <w:p>
      <w:pPr>
        <w:spacing w:after="0"/>
        <w:ind w:left="0"/>
        <w:jc w:val="both"/>
      </w:pPr>
      <w:r>
        <w:rPr>
          <w:rFonts w:ascii="Times New Roman"/>
          <w:b w:val="false"/>
          <w:i w:val="false"/>
          <w:color w:val="000000"/>
          <w:sz w:val="28"/>
        </w:rPr>
        <w:t>
      в пункте 14:</w:t>
      </w:r>
    </w:p>
    <w:bookmarkEnd w:id="6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991" w:id="671"/>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671"/>
    <w:bookmarkStart w:name="z992" w:id="672"/>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6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995" w:id="673"/>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6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997" w:id="674"/>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674"/>
    <w:bookmarkStart w:name="z998" w:id="675"/>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675"/>
    <w:bookmarkStart w:name="z999" w:id="676"/>
    <w:p>
      <w:pPr>
        <w:spacing w:after="0"/>
        <w:ind w:left="0"/>
        <w:jc w:val="both"/>
      </w:pPr>
      <w:r>
        <w:rPr>
          <w:rFonts w:ascii="Times New Roman"/>
          <w:b w:val="false"/>
          <w:i w:val="false"/>
          <w:color w:val="000000"/>
          <w:sz w:val="28"/>
        </w:rPr>
        <w:t>
      дополнить подпунктами 18) и 19) следующего содержания:</w:t>
      </w:r>
    </w:p>
    <w:bookmarkEnd w:id="676"/>
    <w:bookmarkStart w:name="z1000" w:id="677"/>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677"/>
    <w:bookmarkStart w:name="z1001" w:id="678"/>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678"/>
    <w:bookmarkStart w:name="z1002" w:id="6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городу Капшагай Департамента государственных доходов по Алматинской области Комитета государственных доходов Министерства финансов Республики Казахстан, утвержденном указанным приказом:</w:t>
      </w:r>
    </w:p>
    <w:bookmarkEnd w:id="6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04" w:id="680"/>
    <w:p>
      <w:pPr>
        <w:spacing w:after="0"/>
        <w:ind w:left="0"/>
        <w:jc w:val="both"/>
      </w:pPr>
      <w:r>
        <w:rPr>
          <w:rFonts w:ascii="Times New Roman"/>
          <w:b w:val="false"/>
          <w:i w:val="false"/>
          <w:color w:val="000000"/>
          <w:sz w:val="28"/>
        </w:rPr>
        <w:t>
      "1. Управление государственных доходов по городу Капшагай Департамента государственных доходов по Алматинской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6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006" w:id="681"/>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681"/>
    <w:bookmarkStart w:name="z1007" w:id="682"/>
    <w:p>
      <w:pPr>
        <w:spacing w:after="0"/>
        <w:ind w:left="0"/>
        <w:jc w:val="both"/>
      </w:pPr>
      <w:r>
        <w:rPr>
          <w:rFonts w:ascii="Times New Roman"/>
          <w:b w:val="false"/>
          <w:i w:val="false"/>
          <w:color w:val="000000"/>
          <w:sz w:val="28"/>
        </w:rPr>
        <w:t>
      в пункте 14:</w:t>
      </w:r>
    </w:p>
    <w:bookmarkEnd w:id="6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009" w:id="683"/>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683"/>
    <w:bookmarkStart w:name="z1010" w:id="684"/>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6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013" w:id="685"/>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6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015" w:id="686"/>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686"/>
    <w:bookmarkStart w:name="z1016" w:id="687"/>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687"/>
    <w:bookmarkStart w:name="z1017" w:id="688"/>
    <w:p>
      <w:pPr>
        <w:spacing w:after="0"/>
        <w:ind w:left="0"/>
        <w:jc w:val="both"/>
      </w:pPr>
      <w:r>
        <w:rPr>
          <w:rFonts w:ascii="Times New Roman"/>
          <w:b w:val="false"/>
          <w:i w:val="false"/>
          <w:color w:val="000000"/>
          <w:sz w:val="28"/>
        </w:rPr>
        <w:t>
      дополнить подпунктами 18) и 19) следующего содержания:</w:t>
      </w:r>
    </w:p>
    <w:bookmarkEnd w:id="688"/>
    <w:bookmarkStart w:name="z1018" w:id="689"/>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689"/>
    <w:bookmarkStart w:name="z1019" w:id="690"/>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690"/>
    <w:bookmarkStart w:name="z1020" w:id="691"/>
    <w:p>
      <w:pPr>
        <w:spacing w:after="0"/>
        <w:ind w:left="0"/>
        <w:jc w:val="both"/>
      </w:pPr>
      <w:r>
        <w:rPr>
          <w:rFonts w:ascii="Times New Roman"/>
          <w:b w:val="false"/>
          <w:i w:val="false"/>
          <w:color w:val="000000"/>
          <w:sz w:val="28"/>
        </w:rPr>
        <w:t>
      в Положении об Управлении государственных доходов по городу Текели Департамента государственных доходов по Алматинской области Комитета государственных доходов Министерства финансов Республики Казахстан, утвержденном указанным приказом:</w:t>
      </w:r>
    </w:p>
    <w:bookmarkEnd w:id="691"/>
    <w:bookmarkStart w:name="z1021" w:id="692"/>
    <w:p>
      <w:pPr>
        <w:spacing w:after="0"/>
        <w:ind w:left="0"/>
        <w:jc w:val="both"/>
      </w:pPr>
      <w:r>
        <w:rPr>
          <w:rFonts w:ascii="Times New Roman"/>
          <w:b w:val="false"/>
          <w:i w:val="false"/>
          <w:color w:val="000000"/>
          <w:sz w:val="28"/>
        </w:rPr>
        <w:t>
      пункт 1 изложить в следующей редакции:</w:t>
      </w:r>
    </w:p>
    <w:bookmarkEnd w:id="692"/>
    <w:bookmarkStart w:name="z1022" w:id="693"/>
    <w:p>
      <w:pPr>
        <w:spacing w:after="0"/>
        <w:ind w:left="0"/>
        <w:jc w:val="both"/>
      </w:pPr>
      <w:r>
        <w:rPr>
          <w:rFonts w:ascii="Times New Roman"/>
          <w:b w:val="false"/>
          <w:i w:val="false"/>
          <w:color w:val="000000"/>
          <w:sz w:val="28"/>
        </w:rPr>
        <w:t>
      "1. Управление государственных доходов по городу Текели Департамента государственных доходов по Алматинской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693"/>
    <w:bookmarkStart w:name="z1023" w:id="694"/>
    <w:p>
      <w:pPr>
        <w:spacing w:after="0"/>
        <w:ind w:left="0"/>
        <w:jc w:val="both"/>
      </w:pPr>
      <w:r>
        <w:rPr>
          <w:rFonts w:ascii="Times New Roman"/>
          <w:b w:val="false"/>
          <w:i w:val="false"/>
          <w:color w:val="000000"/>
          <w:sz w:val="28"/>
        </w:rPr>
        <w:t>
      подпункт 4) пункта 13 изложить в следующей редакции:</w:t>
      </w:r>
    </w:p>
    <w:bookmarkEnd w:id="694"/>
    <w:bookmarkStart w:name="z1024" w:id="695"/>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695"/>
    <w:bookmarkStart w:name="z1025" w:id="696"/>
    <w:p>
      <w:pPr>
        <w:spacing w:after="0"/>
        <w:ind w:left="0"/>
        <w:jc w:val="both"/>
      </w:pPr>
      <w:r>
        <w:rPr>
          <w:rFonts w:ascii="Times New Roman"/>
          <w:b w:val="false"/>
          <w:i w:val="false"/>
          <w:color w:val="000000"/>
          <w:sz w:val="28"/>
        </w:rPr>
        <w:t>
      в пункте 14:</w:t>
      </w:r>
    </w:p>
    <w:bookmarkEnd w:id="696"/>
    <w:bookmarkStart w:name="z1026" w:id="697"/>
    <w:p>
      <w:pPr>
        <w:spacing w:after="0"/>
        <w:ind w:left="0"/>
        <w:jc w:val="both"/>
      </w:pPr>
      <w:r>
        <w:rPr>
          <w:rFonts w:ascii="Times New Roman"/>
          <w:b w:val="false"/>
          <w:i w:val="false"/>
          <w:color w:val="000000"/>
          <w:sz w:val="28"/>
        </w:rPr>
        <w:t>
      подпункты 1) и 2) изложить в следующей редакции:</w:t>
      </w:r>
    </w:p>
    <w:bookmarkEnd w:id="697"/>
    <w:bookmarkStart w:name="z1027" w:id="698"/>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698"/>
    <w:bookmarkStart w:name="z1028" w:id="699"/>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699"/>
    <w:bookmarkStart w:name="z1029" w:id="700"/>
    <w:p>
      <w:pPr>
        <w:spacing w:after="0"/>
        <w:ind w:left="0"/>
        <w:jc w:val="both"/>
      </w:pPr>
      <w:r>
        <w:rPr>
          <w:rFonts w:ascii="Times New Roman"/>
          <w:b w:val="false"/>
          <w:i w:val="false"/>
          <w:color w:val="000000"/>
          <w:sz w:val="28"/>
        </w:rPr>
        <w:t>
      подпункт 5) исключить;</w:t>
      </w:r>
    </w:p>
    <w:bookmarkEnd w:id="700"/>
    <w:bookmarkStart w:name="z1030" w:id="701"/>
    <w:p>
      <w:pPr>
        <w:spacing w:after="0"/>
        <w:ind w:left="0"/>
        <w:jc w:val="both"/>
      </w:pPr>
      <w:r>
        <w:rPr>
          <w:rFonts w:ascii="Times New Roman"/>
          <w:b w:val="false"/>
          <w:i w:val="false"/>
          <w:color w:val="000000"/>
          <w:sz w:val="28"/>
        </w:rPr>
        <w:t>
      подпункт 8) изложить в следующей редакции:</w:t>
      </w:r>
    </w:p>
    <w:bookmarkEnd w:id="701"/>
    <w:bookmarkStart w:name="z1031" w:id="702"/>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702"/>
    <w:bookmarkStart w:name="z1032" w:id="703"/>
    <w:p>
      <w:pPr>
        <w:spacing w:after="0"/>
        <w:ind w:left="0"/>
        <w:jc w:val="both"/>
      </w:pPr>
      <w:r>
        <w:rPr>
          <w:rFonts w:ascii="Times New Roman"/>
          <w:b w:val="false"/>
          <w:i w:val="false"/>
          <w:color w:val="000000"/>
          <w:sz w:val="28"/>
        </w:rPr>
        <w:t>
      подпункты 16) и 17) изложить в следующей редакции:</w:t>
      </w:r>
    </w:p>
    <w:bookmarkEnd w:id="703"/>
    <w:bookmarkStart w:name="z1033" w:id="704"/>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704"/>
    <w:bookmarkStart w:name="z1034" w:id="705"/>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705"/>
    <w:bookmarkStart w:name="z1035" w:id="706"/>
    <w:p>
      <w:pPr>
        <w:spacing w:after="0"/>
        <w:ind w:left="0"/>
        <w:jc w:val="both"/>
      </w:pPr>
      <w:r>
        <w:rPr>
          <w:rFonts w:ascii="Times New Roman"/>
          <w:b w:val="false"/>
          <w:i w:val="false"/>
          <w:color w:val="000000"/>
          <w:sz w:val="28"/>
        </w:rPr>
        <w:t>
      дополнить подпунктами 18) и 19) следующего содержания:</w:t>
      </w:r>
    </w:p>
    <w:bookmarkEnd w:id="706"/>
    <w:bookmarkStart w:name="z1036" w:id="707"/>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707"/>
    <w:bookmarkStart w:name="z1037" w:id="708"/>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708"/>
    <w:bookmarkStart w:name="z1038" w:id="7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Балхашскому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утвержденном указанным приказом:</w:t>
      </w:r>
    </w:p>
    <w:bookmarkEnd w:id="7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40" w:id="710"/>
    <w:p>
      <w:pPr>
        <w:spacing w:after="0"/>
        <w:ind w:left="0"/>
        <w:jc w:val="both"/>
      </w:pPr>
      <w:r>
        <w:rPr>
          <w:rFonts w:ascii="Times New Roman"/>
          <w:b w:val="false"/>
          <w:i w:val="false"/>
          <w:color w:val="000000"/>
          <w:sz w:val="28"/>
        </w:rPr>
        <w:t>
      "1. Управление государственных доходов по Балхашскому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7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042" w:id="711"/>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711"/>
    <w:bookmarkStart w:name="z1043" w:id="712"/>
    <w:p>
      <w:pPr>
        <w:spacing w:after="0"/>
        <w:ind w:left="0"/>
        <w:jc w:val="both"/>
      </w:pPr>
      <w:r>
        <w:rPr>
          <w:rFonts w:ascii="Times New Roman"/>
          <w:b w:val="false"/>
          <w:i w:val="false"/>
          <w:color w:val="000000"/>
          <w:sz w:val="28"/>
        </w:rPr>
        <w:t>
      в пункте 14:</w:t>
      </w:r>
    </w:p>
    <w:bookmarkEnd w:id="7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045" w:id="713"/>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713"/>
    <w:bookmarkStart w:name="z1046" w:id="714"/>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7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049" w:id="715"/>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7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051" w:id="716"/>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716"/>
    <w:bookmarkStart w:name="z1052" w:id="717"/>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717"/>
    <w:bookmarkStart w:name="z1053" w:id="718"/>
    <w:p>
      <w:pPr>
        <w:spacing w:after="0"/>
        <w:ind w:left="0"/>
        <w:jc w:val="both"/>
      </w:pPr>
      <w:r>
        <w:rPr>
          <w:rFonts w:ascii="Times New Roman"/>
          <w:b w:val="false"/>
          <w:i w:val="false"/>
          <w:color w:val="000000"/>
          <w:sz w:val="28"/>
        </w:rPr>
        <w:t>
      дополнить подпунктами 18) и 19) следующего содержания:</w:t>
      </w:r>
    </w:p>
    <w:bookmarkEnd w:id="718"/>
    <w:bookmarkStart w:name="z1054" w:id="719"/>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719"/>
    <w:bookmarkStart w:name="z1055" w:id="720"/>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720"/>
    <w:bookmarkStart w:name="z1056" w:id="7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Жамбылскому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утвержденном указанным приказом:</w:t>
      </w:r>
    </w:p>
    <w:bookmarkEnd w:id="7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58" w:id="722"/>
    <w:p>
      <w:pPr>
        <w:spacing w:after="0"/>
        <w:ind w:left="0"/>
        <w:jc w:val="both"/>
      </w:pPr>
      <w:r>
        <w:rPr>
          <w:rFonts w:ascii="Times New Roman"/>
          <w:b w:val="false"/>
          <w:i w:val="false"/>
          <w:color w:val="000000"/>
          <w:sz w:val="28"/>
        </w:rPr>
        <w:t>
      "1. Управление государственных доходов по Жамбылскому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7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060" w:id="723"/>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723"/>
    <w:bookmarkStart w:name="z1061" w:id="724"/>
    <w:p>
      <w:pPr>
        <w:spacing w:after="0"/>
        <w:ind w:left="0"/>
        <w:jc w:val="both"/>
      </w:pPr>
      <w:r>
        <w:rPr>
          <w:rFonts w:ascii="Times New Roman"/>
          <w:b w:val="false"/>
          <w:i w:val="false"/>
          <w:color w:val="000000"/>
          <w:sz w:val="28"/>
        </w:rPr>
        <w:t>
      в пункте 14:</w:t>
      </w:r>
    </w:p>
    <w:bookmarkEnd w:id="7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063" w:id="725"/>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725"/>
    <w:bookmarkStart w:name="z1064" w:id="726"/>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7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067" w:id="727"/>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7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069" w:id="728"/>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728"/>
    <w:bookmarkStart w:name="z1070" w:id="729"/>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729"/>
    <w:bookmarkStart w:name="z1071" w:id="730"/>
    <w:p>
      <w:pPr>
        <w:spacing w:after="0"/>
        <w:ind w:left="0"/>
        <w:jc w:val="both"/>
      </w:pPr>
      <w:r>
        <w:rPr>
          <w:rFonts w:ascii="Times New Roman"/>
          <w:b w:val="false"/>
          <w:i w:val="false"/>
          <w:color w:val="000000"/>
          <w:sz w:val="28"/>
        </w:rPr>
        <w:t>
      дополнить подпунктами 18) и 19) следующего содержания:</w:t>
      </w:r>
    </w:p>
    <w:bookmarkEnd w:id="730"/>
    <w:bookmarkStart w:name="z1072" w:id="731"/>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731"/>
    <w:bookmarkStart w:name="z1073" w:id="732"/>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732"/>
    <w:bookmarkStart w:name="z1074" w:id="7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Илийскому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утвержденном указанным приказом:</w:t>
      </w:r>
    </w:p>
    <w:bookmarkEnd w:id="7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76" w:id="734"/>
    <w:p>
      <w:pPr>
        <w:spacing w:after="0"/>
        <w:ind w:left="0"/>
        <w:jc w:val="both"/>
      </w:pPr>
      <w:r>
        <w:rPr>
          <w:rFonts w:ascii="Times New Roman"/>
          <w:b w:val="false"/>
          <w:i w:val="false"/>
          <w:color w:val="000000"/>
          <w:sz w:val="28"/>
        </w:rPr>
        <w:t>
      "1. Управление государственных доходов по Илийскому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7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078" w:id="735"/>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735"/>
    <w:bookmarkStart w:name="z1079" w:id="736"/>
    <w:p>
      <w:pPr>
        <w:spacing w:after="0"/>
        <w:ind w:left="0"/>
        <w:jc w:val="both"/>
      </w:pPr>
      <w:r>
        <w:rPr>
          <w:rFonts w:ascii="Times New Roman"/>
          <w:b w:val="false"/>
          <w:i w:val="false"/>
          <w:color w:val="000000"/>
          <w:sz w:val="28"/>
        </w:rPr>
        <w:t>
      в пункте 14:</w:t>
      </w:r>
    </w:p>
    <w:bookmarkEnd w:id="7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081" w:id="737"/>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737"/>
    <w:bookmarkStart w:name="z1082" w:id="738"/>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085" w:id="739"/>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7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087" w:id="740"/>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740"/>
    <w:bookmarkStart w:name="z1088" w:id="741"/>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741"/>
    <w:bookmarkStart w:name="z1089" w:id="742"/>
    <w:p>
      <w:pPr>
        <w:spacing w:after="0"/>
        <w:ind w:left="0"/>
        <w:jc w:val="both"/>
      </w:pPr>
      <w:r>
        <w:rPr>
          <w:rFonts w:ascii="Times New Roman"/>
          <w:b w:val="false"/>
          <w:i w:val="false"/>
          <w:color w:val="000000"/>
          <w:sz w:val="28"/>
        </w:rPr>
        <w:t>
      дополнить подпунктами 18) и 19) следующего содержания:</w:t>
      </w:r>
    </w:p>
    <w:bookmarkEnd w:id="742"/>
    <w:bookmarkStart w:name="z1090" w:id="743"/>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743"/>
    <w:bookmarkStart w:name="z1091" w:id="744"/>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744"/>
    <w:bookmarkStart w:name="z1092" w:id="745"/>
    <w:p>
      <w:pPr>
        <w:spacing w:after="0"/>
        <w:ind w:left="0"/>
        <w:jc w:val="both"/>
      </w:pPr>
      <w:r>
        <w:rPr>
          <w:rFonts w:ascii="Times New Roman"/>
          <w:b w:val="false"/>
          <w:i w:val="false"/>
          <w:color w:val="000000"/>
          <w:sz w:val="28"/>
        </w:rPr>
        <w:t>
      в Положении об Управлении государственных доходов по Карасайскому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утвержденном указанным приказом:</w:t>
      </w:r>
    </w:p>
    <w:bookmarkEnd w:id="745"/>
    <w:bookmarkStart w:name="z1093" w:id="746"/>
    <w:p>
      <w:pPr>
        <w:spacing w:after="0"/>
        <w:ind w:left="0"/>
        <w:jc w:val="both"/>
      </w:pPr>
      <w:r>
        <w:rPr>
          <w:rFonts w:ascii="Times New Roman"/>
          <w:b w:val="false"/>
          <w:i w:val="false"/>
          <w:color w:val="000000"/>
          <w:sz w:val="28"/>
        </w:rPr>
        <w:t>
      пункт 1 изложить в следующей редакции:</w:t>
      </w:r>
    </w:p>
    <w:bookmarkEnd w:id="746"/>
    <w:bookmarkStart w:name="z1094" w:id="747"/>
    <w:p>
      <w:pPr>
        <w:spacing w:after="0"/>
        <w:ind w:left="0"/>
        <w:jc w:val="both"/>
      </w:pPr>
      <w:r>
        <w:rPr>
          <w:rFonts w:ascii="Times New Roman"/>
          <w:b w:val="false"/>
          <w:i w:val="false"/>
          <w:color w:val="000000"/>
          <w:sz w:val="28"/>
        </w:rPr>
        <w:t>
      "1. Управление государственных доходов по Карасайскому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747"/>
    <w:bookmarkStart w:name="z1095" w:id="748"/>
    <w:p>
      <w:pPr>
        <w:spacing w:after="0"/>
        <w:ind w:left="0"/>
        <w:jc w:val="both"/>
      </w:pPr>
      <w:r>
        <w:rPr>
          <w:rFonts w:ascii="Times New Roman"/>
          <w:b w:val="false"/>
          <w:i w:val="false"/>
          <w:color w:val="000000"/>
          <w:sz w:val="28"/>
        </w:rPr>
        <w:t>
      подпункт 4) пункта 13 изложить в следующей редакции:</w:t>
      </w:r>
    </w:p>
    <w:bookmarkEnd w:id="748"/>
    <w:bookmarkStart w:name="z1096" w:id="749"/>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749"/>
    <w:bookmarkStart w:name="z1097" w:id="750"/>
    <w:p>
      <w:pPr>
        <w:spacing w:after="0"/>
        <w:ind w:left="0"/>
        <w:jc w:val="both"/>
      </w:pPr>
      <w:r>
        <w:rPr>
          <w:rFonts w:ascii="Times New Roman"/>
          <w:b w:val="false"/>
          <w:i w:val="false"/>
          <w:color w:val="000000"/>
          <w:sz w:val="28"/>
        </w:rPr>
        <w:t>
      в пункте 14:</w:t>
      </w:r>
    </w:p>
    <w:bookmarkEnd w:id="750"/>
    <w:bookmarkStart w:name="z1098" w:id="751"/>
    <w:p>
      <w:pPr>
        <w:spacing w:after="0"/>
        <w:ind w:left="0"/>
        <w:jc w:val="both"/>
      </w:pPr>
      <w:r>
        <w:rPr>
          <w:rFonts w:ascii="Times New Roman"/>
          <w:b w:val="false"/>
          <w:i w:val="false"/>
          <w:color w:val="000000"/>
          <w:sz w:val="28"/>
        </w:rPr>
        <w:t>
      подпункты 1) и 2) изложить в следующей редакции:</w:t>
      </w:r>
    </w:p>
    <w:bookmarkEnd w:id="751"/>
    <w:bookmarkStart w:name="z1099" w:id="752"/>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752"/>
    <w:bookmarkStart w:name="z1100" w:id="753"/>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753"/>
    <w:bookmarkStart w:name="z1101" w:id="754"/>
    <w:p>
      <w:pPr>
        <w:spacing w:after="0"/>
        <w:ind w:left="0"/>
        <w:jc w:val="both"/>
      </w:pPr>
      <w:r>
        <w:rPr>
          <w:rFonts w:ascii="Times New Roman"/>
          <w:b w:val="false"/>
          <w:i w:val="false"/>
          <w:color w:val="000000"/>
          <w:sz w:val="28"/>
        </w:rPr>
        <w:t>
      подпункт 5) исключить;</w:t>
      </w:r>
    </w:p>
    <w:bookmarkEnd w:id="754"/>
    <w:bookmarkStart w:name="z1102" w:id="755"/>
    <w:p>
      <w:pPr>
        <w:spacing w:after="0"/>
        <w:ind w:left="0"/>
        <w:jc w:val="both"/>
      </w:pPr>
      <w:r>
        <w:rPr>
          <w:rFonts w:ascii="Times New Roman"/>
          <w:b w:val="false"/>
          <w:i w:val="false"/>
          <w:color w:val="000000"/>
          <w:sz w:val="28"/>
        </w:rPr>
        <w:t>
      подпункт 8) изложить в следующей редакции:</w:t>
      </w:r>
    </w:p>
    <w:bookmarkEnd w:id="755"/>
    <w:bookmarkStart w:name="z1103" w:id="756"/>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756"/>
    <w:bookmarkStart w:name="z1104" w:id="757"/>
    <w:p>
      <w:pPr>
        <w:spacing w:after="0"/>
        <w:ind w:left="0"/>
        <w:jc w:val="both"/>
      </w:pPr>
      <w:r>
        <w:rPr>
          <w:rFonts w:ascii="Times New Roman"/>
          <w:b w:val="false"/>
          <w:i w:val="false"/>
          <w:color w:val="000000"/>
          <w:sz w:val="28"/>
        </w:rPr>
        <w:t>
      подпункты 16) и 17) изложить в следующей редакции:</w:t>
      </w:r>
    </w:p>
    <w:bookmarkEnd w:id="757"/>
    <w:bookmarkStart w:name="z1105" w:id="758"/>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758"/>
    <w:bookmarkStart w:name="z1106" w:id="759"/>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759"/>
    <w:bookmarkStart w:name="z1107" w:id="760"/>
    <w:p>
      <w:pPr>
        <w:spacing w:after="0"/>
        <w:ind w:left="0"/>
        <w:jc w:val="both"/>
      </w:pPr>
      <w:r>
        <w:rPr>
          <w:rFonts w:ascii="Times New Roman"/>
          <w:b w:val="false"/>
          <w:i w:val="false"/>
          <w:color w:val="000000"/>
          <w:sz w:val="28"/>
        </w:rPr>
        <w:t>
      дополнить подпунктами 18) и 19) следующего содержания:</w:t>
      </w:r>
    </w:p>
    <w:bookmarkEnd w:id="760"/>
    <w:bookmarkStart w:name="z1108" w:id="761"/>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761"/>
    <w:bookmarkStart w:name="z1109" w:id="762"/>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762"/>
    <w:bookmarkStart w:name="z1110" w:id="7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Райымбекскому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утвержденном указанным приказом:</w:t>
      </w:r>
    </w:p>
    <w:bookmarkEnd w:id="7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12" w:id="764"/>
    <w:p>
      <w:pPr>
        <w:spacing w:after="0"/>
        <w:ind w:left="0"/>
        <w:jc w:val="both"/>
      </w:pPr>
      <w:r>
        <w:rPr>
          <w:rFonts w:ascii="Times New Roman"/>
          <w:b w:val="false"/>
          <w:i w:val="false"/>
          <w:color w:val="000000"/>
          <w:sz w:val="28"/>
        </w:rPr>
        <w:t>
      "1. Управление государственных доходов по Райымбекскому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7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следющей редакции:</w:t>
      </w:r>
    </w:p>
    <w:bookmarkStart w:name="z1114" w:id="765"/>
    <w:p>
      <w:pPr>
        <w:spacing w:after="0"/>
        <w:ind w:left="0"/>
        <w:jc w:val="both"/>
      </w:pPr>
      <w:r>
        <w:rPr>
          <w:rFonts w:ascii="Times New Roman"/>
          <w:b w:val="false"/>
          <w:i w:val="false"/>
          <w:color w:val="000000"/>
          <w:sz w:val="28"/>
        </w:rPr>
        <w:t>
      "8. Юридический адрес Управления: почтовый индекс 041419, Республика Казахстан, Алматинская область, Райымбекский район, село Нарынкол, улица Райымбека, 17.</w:t>
      </w:r>
    </w:p>
    <w:bookmarkEnd w:id="7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116" w:id="766"/>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766"/>
    <w:bookmarkStart w:name="z1117" w:id="767"/>
    <w:p>
      <w:pPr>
        <w:spacing w:after="0"/>
        <w:ind w:left="0"/>
        <w:jc w:val="both"/>
      </w:pPr>
      <w:r>
        <w:rPr>
          <w:rFonts w:ascii="Times New Roman"/>
          <w:b w:val="false"/>
          <w:i w:val="false"/>
          <w:color w:val="000000"/>
          <w:sz w:val="28"/>
        </w:rPr>
        <w:t>
      в пункте 14:</w:t>
      </w:r>
    </w:p>
    <w:bookmarkEnd w:id="7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119" w:id="768"/>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768"/>
    <w:bookmarkStart w:name="z1120" w:id="769"/>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7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123" w:id="770"/>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770"/>
    <w:bookmarkStart w:name="z1124" w:id="771"/>
    <w:p>
      <w:pPr>
        <w:spacing w:after="0"/>
        <w:ind w:left="0"/>
        <w:jc w:val="both"/>
      </w:pPr>
      <w:r>
        <w:rPr>
          <w:rFonts w:ascii="Times New Roman"/>
          <w:b w:val="false"/>
          <w:i w:val="false"/>
          <w:color w:val="000000"/>
          <w:sz w:val="28"/>
        </w:rPr>
        <w:t>
      подпункты 16) и 17) изложить в следующей редакции:</w:t>
      </w:r>
    </w:p>
    <w:bookmarkEnd w:id="771"/>
    <w:bookmarkStart w:name="z1125" w:id="772"/>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772"/>
    <w:bookmarkStart w:name="z1126" w:id="773"/>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773"/>
    <w:bookmarkStart w:name="z1127" w:id="774"/>
    <w:p>
      <w:pPr>
        <w:spacing w:after="0"/>
        <w:ind w:left="0"/>
        <w:jc w:val="both"/>
      </w:pPr>
      <w:r>
        <w:rPr>
          <w:rFonts w:ascii="Times New Roman"/>
          <w:b w:val="false"/>
          <w:i w:val="false"/>
          <w:color w:val="000000"/>
          <w:sz w:val="28"/>
        </w:rPr>
        <w:t>
      дополнить подпунктами 18) и 19) следующего содержания:</w:t>
      </w:r>
    </w:p>
    <w:bookmarkEnd w:id="774"/>
    <w:bookmarkStart w:name="z1128" w:id="775"/>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775"/>
    <w:bookmarkStart w:name="z1129" w:id="776"/>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776"/>
    <w:bookmarkStart w:name="z1130" w:id="777"/>
    <w:p>
      <w:pPr>
        <w:spacing w:after="0"/>
        <w:ind w:left="0"/>
        <w:jc w:val="both"/>
      </w:pPr>
      <w:r>
        <w:rPr>
          <w:rFonts w:ascii="Times New Roman"/>
          <w:b w:val="false"/>
          <w:i w:val="false"/>
          <w:color w:val="000000"/>
          <w:sz w:val="28"/>
        </w:rPr>
        <w:t>
      дополнить приложением 44-1 в редакции согласно приложению 2 к настоящему приказу;</w:t>
      </w:r>
    </w:p>
    <w:bookmarkEnd w:id="777"/>
    <w:bookmarkStart w:name="z1131" w:id="7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Талгарскому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утвержденном указанным приказом:</w:t>
      </w:r>
    </w:p>
    <w:bookmarkEnd w:id="7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33" w:id="779"/>
    <w:p>
      <w:pPr>
        <w:spacing w:after="0"/>
        <w:ind w:left="0"/>
        <w:jc w:val="both"/>
      </w:pPr>
      <w:r>
        <w:rPr>
          <w:rFonts w:ascii="Times New Roman"/>
          <w:b w:val="false"/>
          <w:i w:val="false"/>
          <w:color w:val="000000"/>
          <w:sz w:val="28"/>
        </w:rPr>
        <w:t>
      "1. Управление государственных доходов по Талгарскому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7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135" w:id="780"/>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780"/>
    <w:bookmarkStart w:name="z1136" w:id="781"/>
    <w:p>
      <w:pPr>
        <w:spacing w:after="0"/>
        <w:ind w:left="0"/>
        <w:jc w:val="both"/>
      </w:pPr>
      <w:r>
        <w:rPr>
          <w:rFonts w:ascii="Times New Roman"/>
          <w:b w:val="false"/>
          <w:i w:val="false"/>
          <w:color w:val="000000"/>
          <w:sz w:val="28"/>
        </w:rPr>
        <w:t>
      в пункте 14:</w:t>
      </w:r>
    </w:p>
    <w:bookmarkEnd w:id="7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138" w:id="782"/>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782"/>
    <w:bookmarkStart w:name="z1139" w:id="783"/>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7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142" w:id="784"/>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7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144" w:id="785"/>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785"/>
    <w:bookmarkStart w:name="z1145" w:id="786"/>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786"/>
    <w:bookmarkStart w:name="z1146" w:id="787"/>
    <w:p>
      <w:pPr>
        <w:spacing w:after="0"/>
        <w:ind w:left="0"/>
        <w:jc w:val="both"/>
      </w:pPr>
      <w:r>
        <w:rPr>
          <w:rFonts w:ascii="Times New Roman"/>
          <w:b w:val="false"/>
          <w:i w:val="false"/>
          <w:color w:val="000000"/>
          <w:sz w:val="28"/>
        </w:rPr>
        <w:t>
      дополнить подпунктами 18) и 19) следующего содержания:</w:t>
      </w:r>
    </w:p>
    <w:bookmarkEnd w:id="787"/>
    <w:bookmarkStart w:name="z1147" w:id="788"/>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788"/>
    <w:bookmarkStart w:name="z1148" w:id="789"/>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789"/>
    <w:bookmarkStart w:name="z1149" w:id="7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Уйгурскому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утвержденном указанным приказом:</w:t>
      </w:r>
    </w:p>
    <w:bookmarkEnd w:id="7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51" w:id="791"/>
    <w:p>
      <w:pPr>
        <w:spacing w:after="0"/>
        <w:ind w:left="0"/>
        <w:jc w:val="both"/>
      </w:pPr>
      <w:r>
        <w:rPr>
          <w:rFonts w:ascii="Times New Roman"/>
          <w:b w:val="false"/>
          <w:i w:val="false"/>
          <w:color w:val="000000"/>
          <w:sz w:val="28"/>
        </w:rPr>
        <w:t>
      "1. Управление государственных доходов по Уйгурскому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7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153" w:id="792"/>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792"/>
    <w:bookmarkStart w:name="z1154" w:id="793"/>
    <w:p>
      <w:pPr>
        <w:spacing w:after="0"/>
        <w:ind w:left="0"/>
        <w:jc w:val="both"/>
      </w:pPr>
      <w:r>
        <w:rPr>
          <w:rFonts w:ascii="Times New Roman"/>
          <w:b w:val="false"/>
          <w:i w:val="false"/>
          <w:color w:val="000000"/>
          <w:sz w:val="28"/>
        </w:rPr>
        <w:t>
      в пункте 14:</w:t>
      </w:r>
    </w:p>
    <w:bookmarkEnd w:id="7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156" w:id="794"/>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794"/>
    <w:bookmarkStart w:name="z1157" w:id="795"/>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7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160" w:id="796"/>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7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162" w:id="797"/>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797"/>
    <w:bookmarkStart w:name="z1163" w:id="798"/>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798"/>
    <w:bookmarkStart w:name="z1164" w:id="799"/>
    <w:p>
      <w:pPr>
        <w:spacing w:after="0"/>
        <w:ind w:left="0"/>
        <w:jc w:val="both"/>
      </w:pPr>
      <w:r>
        <w:rPr>
          <w:rFonts w:ascii="Times New Roman"/>
          <w:b w:val="false"/>
          <w:i w:val="false"/>
          <w:color w:val="000000"/>
          <w:sz w:val="28"/>
        </w:rPr>
        <w:t>
      дополнить подпунктами 18) и 19) следующего содержания:</w:t>
      </w:r>
    </w:p>
    <w:bookmarkEnd w:id="799"/>
    <w:bookmarkStart w:name="z1165" w:id="800"/>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800"/>
    <w:bookmarkStart w:name="z1166" w:id="801"/>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801"/>
    <w:bookmarkStart w:name="z1167" w:id="8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Енбекшиказахскому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утвержденном указанным приказом:</w:t>
      </w:r>
    </w:p>
    <w:bookmarkEnd w:id="8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69" w:id="803"/>
    <w:p>
      <w:pPr>
        <w:spacing w:after="0"/>
        <w:ind w:left="0"/>
        <w:jc w:val="both"/>
      </w:pPr>
      <w:r>
        <w:rPr>
          <w:rFonts w:ascii="Times New Roman"/>
          <w:b w:val="false"/>
          <w:i w:val="false"/>
          <w:color w:val="000000"/>
          <w:sz w:val="28"/>
        </w:rPr>
        <w:t>
      "1. Управление государственных доходов по Енбекшиказахскому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8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171" w:id="804"/>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804"/>
    <w:bookmarkStart w:name="z1172" w:id="805"/>
    <w:p>
      <w:pPr>
        <w:spacing w:after="0"/>
        <w:ind w:left="0"/>
        <w:jc w:val="both"/>
      </w:pPr>
      <w:r>
        <w:rPr>
          <w:rFonts w:ascii="Times New Roman"/>
          <w:b w:val="false"/>
          <w:i w:val="false"/>
          <w:color w:val="000000"/>
          <w:sz w:val="28"/>
        </w:rPr>
        <w:t>
      в пункте 14:</w:t>
      </w:r>
    </w:p>
    <w:bookmarkEnd w:id="8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174" w:id="806"/>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806"/>
    <w:bookmarkStart w:name="z1175" w:id="807"/>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8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178" w:id="808"/>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8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180" w:id="809"/>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809"/>
    <w:bookmarkStart w:name="z1181" w:id="810"/>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810"/>
    <w:bookmarkStart w:name="z1182" w:id="811"/>
    <w:p>
      <w:pPr>
        <w:spacing w:after="0"/>
        <w:ind w:left="0"/>
        <w:jc w:val="both"/>
      </w:pPr>
      <w:r>
        <w:rPr>
          <w:rFonts w:ascii="Times New Roman"/>
          <w:b w:val="false"/>
          <w:i w:val="false"/>
          <w:color w:val="000000"/>
          <w:sz w:val="28"/>
        </w:rPr>
        <w:t>
      дополнить подпунктами 18) и 19) следующего содержания:</w:t>
      </w:r>
    </w:p>
    <w:bookmarkEnd w:id="811"/>
    <w:bookmarkStart w:name="z1183" w:id="812"/>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812"/>
    <w:bookmarkStart w:name="z1184" w:id="813"/>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813"/>
    <w:bookmarkStart w:name="z1185" w:id="8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Аксускому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утвержденном указанным приказом:</w:t>
      </w:r>
    </w:p>
    <w:bookmarkEnd w:id="8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87" w:id="815"/>
    <w:p>
      <w:pPr>
        <w:spacing w:after="0"/>
        <w:ind w:left="0"/>
        <w:jc w:val="both"/>
      </w:pPr>
      <w:r>
        <w:rPr>
          <w:rFonts w:ascii="Times New Roman"/>
          <w:b w:val="false"/>
          <w:i w:val="false"/>
          <w:color w:val="000000"/>
          <w:sz w:val="28"/>
        </w:rPr>
        <w:t>
      "1. Управление государственных доходов по Аксускому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8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189" w:id="816"/>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816"/>
    <w:bookmarkStart w:name="z1190" w:id="817"/>
    <w:p>
      <w:pPr>
        <w:spacing w:after="0"/>
        <w:ind w:left="0"/>
        <w:jc w:val="both"/>
      </w:pPr>
      <w:r>
        <w:rPr>
          <w:rFonts w:ascii="Times New Roman"/>
          <w:b w:val="false"/>
          <w:i w:val="false"/>
          <w:color w:val="000000"/>
          <w:sz w:val="28"/>
        </w:rPr>
        <w:t>
      в пункте 14:</w:t>
      </w:r>
    </w:p>
    <w:bookmarkEnd w:id="8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192" w:id="818"/>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818"/>
    <w:bookmarkStart w:name="z1193" w:id="819"/>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8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196" w:id="820"/>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8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198" w:id="821"/>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821"/>
    <w:bookmarkStart w:name="z1199" w:id="822"/>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822"/>
    <w:bookmarkStart w:name="z1200" w:id="823"/>
    <w:p>
      <w:pPr>
        <w:spacing w:after="0"/>
        <w:ind w:left="0"/>
        <w:jc w:val="both"/>
      </w:pPr>
      <w:r>
        <w:rPr>
          <w:rFonts w:ascii="Times New Roman"/>
          <w:b w:val="false"/>
          <w:i w:val="false"/>
          <w:color w:val="000000"/>
          <w:sz w:val="28"/>
        </w:rPr>
        <w:t>
      дополнить подпунктами 18) и 19) следующего содержания:</w:t>
      </w:r>
    </w:p>
    <w:bookmarkEnd w:id="823"/>
    <w:bookmarkStart w:name="z1201" w:id="824"/>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824"/>
    <w:bookmarkStart w:name="z1202" w:id="825"/>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825"/>
    <w:bookmarkStart w:name="z1203" w:id="8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Алакольскому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утвержденном указанным приказом:</w:t>
      </w:r>
    </w:p>
    <w:bookmarkEnd w:id="8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05" w:id="827"/>
    <w:p>
      <w:pPr>
        <w:spacing w:after="0"/>
        <w:ind w:left="0"/>
        <w:jc w:val="both"/>
      </w:pPr>
      <w:r>
        <w:rPr>
          <w:rFonts w:ascii="Times New Roman"/>
          <w:b w:val="false"/>
          <w:i w:val="false"/>
          <w:color w:val="000000"/>
          <w:sz w:val="28"/>
        </w:rPr>
        <w:t>
      "1. Управление государственных доходов по Алакольскому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8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207" w:id="828"/>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828"/>
    <w:bookmarkStart w:name="z1208" w:id="829"/>
    <w:p>
      <w:pPr>
        <w:spacing w:after="0"/>
        <w:ind w:left="0"/>
        <w:jc w:val="both"/>
      </w:pPr>
      <w:r>
        <w:rPr>
          <w:rFonts w:ascii="Times New Roman"/>
          <w:b w:val="false"/>
          <w:i w:val="false"/>
          <w:color w:val="000000"/>
          <w:sz w:val="28"/>
        </w:rPr>
        <w:t>
      в пункте 14:</w:t>
      </w:r>
    </w:p>
    <w:bookmarkEnd w:id="8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210" w:id="830"/>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830"/>
    <w:bookmarkStart w:name="z1211" w:id="831"/>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8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214" w:id="832"/>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8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216" w:id="833"/>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833"/>
    <w:bookmarkStart w:name="z1217" w:id="834"/>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834"/>
    <w:bookmarkStart w:name="z1218" w:id="835"/>
    <w:p>
      <w:pPr>
        <w:spacing w:after="0"/>
        <w:ind w:left="0"/>
        <w:jc w:val="both"/>
      </w:pPr>
      <w:r>
        <w:rPr>
          <w:rFonts w:ascii="Times New Roman"/>
          <w:b w:val="false"/>
          <w:i w:val="false"/>
          <w:color w:val="000000"/>
          <w:sz w:val="28"/>
        </w:rPr>
        <w:t>
      дополнить подпунктами 18) и 19) следующего содержания:</w:t>
      </w:r>
    </w:p>
    <w:bookmarkEnd w:id="835"/>
    <w:bookmarkStart w:name="z1219" w:id="836"/>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836"/>
    <w:bookmarkStart w:name="z1220" w:id="837"/>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837"/>
    <w:bookmarkStart w:name="z1221" w:id="8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Каратальскому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утвержденном указанным приказом:</w:t>
      </w:r>
    </w:p>
    <w:bookmarkEnd w:id="8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23" w:id="839"/>
    <w:p>
      <w:pPr>
        <w:spacing w:after="0"/>
        <w:ind w:left="0"/>
        <w:jc w:val="both"/>
      </w:pPr>
      <w:r>
        <w:rPr>
          <w:rFonts w:ascii="Times New Roman"/>
          <w:b w:val="false"/>
          <w:i w:val="false"/>
          <w:color w:val="000000"/>
          <w:sz w:val="28"/>
        </w:rPr>
        <w:t>
      "1. Управление государственных доходов по Каратальскому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8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225" w:id="840"/>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840"/>
    <w:bookmarkStart w:name="z1226" w:id="841"/>
    <w:p>
      <w:pPr>
        <w:spacing w:after="0"/>
        <w:ind w:left="0"/>
        <w:jc w:val="both"/>
      </w:pPr>
      <w:r>
        <w:rPr>
          <w:rFonts w:ascii="Times New Roman"/>
          <w:b w:val="false"/>
          <w:i w:val="false"/>
          <w:color w:val="000000"/>
          <w:sz w:val="28"/>
        </w:rPr>
        <w:t>
      в пункте 14:</w:t>
      </w:r>
    </w:p>
    <w:bookmarkEnd w:id="8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228" w:id="842"/>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842"/>
    <w:bookmarkStart w:name="z1229" w:id="843"/>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8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232" w:id="844"/>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8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234" w:id="845"/>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845"/>
    <w:bookmarkStart w:name="z1235" w:id="846"/>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846"/>
    <w:bookmarkStart w:name="z1236" w:id="847"/>
    <w:p>
      <w:pPr>
        <w:spacing w:after="0"/>
        <w:ind w:left="0"/>
        <w:jc w:val="both"/>
      </w:pPr>
      <w:r>
        <w:rPr>
          <w:rFonts w:ascii="Times New Roman"/>
          <w:b w:val="false"/>
          <w:i w:val="false"/>
          <w:color w:val="000000"/>
          <w:sz w:val="28"/>
        </w:rPr>
        <w:t>
      дополнить подпунктами 18) и 19) следующего содержания:</w:t>
      </w:r>
    </w:p>
    <w:bookmarkEnd w:id="847"/>
    <w:bookmarkStart w:name="z1237" w:id="848"/>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848"/>
    <w:bookmarkStart w:name="z1238" w:id="849"/>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849"/>
    <w:bookmarkStart w:name="z1239" w:id="8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Кербулакскому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утвержденном указанным приказом:</w:t>
      </w:r>
    </w:p>
    <w:bookmarkEnd w:id="8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41" w:id="851"/>
    <w:p>
      <w:pPr>
        <w:spacing w:after="0"/>
        <w:ind w:left="0"/>
        <w:jc w:val="both"/>
      </w:pPr>
      <w:r>
        <w:rPr>
          <w:rFonts w:ascii="Times New Roman"/>
          <w:b w:val="false"/>
          <w:i w:val="false"/>
          <w:color w:val="000000"/>
          <w:sz w:val="28"/>
        </w:rPr>
        <w:t>
      "1. Управление государственных доходов по Кербулакскому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8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243" w:id="852"/>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852"/>
    <w:bookmarkStart w:name="z1244" w:id="853"/>
    <w:p>
      <w:pPr>
        <w:spacing w:after="0"/>
        <w:ind w:left="0"/>
        <w:jc w:val="both"/>
      </w:pPr>
      <w:r>
        <w:rPr>
          <w:rFonts w:ascii="Times New Roman"/>
          <w:b w:val="false"/>
          <w:i w:val="false"/>
          <w:color w:val="000000"/>
          <w:sz w:val="28"/>
        </w:rPr>
        <w:t>
      в пункте 14:</w:t>
      </w:r>
    </w:p>
    <w:bookmarkEnd w:id="8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246" w:id="854"/>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854"/>
    <w:bookmarkStart w:name="z1247" w:id="855"/>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8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250" w:id="856"/>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8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252" w:id="857"/>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857"/>
    <w:bookmarkStart w:name="z1253" w:id="858"/>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858"/>
    <w:bookmarkStart w:name="z1254" w:id="859"/>
    <w:p>
      <w:pPr>
        <w:spacing w:after="0"/>
        <w:ind w:left="0"/>
        <w:jc w:val="both"/>
      </w:pPr>
      <w:r>
        <w:rPr>
          <w:rFonts w:ascii="Times New Roman"/>
          <w:b w:val="false"/>
          <w:i w:val="false"/>
          <w:color w:val="000000"/>
          <w:sz w:val="28"/>
        </w:rPr>
        <w:t>
      дополнить подпунктами 18) и 19) следующего содержания:</w:t>
      </w:r>
    </w:p>
    <w:bookmarkEnd w:id="859"/>
    <w:bookmarkStart w:name="z1255" w:id="860"/>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860"/>
    <w:bookmarkStart w:name="z1256" w:id="861"/>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861"/>
    <w:bookmarkStart w:name="z1257" w:id="8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Коксускому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утвержденном указанным приказом:</w:t>
      </w:r>
    </w:p>
    <w:bookmarkEnd w:id="8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59" w:id="863"/>
    <w:p>
      <w:pPr>
        <w:spacing w:after="0"/>
        <w:ind w:left="0"/>
        <w:jc w:val="both"/>
      </w:pPr>
      <w:r>
        <w:rPr>
          <w:rFonts w:ascii="Times New Roman"/>
          <w:b w:val="false"/>
          <w:i w:val="false"/>
          <w:color w:val="000000"/>
          <w:sz w:val="28"/>
        </w:rPr>
        <w:t>
      "1. Управление государственных доходов по Коксускому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8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261" w:id="864"/>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864"/>
    <w:bookmarkStart w:name="z1262" w:id="865"/>
    <w:p>
      <w:pPr>
        <w:spacing w:after="0"/>
        <w:ind w:left="0"/>
        <w:jc w:val="both"/>
      </w:pPr>
      <w:r>
        <w:rPr>
          <w:rFonts w:ascii="Times New Roman"/>
          <w:b w:val="false"/>
          <w:i w:val="false"/>
          <w:color w:val="000000"/>
          <w:sz w:val="28"/>
        </w:rPr>
        <w:t>
      в пункте 14:</w:t>
      </w:r>
    </w:p>
    <w:bookmarkEnd w:id="8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264" w:id="866"/>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866"/>
    <w:bookmarkStart w:name="z1265" w:id="867"/>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8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268" w:id="868"/>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8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270" w:id="869"/>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869"/>
    <w:bookmarkStart w:name="z1271" w:id="870"/>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870"/>
    <w:bookmarkStart w:name="z1272" w:id="871"/>
    <w:p>
      <w:pPr>
        <w:spacing w:after="0"/>
        <w:ind w:left="0"/>
        <w:jc w:val="both"/>
      </w:pPr>
      <w:r>
        <w:rPr>
          <w:rFonts w:ascii="Times New Roman"/>
          <w:b w:val="false"/>
          <w:i w:val="false"/>
          <w:color w:val="000000"/>
          <w:sz w:val="28"/>
        </w:rPr>
        <w:t>
      дополнить подпунктами 18) и 19) следующего содержания:</w:t>
      </w:r>
    </w:p>
    <w:bookmarkEnd w:id="871"/>
    <w:bookmarkStart w:name="z1273" w:id="872"/>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872"/>
    <w:bookmarkStart w:name="z1274" w:id="873"/>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873"/>
    <w:bookmarkStart w:name="z1275" w:id="8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Панфиловскому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утвержденном указанным приказом:</w:t>
      </w:r>
    </w:p>
    <w:bookmarkEnd w:id="8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77" w:id="875"/>
    <w:p>
      <w:pPr>
        <w:spacing w:after="0"/>
        <w:ind w:left="0"/>
        <w:jc w:val="both"/>
      </w:pPr>
      <w:r>
        <w:rPr>
          <w:rFonts w:ascii="Times New Roman"/>
          <w:b w:val="false"/>
          <w:i w:val="false"/>
          <w:color w:val="000000"/>
          <w:sz w:val="28"/>
        </w:rPr>
        <w:t>
      "1. Управление государственных доходов по Панфиловскому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8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279" w:id="876"/>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876"/>
    <w:bookmarkStart w:name="z1280" w:id="877"/>
    <w:p>
      <w:pPr>
        <w:spacing w:after="0"/>
        <w:ind w:left="0"/>
        <w:jc w:val="both"/>
      </w:pPr>
      <w:r>
        <w:rPr>
          <w:rFonts w:ascii="Times New Roman"/>
          <w:b w:val="false"/>
          <w:i w:val="false"/>
          <w:color w:val="000000"/>
          <w:sz w:val="28"/>
        </w:rPr>
        <w:t>
      в пункте 14:</w:t>
      </w:r>
    </w:p>
    <w:bookmarkEnd w:id="8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282" w:id="878"/>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878"/>
    <w:bookmarkStart w:name="z1283" w:id="879"/>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8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286" w:id="880"/>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8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288" w:id="881"/>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881"/>
    <w:bookmarkStart w:name="z1289" w:id="882"/>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882"/>
    <w:bookmarkStart w:name="z1290" w:id="883"/>
    <w:p>
      <w:pPr>
        <w:spacing w:after="0"/>
        <w:ind w:left="0"/>
        <w:jc w:val="both"/>
      </w:pPr>
      <w:r>
        <w:rPr>
          <w:rFonts w:ascii="Times New Roman"/>
          <w:b w:val="false"/>
          <w:i w:val="false"/>
          <w:color w:val="000000"/>
          <w:sz w:val="28"/>
        </w:rPr>
        <w:t>
      дополнить подпунктами 18) и 19) следующего содержания:</w:t>
      </w:r>
    </w:p>
    <w:bookmarkEnd w:id="883"/>
    <w:bookmarkStart w:name="z1291" w:id="884"/>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884"/>
    <w:bookmarkStart w:name="z1292" w:id="885"/>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885"/>
    <w:bookmarkStart w:name="z1293" w:id="8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Саркандскому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утвержденном указанным приказом:</w:t>
      </w:r>
    </w:p>
    <w:bookmarkEnd w:id="8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95" w:id="887"/>
    <w:p>
      <w:pPr>
        <w:spacing w:after="0"/>
        <w:ind w:left="0"/>
        <w:jc w:val="both"/>
      </w:pPr>
      <w:r>
        <w:rPr>
          <w:rFonts w:ascii="Times New Roman"/>
          <w:b w:val="false"/>
          <w:i w:val="false"/>
          <w:color w:val="000000"/>
          <w:sz w:val="28"/>
        </w:rPr>
        <w:t>
      "1. Управление государственных доходов по Саркандскому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8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297" w:id="888"/>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888"/>
    <w:bookmarkStart w:name="z1298" w:id="889"/>
    <w:p>
      <w:pPr>
        <w:spacing w:after="0"/>
        <w:ind w:left="0"/>
        <w:jc w:val="both"/>
      </w:pPr>
      <w:r>
        <w:rPr>
          <w:rFonts w:ascii="Times New Roman"/>
          <w:b w:val="false"/>
          <w:i w:val="false"/>
          <w:color w:val="000000"/>
          <w:sz w:val="28"/>
        </w:rPr>
        <w:t>
      в пункте 14:</w:t>
      </w:r>
    </w:p>
    <w:bookmarkEnd w:id="8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300" w:id="890"/>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890"/>
    <w:bookmarkStart w:name="z1301" w:id="891"/>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8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304" w:id="892"/>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8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306" w:id="893"/>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893"/>
    <w:bookmarkStart w:name="z1307" w:id="894"/>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894"/>
    <w:bookmarkStart w:name="z1308" w:id="895"/>
    <w:p>
      <w:pPr>
        <w:spacing w:after="0"/>
        <w:ind w:left="0"/>
        <w:jc w:val="both"/>
      </w:pPr>
      <w:r>
        <w:rPr>
          <w:rFonts w:ascii="Times New Roman"/>
          <w:b w:val="false"/>
          <w:i w:val="false"/>
          <w:color w:val="000000"/>
          <w:sz w:val="28"/>
        </w:rPr>
        <w:t>
      дополнить подпунктами 18) и 19) следующего содержания:</w:t>
      </w:r>
    </w:p>
    <w:bookmarkEnd w:id="895"/>
    <w:bookmarkStart w:name="z1309" w:id="896"/>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896"/>
    <w:bookmarkStart w:name="z1310" w:id="897"/>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897"/>
    <w:bookmarkStart w:name="z1311" w:id="8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Ескельдинскому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утвержденном указанным приказом:</w:t>
      </w:r>
    </w:p>
    <w:bookmarkEnd w:id="8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13" w:id="899"/>
    <w:p>
      <w:pPr>
        <w:spacing w:after="0"/>
        <w:ind w:left="0"/>
        <w:jc w:val="both"/>
      </w:pPr>
      <w:r>
        <w:rPr>
          <w:rFonts w:ascii="Times New Roman"/>
          <w:b w:val="false"/>
          <w:i w:val="false"/>
          <w:color w:val="000000"/>
          <w:sz w:val="28"/>
        </w:rPr>
        <w:t>
      "1. Управление государственных доходов по Ескельдинскому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8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315" w:id="900"/>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900"/>
    <w:bookmarkStart w:name="z1316" w:id="901"/>
    <w:p>
      <w:pPr>
        <w:spacing w:after="0"/>
        <w:ind w:left="0"/>
        <w:jc w:val="both"/>
      </w:pPr>
      <w:r>
        <w:rPr>
          <w:rFonts w:ascii="Times New Roman"/>
          <w:b w:val="false"/>
          <w:i w:val="false"/>
          <w:color w:val="000000"/>
          <w:sz w:val="28"/>
        </w:rPr>
        <w:t>
      в пункте 14:</w:t>
      </w:r>
    </w:p>
    <w:bookmarkEnd w:id="9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318" w:id="902"/>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902"/>
    <w:bookmarkStart w:name="z1319" w:id="903"/>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9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322" w:id="904"/>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9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324" w:id="905"/>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905"/>
    <w:bookmarkStart w:name="z1325" w:id="906"/>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906"/>
    <w:bookmarkStart w:name="z1326" w:id="907"/>
    <w:p>
      <w:pPr>
        <w:spacing w:after="0"/>
        <w:ind w:left="0"/>
        <w:jc w:val="both"/>
      </w:pPr>
      <w:r>
        <w:rPr>
          <w:rFonts w:ascii="Times New Roman"/>
          <w:b w:val="false"/>
          <w:i w:val="false"/>
          <w:color w:val="000000"/>
          <w:sz w:val="28"/>
        </w:rPr>
        <w:t>
      дополнить подпунктами 18) и 19) следующего содержания:</w:t>
      </w:r>
    </w:p>
    <w:bookmarkEnd w:id="907"/>
    <w:bookmarkStart w:name="z1327" w:id="908"/>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908"/>
    <w:bookmarkStart w:name="z1328" w:id="909"/>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909"/>
    <w:bookmarkStart w:name="z1329" w:id="9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таможне "Достык" Департамента государственных доходов по Алматинской области Комитета государственных доходов Министерства финансов Республики Казахстан, утвержденном указанным приказом:</w:t>
      </w:r>
    </w:p>
    <w:bookmarkEnd w:id="9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31" w:id="911"/>
    <w:p>
      <w:pPr>
        <w:spacing w:after="0"/>
        <w:ind w:left="0"/>
        <w:jc w:val="both"/>
      </w:pPr>
      <w:r>
        <w:rPr>
          <w:rFonts w:ascii="Times New Roman"/>
          <w:b w:val="false"/>
          <w:i w:val="false"/>
          <w:color w:val="000000"/>
          <w:sz w:val="28"/>
        </w:rPr>
        <w:t>
      "1. Таможня "Достык" Департамента государственных доходов по Алматинской области Комитета государственных доходов Министерства финансов Республики Казахстан (далее – таможня)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сфере таможенного дела, по обеспечению полноты и своевременности поступлений таможенных платежей и налогов, а также специальных, антидемпинговых и компенсационных пошлин, участие в реализации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Евразийского экономического союза, их перевозкой по единой таможенной территории Евразийского экономического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в пределах предусмотренных законодательством, а также по предупреждению, выявлению, пресечению, раскрытию и расследованию уголовных и административных правонарушений, отнесенных законодательством Республики Казахстан к ведению этого органа, и иные функции в соответствии с законодательством Республики Казахстан.";</w:t>
      </w:r>
    </w:p>
    <w:bookmarkEnd w:id="911"/>
    <w:bookmarkStart w:name="z1332" w:id="912"/>
    <w:p>
      <w:pPr>
        <w:spacing w:after="0"/>
        <w:ind w:left="0"/>
        <w:jc w:val="both"/>
      </w:pPr>
      <w:r>
        <w:rPr>
          <w:rFonts w:ascii="Times New Roman"/>
          <w:b w:val="false"/>
          <w:i w:val="false"/>
          <w:color w:val="000000"/>
          <w:sz w:val="28"/>
        </w:rPr>
        <w:t>
      в пункте 13:</w:t>
      </w:r>
    </w:p>
    <w:bookmarkEnd w:id="9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следущей редакции:</w:t>
      </w:r>
    </w:p>
    <w:bookmarkStart w:name="z1334" w:id="913"/>
    <w:p>
      <w:pPr>
        <w:spacing w:after="0"/>
        <w:ind w:left="0"/>
        <w:jc w:val="both"/>
      </w:pPr>
      <w:r>
        <w:rPr>
          <w:rFonts w:ascii="Times New Roman"/>
          <w:b w:val="false"/>
          <w:i w:val="false"/>
          <w:color w:val="000000"/>
          <w:sz w:val="28"/>
        </w:rPr>
        <w:t xml:space="preserve">
      "2) реализация стратегий и программ, обеспечивающих формирование государственной политики по выявлению и расследованию уголовных правонарушений в сфере экономической деятельности, а также противодействие "теневой" экономике; </w:t>
      </w:r>
    </w:p>
    <w:bookmarkEnd w:id="913"/>
    <w:bookmarkStart w:name="z1335" w:id="914"/>
    <w:p>
      <w:pPr>
        <w:spacing w:after="0"/>
        <w:ind w:left="0"/>
        <w:jc w:val="both"/>
      </w:pPr>
      <w:r>
        <w:rPr>
          <w:rFonts w:ascii="Times New Roman"/>
          <w:b w:val="false"/>
          <w:i w:val="false"/>
          <w:color w:val="000000"/>
          <w:sz w:val="28"/>
        </w:rPr>
        <w:t xml:space="preserve">
      3) обеспечение полноты и своевременности поступления таможенных платежей и налогов в бюджет, а также специальных, антидемпинговых и компенсационных пошлин;"; </w:t>
      </w:r>
    </w:p>
    <w:bookmarkEnd w:id="9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следущей редакции: </w:t>
      </w:r>
    </w:p>
    <w:bookmarkStart w:name="z1337" w:id="915"/>
    <w:p>
      <w:pPr>
        <w:spacing w:after="0"/>
        <w:ind w:left="0"/>
        <w:jc w:val="both"/>
      </w:pPr>
      <w:r>
        <w:rPr>
          <w:rFonts w:ascii="Times New Roman"/>
          <w:b w:val="false"/>
          <w:i w:val="false"/>
          <w:color w:val="000000"/>
          <w:sz w:val="28"/>
        </w:rPr>
        <w:t xml:space="preserve">
      "9) предупреждение, выявление, пресечение, раскрытие и расследование уголовных правонарушений в пределах компетенции, установленной законодательством Республики Казахстан;"; </w:t>
      </w:r>
    </w:p>
    <w:bookmarkEnd w:id="915"/>
    <w:bookmarkStart w:name="z1338" w:id="916"/>
    <w:p>
      <w:pPr>
        <w:spacing w:after="0"/>
        <w:ind w:left="0"/>
        <w:jc w:val="both"/>
      </w:pPr>
      <w:r>
        <w:rPr>
          <w:rFonts w:ascii="Times New Roman"/>
          <w:b w:val="false"/>
          <w:i w:val="false"/>
          <w:color w:val="000000"/>
          <w:sz w:val="28"/>
        </w:rPr>
        <w:t>
      в пункте 14:</w:t>
      </w:r>
    </w:p>
    <w:bookmarkEnd w:id="9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следущей редакции:</w:t>
      </w:r>
    </w:p>
    <w:bookmarkStart w:name="z1340" w:id="917"/>
    <w:p>
      <w:pPr>
        <w:spacing w:after="0"/>
        <w:ind w:left="0"/>
        <w:jc w:val="both"/>
      </w:pPr>
      <w:r>
        <w:rPr>
          <w:rFonts w:ascii="Times New Roman"/>
          <w:b w:val="false"/>
          <w:i w:val="false"/>
          <w:color w:val="000000"/>
          <w:sz w:val="28"/>
        </w:rPr>
        <w:t xml:space="preserve">
      "1) контроль за соблюдением законодательства, предусматривающего полноту, своевременность поступлений таможенных платежей и налогов, а также специальных, антидемпинговых и компенсационных пошлин; </w:t>
      </w:r>
    </w:p>
    <w:bookmarkEnd w:id="917"/>
    <w:bookmarkStart w:name="z1341" w:id="918"/>
    <w:p>
      <w:pPr>
        <w:spacing w:after="0"/>
        <w:ind w:left="0"/>
        <w:jc w:val="both"/>
      </w:pPr>
      <w:r>
        <w:rPr>
          <w:rFonts w:ascii="Times New Roman"/>
          <w:b w:val="false"/>
          <w:i w:val="false"/>
          <w:color w:val="000000"/>
          <w:sz w:val="28"/>
        </w:rPr>
        <w:t xml:space="preserve">
      2) применение положений международных договоров в порядке, установленном таможенным законодательством Республики Казахстан и соответствующими международными договорами;"; </w:t>
      </w:r>
    </w:p>
    <w:bookmarkEnd w:id="9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следущей редакции: </w:t>
      </w:r>
    </w:p>
    <w:bookmarkStart w:name="z1343" w:id="919"/>
    <w:p>
      <w:pPr>
        <w:spacing w:after="0"/>
        <w:ind w:left="0"/>
        <w:jc w:val="both"/>
      </w:pPr>
      <w:r>
        <w:rPr>
          <w:rFonts w:ascii="Times New Roman"/>
          <w:b w:val="false"/>
          <w:i w:val="false"/>
          <w:color w:val="000000"/>
          <w:sz w:val="28"/>
        </w:rPr>
        <w:t xml:space="preserve">
      "9) оказание электронных услуг с применением информационных систем в соответствии с законодательством Республики Казахстан об информатизации;"; </w:t>
      </w:r>
    </w:p>
    <w:bookmarkEnd w:id="9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следущей редакции: </w:t>
      </w:r>
    </w:p>
    <w:bookmarkStart w:name="z1345" w:id="920"/>
    <w:p>
      <w:pPr>
        <w:spacing w:after="0"/>
        <w:ind w:left="0"/>
        <w:jc w:val="both"/>
      </w:pPr>
      <w:r>
        <w:rPr>
          <w:rFonts w:ascii="Times New Roman"/>
          <w:b w:val="false"/>
          <w:i w:val="false"/>
          <w:color w:val="000000"/>
          <w:sz w:val="28"/>
        </w:rPr>
        <w:t>
      "12) взимание таможенных платежей и налогов, а также специальных, антидемпинговых и компенсационных пошлин, контроль правильности их исчисления и своевременности уплаты, зачет (возврат) и принятие мер по их принудительному взысканию;";</w:t>
      </w:r>
    </w:p>
    <w:bookmarkEnd w:id="9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изложить в следущей редакции: </w:t>
      </w:r>
    </w:p>
    <w:bookmarkStart w:name="z1348" w:id="921"/>
    <w:p>
      <w:pPr>
        <w:spacing w:after="0"/>
        <w:ind w:left="0"/>
        <w:jc w:val="both"/>
      </w:pPr>
      <w:r>
        <w:rPr>
          <w:rFonts w:ascii="Times New Roman"/>
          <w:b w:val="false"/>
          <w:i w:val="false"/>
          <w:color w:val="000000"/>
          <w:sz w:val="28"/>
        </w:rPr>
        <w:t>
      "19) обеспечение в пределах своей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9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следущей редакции: </w:t>
      </w:r>
    </w:p>
    <w:bookmarkStart w:name="z1350" w:id="922"/>
    <w:p>
      <w:pPr>
        <w:spacing w:after="0"/>
        <w:ind w:left="0"/>
        <w:jc w:val="both"/>
      </w:pPr>
      <w:r>
        <w:rPr>
          <w:rFonts w:ascii="Times New Roman"/>
          <w:b w:val="false"/>
          <w:i w:val="false"/>
          <w:color w:val="000000"/>
          <w:sz w:val="28"/>
        </w:rPr>
        <w:t>
      "22) осуществление сбора, обобщения и анализа статистической и оперативной информации о готовящихся и совершенных уголовных правонарушениях, входящих в компетенцию органов государственных доходов;";</w:t>
      </w:r>
    </w:p>
    <w:bookmarkEnd w:id="9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w:t>
      </w:r>
      <w:r>
        <w:rPr>
          <w:rFonts w:ascii="Times New Roman"/>
          <w:b w:val="false"/>
          <w:i w:val="false"/>
          <w:color w:val="000000"/>
          <w:sz w:val="28"/>
        </w:rPr>
        <w:t xml:space="preserve"> изложить в следущей редакции: </w:t>
      </w:r>
    </w:p>
    <w:bookmarkStart w:name="z1352" w:id="923"/>
    <w:p>
      <w:pPr>
        <w:spacing w:after="0"/>
        <w:ind w:left="0"/>
        <w:jc w:val="both"/>
      </w:pPr>
      <w:r>
        <w:rPr>
          <w:rFonts w:ascii="Times New Roman"/>
          <w:b w:val="false"/>
          <w:i w:val="false"/>
          <w:color w:val="000000"/>
          <w:sz w:val="28"/>
        </w:rPr>
        <w:t xml:space="preserve">
      "25) осуществление досудебного производства (упрощенного досудебного производства), предварительного следствия, дознания по делам, отнесенным законодательством Республики Казахстан к ведению этого органа, в порядке, предусмотренном уголовно-процессуальным законодательством Республики Казахстан;"; </w:t>
      </w:r>
    </w:p>
    <w:bookmarkEnd w:id="923"/>
    <w:bookmarkStart w:name="z1353" w:id="924"/>
    <w:p>
      <w:pPr>
        <w:spacing w:after="0"/>
        <w:ind w:left="0"/>
        <w:jc w:val="both"/>
      </w:pPr>
      <w:r>
        <w:rPr>
          <w:rFonts w:ascii="Times New Roman"/>
          <w:b w:val="false"/>
          <w:i w:val="false"/>
          <w:color w:val="000000"/>
          <w:sz w:val="28"/>
        </w:rPr>
        <w:t>
      в пункте 15:</w:t>
      </w:r>
    </w:p>
    <w:bookmarkEnd w:id="9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исключить;</w:t>
      </w:r>
    </w:p>
    <w:bookmarkStart w:name="z1355" w:id="9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Департаменте государственных доходов по Атырауской области Комитета государственных доходов Министерства финансов Республики Казахстан, утвержденном указанным приказом:</w:t>
      </w:r>
    </w:p>
    <w:bookmarkEnd w:id="9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57" w:id="926"/>
    <w:p>
      <w:pPr>
        <w:spacing w:after="0"/>
        <w:ind w:left="0"/>
        <w:jc w:val="both"/>
      </w:pPr>
      <w:r>
        <w:rPr>
          <w:rFonts w:ascii="Times New Roman"/>
          <w:b w:val="false"/>
          <w:i w:val="false"/>
          <w:color w:val="000000"/>
          <w:sz w:val="28"/>
        </w:rPr>
        <w:t>
      "1. Департамент государственных доходов по Атырауской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сфере таможенного дела, по обеспечению полноты и своевременности поступлений налогов, таможенных и других обязательных платежей в бюджет, исчисления, удержания, перечисления социальных платежей, государственного регулирования производства, оборота этилового спирта и алкогольной продукции, табачных изделий, оборота отдельных видов нефтепродуктов и биотоплива, государственного регулирования и контроля в области реабилитации и банкротства (за исключением банков, страховых (перестраховочных) организаций и накопительных пенсионных фондов), участие в реализации налоговой политики 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Евразийского экономического союза, их перевозкой по единой таможенной территории Евразийского экономического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в пределах, предусмотренных законодательством, а также по предупреждению, выявлению, пресечению, раскрытию и расследованию уголовных и административных правонарушений, отнесенных законодательством Республики Казахстан к ведению этого органа, и иных функций в соответствии с законодательством Республики Казахстан.";</w:t>
      </w:r>
    </w:p>
    <w:bookmarkEnd w:id="926"/>
    <w:bookmarkStart w:name="z1358" w:id="927"/>
    <w:p>
      <w:pPr>
        <w:spacing w:after="0"/>
        <w:ind w:left="0"/>
        <w:jc w:val="both"/>
      </w:pPr>
      <w:r>
        <w:rPr>
          <w:rFonts w:ascii="Times New Roman"/>
          <w:b w:val="false"/>
          <w:i w:val="false"/>
          <w:color w:val="000000"/>
          <w:sz w:val="28"/>
        </w:rPr>
        <w:t>
      в пункте 14:</w:t>
      </w:r>
    </w:p>
    <w:bookmarkEnd w:id="9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360" w:id="928"/>
    <w:p>
      <w:pPr>
        <w:spacing w:after="0"/>
        <w:ind w:left="0"/>
        <w:jc w:val="both"/>
      </w:pPr>
      <w:r>
        <w:rPr>
          <w:rFonts w:ascii="Times New Roman"/>
          <w:b w:val="false"/>
          <w:i w:val="false"/>
          <w:color w:val="000000"/>
          <w:sz w:val="28"/>
        </w:rPr>
        <w:t>
      "2) реализация стратегий и программ, обеспечивающих формирование государственной политики по выявлению и расследованию уголовных правонарушений в сфере экономической деятельности, а также противодействие "теневой" экономике;</w:t>
      </w:r>
    </w:p>
    <w:bookmarkEnd w:id="928"/>
    <w:bookmarkStart w:name="z1361" w:id="929"/>
    <w:p>
      <w:pPr>
        <w:spacing w:after="0"/>
        <w:ind w:left="0"/>
        <w:jc w:val="both"/>
      </w:pPr>
      <w:r>
        <w:rPr>
          <w:rFonts w:ascii="Times New Roman"/>
          <w:b w:val="false"/>
          <w:i w:val="false"/>
          <w:color w:val="000000"/>
          <w:sz w:val="28"/>
        </w:rPr>
        <w:t>
      3) обеспечение полноты и своевременности поступления налогов, таможенных и других обязательных платежей в бюджет, а также специальных, антидемпинговых и компенсационных пошлин;";</w:t>
      </w:r>
    </w:p>
    <w:bookmarkEnd w:id="9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363" w:id="930"/>
    <w:p>
      <w:pPr>
        <w:spacing w:after="0"/>
        <w:ind w:left="0"/>
        <w:jc w:val="both"/>
      </w:pPr>
      <w:r>
        <w:rPr>
          <w:rFonts w:ascii="Times New Roman"/>
          <w:b w:val="false"/>
          <w:i w:val="false"/>
          <w:color w:val="000000"/>
          <w:sz w:val="28"/>
        </w:rPr>
        <w:t>
      "8) обеспечение в пределах своей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9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1365" w:id="931"/>
    <w:p>
      <w:pPr>
        <w:spacing w:after="0"/>
        <w:ind w:left="0"/>
        <w:jc w:val="both"/>
      </w:pPr>
      <w:r>
        <w:rPr>
          <w:rFonts w:ascii="Times New Roman"/>
          <w:b w:val="false"/>
          <w:i w:val="false"/>
          <w:color w:val="000000"/>
          <w:sz w:val="28"/>
        </w:rPr>
        <w:t>
      "10) обеспечение защиты прав на объекты интеллектуальной собственности на таможенной территории Евразийского экономического союза;";</w:t>
      </w:r>
    </w:p>
    <w:bookmarkEnd w:id="9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1367" w:id="932"/>
    <w:p>
      <w:pPr>
        <w:spacing w:after="0"/>
        <w:ind w:left="0"/>
        <w:jc w:val="both"/>
      </w:pPr>
      <w:r>
        <w:rPr>
          <w:rFonts w:ascii="Times New Roman"/>
          <w:b w:val="false"/>
          <w:i w:val="false"/>
          <w:color w:val="000000"/>
          <w:sz w:val="28"/>
        </w:rPr>
        <w:t>
      "15) обеспечение полноты и своевременности исчисления, удержания и перечисления социальных платежей;</w:t>
      </w:r>
    </w:p>
    <w:bookmarkEnd w:id="932"/>
    <w:bookmarkStart w:name="z1368" w:id="933"/>
    <w:p>
      <w:pPr>
        <w:spacing w:after="0"/>
        <w:ind w:left="0"/>
        <w:jc w:val="both"/>
      </w:pPr>
      <w:r>
        <w:rPr>
          <w:rFonts w:ascii="Times New Roman"/>
          <w:b w:val="false"/>
          <w:i w:val="false"/>
          <w:color w:val="000000"/>
          <w:sz w:val="28"/>
        </w:rPr>
        <w:t>
      16) предупреждение, выявление, пресечение, раскрытие и расследование уголовных правонарушений в соответствии с компетенцией, установленной законодательством Республики Казахстан;";</w:t>
      </w:r>
    </w:p>
    <w:bookmarkEnd w:id="9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изложить в следующей редакции:</w:t>
      </w:r>
    </w:p>
    <w:bookmarkStart w:name="z1370" w:id="934"/>
    <w:p>
      <w:pPr>
        <w:spacing w:after="0"/>
        <w:ind w:left="0"/>
        <w:jc w:val="both"/>
      </w:pPr>
      <w:r>
        <w:rPr>
          <w:rFonts w:ascii="Times New Roman"/>
          <w:b w:val="false"/>
          <w:i w:val="false"/>
          <w:color w:val="000000"/>
          <w:sz w:val="28"/>
        </w:rPr>
        <w:t>
      "21) участие в разработке и реализации государственной политики по предупреждению, выявлению, пресечению, раскрытию и расследованию уголовных правонарушений в пределах, предусмотренных законодательством Республики Казахстан;";</w:t>
      </w:r>
    </w:p>
    <w:bookmarkEnd w:id="9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исключить;</w:t>
      </w:r>
    </w:p>
    <w:bookmarkStart w:name="z1372" w:id="935"/>
    <w:p>
      <w:pPr>
        <w:spacing w:after="0"/>
        <w:ind w:left="0"/>
        <w:jc w:val="both"/>
      </w:pPr>
      <w:r>
        <w:rPr>
          <w:rFonts w:ascii="Times New Roman"/>
          <w:b w:val="false"/>
          <w:i w:val="false"/>
          <w:color w:val="000000"/>
          <w:sz w:val="28"/>
        </w:rPr>
        <w:t>
      в пункте 15:</w:t>
      </w:r>
    </w:p>
    <w:bookmarkEnd w:id="9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374" w:id="936"/>
    <w:p>
      <w:pPr>
        <w:spacing w:after="0"/>
        <w:ind w:left="0"/>
        <w:jc w:val="both"/>
      </w:pPr>
      <w:r>
        <w:rPr>
          <w:rFonts w:ascii="Times New Roman"/>
          <w:b w:val="false"/>
          <w:i w:val="false"/>
          <w:color w:val="000000"/>
          <w:sz w:val="28"/>
        </w:rPr>
        <w:t>
      "1)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w:t>
      </w:r>
    </w:p>
    <w:bookmarkEnd w:id="936"/>
    <w:bookmarkStart w:name="z1375" w:id="937"/>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и таможенным законодательством Республики Казахстан и соответствующими международными договорами;";</w:t>
      </w:r>
    </w:p>
    <w:bookmarkEnd w:id="9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1378" w:id="938"/>
    <w:p>
      <w:pPr>
        <w:spacing w:after="0"/>
        <w:ind w:left="0"/>
        <w:jc w:val="both"/>
      </w:pPr>
      <w:r>
        <w:rPr>
          <w:rFonts w:ascii="Times New Roman"/>
          <w:b w:val="false"/>
          <w:i w:val="false"/>
          <w:color w:val="000000"/>
          <w:sz w:val="28"/>
        </w:rPr>
        <w:t>
      "12)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9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1380" w:id="939"/>
    <w:p>
      <w:pPr>
        <w:spacing w:after="0"/>
        <w:ind w:left="0"/>
        <w:jc w:val="both"/>
      </w:pPr>
      <w:r>
        <w:rPr>
          <w:rFonts w:ascii="Times New Roman"/>
          <w:b w:val="false"/>
          <w:i w:val="false"/>
          <w:color w:val="000000"/>
          <w:sz w:val="28"/>
        </w:rPr>
        <w:t>
      "18) взимание таможенных платежей и налогов, а также специальных, антидемпинговых и компенсационных пошлин, контроль правильности их исчисления и своевременности уплаты, зачет (возврат) и принятие мер по их принудительному взысканию;";</w:t>
      </w:r>
    </w:p>
    <w:bookmarkEnd w:id="9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p>
    <w:bookmarkStart w:name="z1383" w:id="940"/>
    <w:p>
      <w:pPr>
        <w:spacing w:after="0"/>
        <w:ind w:left="0"/>
        <w:jc w:val="both"/>
      </w:pPr>
      <w:r>
        <w:rPr>
          <w:rFonts w:ascii="Times New Roman"/>
          <w:b w:val="false"/>
          <w:i w:val="false"/>
          <w:color w:val="000000"/>
          <w:sz w:val="28"/>
        </w:rPr>
        <w:t>
      "22) организация и осуществление работы по принудительному взысканию налоговой задолженности, задолженности по таможенным платежам, налогам, специальным, антидемпинговым и компенсационным пошлинам, пеней, процентов и задолженности по социальным платежам;";</w:t>
      </w:r>
    </w:p>
    <w:bookmarkEnd w:id="9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изложить в следующей редакции:</w:t>
      </w:r>
    </w:p>
    <w:bookmarkStart w:name="z1385" w:id="941"/>
    <w:p>
      <w:pPr>
        <w:spacing w:after="0"/>
        <w:ind w:left="0"/>
        <w:jc w:val="both"/>
      </w:pPr>
      <w:r>
        <w:rPr>
          <w:rFonts w:ascii="Times New Roman"/>
          <w:b w:val="false"/>
          <w:i w:val="false"/>
          <w:color w:val="000000"/>
          <w:sz w:val="28"/>
        </w:rPr>
        <w:t>
      "26) рассмотрение вопросов по изменению сроков исполнения налогового обязательства по уплате налогов и (или) плат в соответствии с законодательством Республики Казахстан;";</w:t>
      </w:r>
    </w:p>
    <w:bookmarkEnd w:id="9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43)</w:t>
      </w:r>
      <w:r>
        <w:rPr>
          <w:rFonts w:ascii="Times New Roman"/>
          <w:b w:val="false"/>
          <w:i w:val="false"/>
          <w:color w:val="000000"/>
          <w:sz w:val="28"/>
        </w:rPr>
        <w:t xml:space="preserve"> изложить в следующей редакции:</w:t>
      </w:r>
    </w:p>
    <w:bookmarkStart w:name="z1387" w:id="942"/>
    <w:p>
      <w:pPr>
        <w:spacing w:after="0"/>
        <w:ind w:left="0"/>
        <w:jc w:val="both"/>
      </w:pPr>
      <w:r>
        <w:rPr>
          <w:rFonts w:ascii="Times New Roman"/>
          <w:b w:val="false"/>
          <w:i w:val="false"/>
          <w:color w:val="000000"/>
          <w:sz w:val="28"/>
        </w:rPr>
        <w:t>
      "43) осуществление контроля за оборотом нефтепродуктов и биотоплива;";</w:t>
      </w:r>
    </w:p>
    <w:bookmarkEnd w:id="942"/>
    <w:bookmarkStart w:name="z1388" w:id="943"/>
    <w:p>
      <w:pPr>
        <w:spacing w:after="0"/>
        <w:ind w:left="0"/>
        <w:jc w:val="both"/>
      </w:pPr>
      <w:r>
        <w:rPr>
          <w:rFonts w:ascii="Times New Roman"/>
          <w:b w:val="false"/>
          <w:i w:val="false"/>
          <w:color w:val="000000"/>
          <w:sz w:val="28"/>
        </w:rPr>
        <w:t>
      дополнить подпунктом 44-1) следующего содержания:</w:t>
      </w:r>
    </w:p>
    <w:bookmarkEnd w:id="943"/>
    <w:bookmarkStart w:name="z1389" w:id="944"/>
    <w:p>
      <w:pPr>
        <w:spacing w:after="0"/>
        <w:ind w:left="0"/>
        <w:jc w:val="both"/>
      </w:pPr>
      <w:r>
        <w:rPr>
          <w:rFonts w:ascii="Times New Roman"/>
          <w:b w:val="false"/>
          <w:i w:val="false"/>
          <w:color w:val="000000"/>
          <w:sz w:val="28"/>
        </w:rPr>
        <w:t>
      "44-1) контроль за перемещением продукции через Государственную границу Республики Казахстан;";</w:t>
      </w:r>
    </w:p>
    <w:bookmarkEnd w:id="9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w:t>
      </w:r>
      <w:r>
        <w:rPr>
          <w:rFonts w:ascii="Times New Roman"/>
          <w:b w:val="false"/>
          <w:i w:val="false"/>
          <w:color w:val="000000"/>
          <w:sz w:val="28"/>
        </w:rPr>
        <w:t xml:space="preserve"> изложить в следующей редакции:</w:t>
      </w:r>
    </w:p>
    <w:bookmarkStart w:name="z1391" w:id="945"/>
    <w:p>
      <w:pPr>
        <w:spacing w:after="0"/>
        <w:ind w:left="0"/>
        <w:jc w:val="both"/>
      </w:pPr>
      <w:r>
        <w:rPr>
          <w:rFonts w:ascii="Times New Roman"/>
          <w:b w:val="false"/>
          <w:i w:val="false"/>
          <w:color w:val="000000"/>
          <w:sz w:val="28"/>
        </w:rPr>
        <w:t>
      "48) принятие мер по выявлению сделок, совершенных при обстоятельствах, в соответствии законодательством Республики Казахстан о реабилитации и банкротстве;";</w:t>
      </w:r>
    </w:p>
    <w:bookmarkEnd w:id="9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50)</w:t>
      </w:r>
      <w:r>
        <w:rPr>
          <w:rFonts w:ascii="Times New Roman"/>
          <w:b w:val="false"/>
          <w:i w:val="false"/>
          <w:color w:val="000000"/>
          <w:sz w:val="28"/>
        </w:rPr>
        <w:t xml:space="preserve"> изложить в следующей редакции:</w:t>
      </w:r>
    </w:p>
    <w:bookmarkStart w:name="z1393" w:id="946"/>
    <w:p>
      <w:pPr>
        <w:spacing w:after="0"/>
        <w:ind w:left="0"/>
        <w:jc w:val="both"/>
      </w:pPr>
      <w:r>
        <w:rPr>
          <w:rFonts w:ascii="Times New Roman"/>
          <w:b w:val="false"/>
          <w:i w:val="false"/>
          <w:color w:val="000000"/>
          <w:sz w:val="28"/>
        </w:rPr>
        <w:t>
      "50) согласование продажи временным управляющим имущества банкрота в случае, предусмотренном законодательством Республики Казахстан о реабилитации и банкротстве;";</w:t>
      </w:r>
    </w:p>
    <w:bookmarkEnd w:id="9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подподпункт 56)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59)</w:t>
      </w:r>
      <w:r>
        <w:rPr>
          <w:rFonts w:ascii="Times New Roman"/>
          <w:b w:val="false"/>
          <w:i w:val="false"/>
          <w:color w:val="000000"/>
          <w:sz w:val="28"/>
        </w:rPr>
        <w:t xml:space="preserve"> изложить в следующей редакции:</w:t>
      </w:r>
    </w:p>
    <w:bookmarkStart w:name="z1396" w:id="947"/>
    <w:p>
      <w:pPr>
        <w:spacing w:after="0"/>
        <w:ind w:left="0"/>
        <w:jc w:val="both"/>
      </w:pPr>
      <w:r>
        <w:rPr>
          <w:rFonts w:ascii="Times New Roman"/>
          <w:b w:val="false"/>
          <w:i w:val="false"/>
          <w:color w:val="000000"/>
          <w:sz w:val="28"/>
        </w:rPr>
        <w:t>
      "59) внесение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9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изложить в следующей редакции:</w:t>
      </w:r>
    </w:p>
    <w:bookmarkStart w:name="z1398" w:id="948"/>
    <w:p>
      <w:pPr>
        <w:spacing w:after="0"/>
        <w:ind w:left="0"/>
        <w:jc w:val="both"/>
      </w:pPr>
      <w:r>
        <w:rPr>
          <w:rFonts w:ascii="Times New Roman"/>
          <w:b w:val="false"/>
          <w:i w:val="false"/>
          <w:color w:val="000000"/>
          <w:sz w:val="28"/>
        </w:rPr>
        <w:t>
      "62) согласование продажи временным управляющим имущества банкрота в случае, предусмотренном законодательством Республики Казахстан о реабилитации и банкротстве;</w:t>
      </w:r>
    </w:p>
    <w:bookmarkEnd w:id="948"/>
    <w:bookmarkStart w:name="z1399" w:id="949"/>
    <w:p>
      <w:pPr>
        <w:spacing w:after="0"/>
        <w:ind w:left="0"/>
        <w:jc w:val="both"/>
      </w:pPr>
      <w:r>
        <w:rPr>
          <w:rFonts w:ascii="Times New Roman"/>
          <w:b w:val="false"/>
          <w:i w:val="false"/>
          <w:color w:val="000000"/>
          <w:sz w:val="28"/>
        </w:rPr>
        <w:t>
      63)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законодательством Республики Казахстан о реабилитации и банкротстве;";</w:t>
      </w:r>
    </w:p>
    <w:bookmarkEnd w:id="9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68)</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изложить в следующей редакции:</w:t>
      </w:r>
    </w:p>
    <w:bookmarkStart w:name="z1401" w:id="950"/>
    <w:p>
      <w:pPr>
        <w:spacing w:after="0"/>
        <w:ind w:left="0"/>
        <w:jc w:val="both"/>
      </w:pPr>
      <w:r>
        <w:rPr>
          <w:rFonts w:ascii="Times New Roman"/>
          <w:b w:val="false"/>
          <w:i w:val="false"/>
          <w:color w:val="000000"/>
          <w:sz w:val="28"/>
        </w:rPr>
        <w:t>
      "68) в соответствии с законодательством Республики Казахстан о реабилитации и банкротстве размещение на интернет-ресурсе:</w:t>
      </w:r>
    </w:p>
    <w:bookmarkEnd w:id="950"/>
    <w:bookmarkStart w:name="z1402" w:id="951"/>
    <w:p>
      <w:pPr>
        <w:spacing w:after="0"/>
        <w:ind w:left="0"/>
        <w:jc w:val="both"/>
      </w:pPr>
      <w:r>
        <w:rPr>
          <w:rFonts w:ascii="Times New Roman"/>
          <w:b w:val="false"/>
          <w:i w:val="false"/>
          <w:color w:val="000000"/>
          <w:sz w:val="28"/>
        </w:rPr>
        <w:t>
      уведомления о проведении собрания кредиторов;</w:t>
      </w:r>
    </w:p>
    <w:bookmarkEnd w:id="951"/>
    <w:bookmarkStart w:name="z1403" w:id="952"/>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952"/>
    <w:bookmarkStart w:name="z1404" w:id="953"/>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953"/>
    <w:bookmarkStart w:name="z1405" w:id="954"/>
    <w:p>
      <w:pPr>
        <w:spacing w:after="0"/>
        <w:ind w:left="0"/>
        <w:jc w:val="both"/>
      </w:pPr>
      <w:r>
        <w:rPr>
          <w:rFonts w:ascii="Times New Roman"/>
          <w:b w:val="false"/>
          <w:i w:val="false"/>
          <w:color w:val="000000"/>
          <w:sz w:val="28"/>
        </w:rPr>
        <w:t>
      объявления о применении реабилитационной процедуры и порядке заявления требований кредиторами;</w:t>
      </w:r>
    </w:p>
    <w:bookmarkEnd w:id="954"/>
    <w:bookmarkStart w:name="z1406" w:id="955"/>
    <w:p>
      <w:pPr>
        <w:spacing w:after="0"/>
        <w:ind w:left="0"/>
        <w:jc w:val="both"/>
      </w:pPr>
      <w:r>
        <w:rPr>
          <w:rFonts w:ascii="Times New Roman"/>
          <w:b w:val="false"/>
          <w:i w:val="false"/>
          <w:color w:val="000000"/>
          <w:sz w:val="28"/>
        </w:rPr>
        <w:t>
      69) проведение по решению суда:</w:t>
      </w:r>
    </w:p>
    <w:bookmarkEnd w:id="955"/>
    <w:bookmarkStart w:name="z1407" w:id="956"/>
    <w:p>
      <w:pPr>
        <w:spacing w:after="0"/>
        <w:ind w:left="0"/>
        <w:jc w:val="both"/>
      </w:pPr>
      <w:r>
        <w:rPr>
          <w:rFonts w:ascii="Times New Roman"/>
          <w:b w:val="false"/>
          <w:i w:val="false"/>
          <w:color w:val="000000"/>
          <w:sz w:val="28"/>
        </w:rPr>
        <w:t>
      первого собрания кредиторов в случае, предусмотренном законодательством Республики Казахстан о реабилитации и банкротстве;</w:t>
      </w:r>
    </w:p>
    <w:bookmarkEnd w:id="956"/>
    <w:bookmarkStart w:name="z1408" w:id="957"/>
    <w:p>
      <w:pPr>
        <w:spacing w:after="0"/>
        <w:ind w:left="0"/>
        <w:jc w:val="both"/>
      </w:pPr>
      <w:r>
        <w:rPr>
          <w:rFonts w:ascii="Times New Roman"/>
          <w:b w:val="false"/>
          <w:i w:val="false"/>
          <w:color w:val="000000"/>
          <w:sz w:val="28"/>
        </w:rPr>
        <w:t>
      ликвидации банкрота без возбуждения процедуры банкротства в порядке, установленном законодательством Республики Казахстан о реабилитации и банкротстве;";</w:t>
      </w:r>
    </w:p>
    <w:bookmarkEnd w:id="9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79)</w:t>
      </w:r>
      <w:r>
        <w:rPr>
          <w:rFonts w:ascii="Times New Roman"/>
          <w:b w:val="false"/>
          <w:i w:val="false"/>
          <w:color w:val="000000"/>
          <w:sz w:val="28"/>
        </w:rPr>
        <w:t xml:space="preserve"> изложить в следующей редакции:</w:t>
      </w:r>
    </w:p>
    <w:bookmarkStart w:name="z1410" w:id="958"/>
    <w:p>
      <w:pPr>
        <w:spacing w:after="0"/>
        <w:ind w:left="0"/>
        <w:jc w:val="both"/>
      </w:pPr>
      <w:r>
        <w:rPr>
          <w:rFonts w:ascii="Times New Roman"/>
          <w:b w:val="false"/>
          <w:i w:val="false"/>
          <w:color w:val="000000"/>
          <w:sz w:val="28"/>
        </w:rPr>
        <w:t>
      "79) обеспечение в пределах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9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изложить в следующей редакции:</w:t>
      </w:r>
    </w:p>
    <w:bookmarkStart w:name="z1412" w:id="959"/>
    <w:p>
      <w:pPr>
        <w:spacing w:after="0"/>
        <w:ind w:left="0"/>
        <w:jc w:val="both"/>
      </w:pPr>
      <w:r>
        <w:rPr>
          <w:rFonts w:ascii="Times New Roman"/>
          <w:b w:val="false"/>
          <w:i w:val="false"/>
          <w:color w:val="000000"/>
          <w:sz w:val="28"/>
        </w:rPr>
        <w:t>
      "82) осуществление контроля за правильностью определения происхождения товаров;</w:t>
      </w:r>
    </w:p>
    <w:bookmarkEnd w:id="959"/>
    <w:bookmarkStart w:name="z1413" w:id="960"/>
    <w:p>
      <w:pPr>
        <w:spacing w:after="0"/>
        <w:ind w:left="0"/>
        <w:jc w:val="both"/>
      </w:pPr>
      <w:r>
        <w:rPr>
          <w:rFonts w:ascii="Times New Roman"/>
          <w:b w:val="false"/>
          <w:i w:val="false"/>
          <w:color w:val="000000"/>
          <w:sz w:val="28"/>
        </w:rPr>
        <w:t>
      83) осуществление контроля за правильностью предоставления тарифных преференций;</w:t>
      </w:r>
    </w:p>
    <w:bookmarkEnd w:id="960"/>
    <w:bookmarkStart w:name="z1414" w:id="961"/>
    <w:p>
      <w:pPr>
        <w:spacing w:after="0"/>
        <w:ind w:left="0"/>
        <w:jc w:val="both"/>
      </w:pPr>
      <w:r>
        <w:rPr>
          <w:rFonts w:ascii="Times New Roman"/>
          <w:b w:val="false"/>
          <w:i w:val="false"/>
          <w:color w:val="000000"/>
          <w:sz w:val="28"/>
        </w:rPr>
        <w:t>
      84) осуществление контроля за классификацией товаров в соответствии с единой Товарной номенклатурой внешнеэкономической деятельности Евразийского экономического союза (далее – ТН ВЭД ЕАЭС);</w:t>
      </w:r>
    </w:p>
    <w:bookmarkEnd w:id="961"/>
    <w:bookmarkStart w:name="z1415" w:id="962"/>
    <w:p>
      <w:pPr>
        <w:spacing w:after="0"/>
        <w:ind w:left="0"/>
        <w:jc w:val="both"/>
      </w:pPr>
      <w:r>
        <w:rPr>
          <w:rFonts w:ascii="Times New Roman"/>
          <w:b w:val="false"/>
          <w:i w:val="false"/>
          <w:color w:val="000000"/>
          <w:sz w:val="28"/>
        </w:rPr>
        <w:t>
      85) осуществление контроля за правильностью определения таможенной стоимости товаров, в том числе правильности применения выбранного метода и структуры заявляемой таможенной стоимости и выработка на их основе рекомендаций по улучшению уровня администрирования таможенной стоимости товаров;";</w:t>
      </w:r>
    </w:p>
    <w:bookmarkEnd w:id="962"/>
    <w:bookmarkStart w:name="z1416" w:id="963"/>
    <w:p>
      <w:pPr>
        <w:spacing w:after="0"/>
        <w:ind w:left="0"/>
        <w:jc w:val="both"/>
      </w:pPr>
      <w:r>
        <w:rPr>
          <w:rFonts w:ascii="Times New Roman"/>
          <w:b w:val="false"/>
          <w:i w:val="false"/>
          <w:color w:val="000000"/>
          <w:sz w:val="28"/>
        </w:rPr>
        <w:t>
      дополнить подпунктами 85-1), 85-2), 85-3) и 85-4) следующего содержания:</w:t>
      </w:r>
    </w:p>
    <w:bookmarkEnd w:id="963"/>
    <w:bookmarkStart w:name="z1417" w:id="964"/>
    <w:p>
      <w:pPr>
        <w:spacing w:after="0"/>
        <w:ind w:left="0"/>
        <w:jc w:val="both"/>
      </w:pPr>
      <w:r>
        <w:rPr>
          <w:rFonts w:ascii="Times New Roman"/>
          <w:b w:val="false"/>
          <w:i w:val="false"/>
          <w:color w:val="000000"/>
          <w:sz w:val="28"/>
        </w:rPr>
        <w:t>
      "85-1) принятие предварительных решений по таможенной стоимости товаров;</w:t>
      </w:r>
    </w:p>
    <w:bookmarkEnd w:id="964"/>
    <w:bookmarkStart w:name="z1418" w:id="965"/>
    <w:p>
      <w:pPr>
        <w:spacing w:after="0"/>
        <w:ind w:left="0"/>
        <w:jc w:val="both"/>
      </w:pPr>
      <w:r>
        <w:rPr>
          <w:rFonts w:ascii="Times New Roman"/>
          <w:b w:val="false"/>
          <w:i w:val="false"/>
          <w:color w:val="000000"/>
          <w:sz w:val="28"/>
        </w:rPr>
        <w:t>
      85-2) проведение анализа таможенной стоимости ввозимых на территорию Республики Казахстан товаров;</w:t>
      </w:r>
    </w:p>
    <w:bookmarkEnd w:id="965"/>
    <w:bookmarkStart w:name="z1419" w:id="966"/>
    <w:p>
      <w:pPr>
        <w:spacing w:after="0"/>
        <w:ind w:left="0"/>
        <w:jc w:val="both"/>
      </w:pPr>
      <w:r>
        <w:rPr>
          <w:rFonts w:ascii="Times New Roman"/>
          <w:b w:val="false"/>
          <w:i w:val="false"/>
          <w:color w:val="000000"/>
          <w:sz w:val="28"/>
        </w:rPr>
        <w:t>
      85-3) вынесение заключений по таможенной стоимости, классификации и происхождения товаров в отношении незаконно перемещенных товаров;</w:t>
      </w:r>
    </w:p>
    <w:bookmarkEnd w:id="966"/>
    <w:bookmarkStart w:name="z1420" w:id="967"/>
    <w:p>
      <w:pPr>
        <w:spacing w:after="0"/>
        <w:ind w:left="0"/>
        <w:jc w:val="both"/>
      </w:pPr>
      <w:r>
        <w:rPr>
          <w:rFonts w:ascii="Times New Roman"/>
          <w:b w:val="false"/>
          <w:i w:val="false"/>
          <w:color w:val="000000"/>
          <w:sz w:val="28"/>
        </w:rPr>
        <w:t>
      85-4) участие в разработке профилей рисков по вопросам таможенной стоимости товаров;";</w:t>
      </w:r>
    </w:p>
    <w:bookmarkEnd w:id="9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87)</w:t>
      </w:r>
      <w:r>
        <w:rPr>
          <w:rFonts w:ascii="Times New Roman"/>
          <w:b w:val="false"/>
          <w:i w:val="false"/>
          <w:color w:val="000000"/>
          <w:sz w:val="28"/>
        </w:rPr>
        <w:t xml:space="preserve"> изложить в следующей редакции:</w:t>
      </w:r>
    </w:p>
    <w:bookmarkStart w:name="z1422" w:id="968"/>
    <w:p>
      <w:pPr>
        <w:spacing w:after="0"/>
        <w:ind w:left="0"/>
        <w:jc w:val="both"/>
      </w:pPr>
      <w:r>
        <w:rPr>
          <w:rFonts w:ascii="Times New Roman"/>
          <w:b w:val="false"/>
          <w:i w:val="false"/>
          <w:color w:val="000000"/>
          <w:sz w:val="28"/>
        </w:rPr>
        <w:t>
      "87) принятие предварительных решений о классификации товаров в соответствии с ТН ВЭД ЕАЭС, по вопросам применения методов определения таможенной стоимости ввозимых товаров, а также по иным вопросам в соответствии с таможенным законодательством Евразийского экономического союза и Республики Казахстан;";</w:t>
      </w:r>
    </w:p>
    <w:bookmarkEnd w:id="9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90)</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изложить в следующей редакции:</w:t>
      </w:r>
    </w:p>
    <w:bookmarkStart w:name="z1424" w:id="969"/>
    <w:p>
      <w:pPr>
        <w:spacing w:after="0"/>
        <w:ind w:left="0"/>
        <w:jc w:val="both"/>
      </w:pPr>
      <w:r>
        <w:rPr>
          <w:rFonts w:ascii="Times New Roman"/>
          <w:b w:val="false"/>
          <w:i w:val="false"/>
          <w:color w:val="000000"/>
          <w:sz w:val="28"/>
        </w:rPr>
        <w:t>
      "90) осуществление сбора, обобщения и анализа статистической и оперативной информации о готовящихся и совершенных уголовных правонарушениях, входящих в компетенцию органов государственных доходов;</w:t>
      </w:r>
    </w:p>
    <w:bookmarkEnd w:id="969"/>
    <w:bookmarkStart w:name="z1425" w:id="970"/>
    <w:p>
      <w:pPr>
        <w:spacing w:after="0"/>
        <w:ind w:left="0"/>
        <w:jc w:val="both"/>
      </w:pPr>
      <w:r>
        <w:rPr>
          <w:rFonts w:ascii="Times New Roman"/>
          <w:b w:val="false"/>
          <w:i w:val="false"/>
          <w:color w:val="000000"/>
          <w:sz w:val="28"/>
        </w:rPr>
        <w:t>
      91) осуществление досудебного производства (упрощенного досудебного производства), предварительного следствия, дознания по делам, отнесенным законодательством Республики Казахстан к ведению этого органа, в порядке, предусмотренном уголовно-процессуальным законодательством Республики Казахстан;";</w:t>
      </w:r>
    </w:p>
    <w:bookmarkEnd w:id="9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93)</w:t>
      </w:r>
      <w:r>
        <w:rPr>
          <w:rFonts w:ascii="Times New Roman"/>
          <w:b w:val="false"/>
          <w:i w:val="false"/>
          <w:color w:val="000000"/>
          <w:sz w:val="28"/>
        </w:rPr>
        <w:t xml:space="preserve"> изложить в следующей редакции:</w:t>
      </w:r>
    </w:p>
    <w:bookmarkStart w:name="z1427" w:id="971"/>
    <w:p>
      <w:pPr>
        <w:spacing w:after="0"/>
        <w:ind w:left="0"/>
        <w:jc w:val="both"/>
      </w:pPr>
      <w:r>
        <w:rPr>
          <w:rFonts w:ascii="Times New Roman"/>
          <w:b w:val="false"/>
          <w:i w:val="false"/>
          <w:color w:val="000000"/>
          <w:sz w:val="28"/>
        </w:rPr>
        <w:t>
      "93) задержание и доставка в служебные помещения органов государственных доходов или иных органов Республики Казахстан лиц, совершивших уголовных правонарушений или подозреваемых в совершении уголовного правонарушения, отнесенного законодательством Республики Казахстан к ведению этого органа, в соответствии с законодательными актами Республики Казахстан;";</w:t>
      </w:r>
    </w:p>
    <w:bookmarkEnd w:id="9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96)</w:t>
      </w:r>
      <w:r>
        <w:rPr>
          <w:rFonts w:ascii="Times New Roman"/>
          <w:b w:val="false"/>
          <w:i w:val="false"/>
          <w:color w:val="000000"/>
          <w:sz w:val="28"/>
        </w:rPr>
        <w:t xml:space="preserve"> изложить в следующей редакции:</w:t>
      </w:r>
    </w:p>
    <w:bookmarkStart w:name="z1429" w:id="972"/>
    <w:p>
      <w:pPr>
        <w:spacing w:after="0"/>
        <w:ind w:left="0"/>
        <w:jc w:val="both"/>
      </w:pPr>
      <w:r>
        <w:rPr>
          <w:rFonts w:ascii="Times New Roman"/>
          <w:b w:val="false"/>
          <w:i w:val="false"/>
          <w:color w:val="000000"/>
          <w:sz w:val="28"/>
        </w:rPr>
        <w:t>
      "96) выработка и реализация мер по повышению эффективности деятельности органов государственных доходов в сфере борьбы с уголовными правонарушениями, отнесенными законодательством Республики Казахстан к ведению этого органа;";</w:t>
      </w:r>
    </w:p>
    <w:bookmarkEnd w:id="9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97)</w:t>
      </w:r>
      <w:r>
        <w:rPr>
          <w:rFonts w:ascii="Times New Roman"/>
          <w:b w:val="false"/>
          <w:i w:val="false"/>
          <w:color w:val="000000"/>
          <w:sz w:val="28"/>
        </w:rPr>
        <w:t xml:space="preserve"> исключить;</w:t>
      </w:r>
    </w:p>
    <w:bookmarkStart w:name="z1431" w:id="973"/>
    <w:p>
      <w:pPr>
        <w:spacing w:after="0"/>
        <w:ind w:left="0"/>
        <w:jc w:val="both"/>
      </w:pPr>
      <w:r>
        <w:rPr>
          <w:rFonts w:ascii="Times New Roman"/>
          <w:b w:val="false"/>
          <w:i w:val="false"/>
          <w:color w:val="000000"/>
          <w:sz w:val="28"/>
        </w:rPr>
        <w:t>
      в пункте 16:</w:t>
      </w:r>
    </w:p>
    <w:bookmarkEnd w:id="9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1433" w:id="974"/>
    <w:p>
      <w:pPr>
        <w:spacing w:after="0"/>
        <w:ind w:left="0"/>
        <w:jc w:val="both"/>
      </w:pPr>
      <w:r>
        <w:rPr>
          <w:rFonts w:ascii="Times New Roman"/>
          <w:b w:val="false"/>
          <w:i w:val="false"/>
          <w:color w:val="000000"/>
          <w:sz w:val="28"/>
        </w:rPr>
        <w:t>
      "9) вносить предложения по совершенствованию налогового законодательства Республики Казахстан и таможенного законодательства Евразийского экономического союза и Республики Казахстан;";</w:t>
      </w:r>
    </w:p>
    <w:bookmarkEnd w:id="9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1435" w:id="975"/>
    <w:p>
      <w:pPr>
        <w:spacing w:after="0"/>
        <w:ind w:left="0"/>
        <w:jc w:val="both"/>
      </w:pPr>
      <w:r>
        <w:rPr>
          <w:rFonts w:ascii="Times New Roman"/>
          <w:b w:val="false"/>
          <w:i w:val="false"/>
          <w:color w:val="000000"/>
          <w:sz w:val="28"/>
        </w:rPr>
        <w:t>
      "21) осуществлять отбор проб и (или) образцов товаров в соответствии с законодательством Республики Казахстан;</w:t>
      </w:r>
    </w:p>
    <w:bookmarkEnd w:id="975"/>
    <w:bookmarkStart w:name="z1436" w:id="976"/>
    <w:p>
      <w:pPr>
        <w:spacing w:after="0"/>
        <w:ind w:left="0"/>
        <w:jc w:val="both"/>
      </w:pPr>
      <w:r>
        <w:rPr>
          <w:rFonts w:ascii="Times New Roman"/>
          <w:b w:val="false"/>
          <w:i w:val="false"/>
          <w:color w:val="000000"/>
          <w:sz w:val="28"/>
        </w:rPr>
        <w:t>
      22) изымать у проверяемого лица документы либо их копии с составлением акта изъятия при проведении выездных таможенных проверок;</w:t>
      </w:r>
    </w:p>
    <w:bookmarkEnd w:id="976"/>
    <w:bookmarkStart w:name="z1437" w:id="977"/>
    <w:p>
      <w:pPr>
        <w:spacing w:after="0"/>
        <w:ind w:left="0"/>
        <w:jc w:val="both"/>
      </w:pPr>
      <w:r>
        <w:rPr>
          <w:rFonts w:ascii="Times New Roman"/>
          <w:b w:val="false"/>
          <w:i w:val="false"/>
          <w:color w:val="000000"/>
          <w:sz w:val="28"/>
        </w:rPr>
        <w:t>
      23) налагать арест на товары или изымать их в порядке, установленном законами Республики Казахстан, на срок проведения выездной таможенной проверки для пресечения действий, направленных на отчуждение товаров, в отношении которых проводится выездная таможенная проверка, либо распоряжение этими товарами иным способом;</w:t>
      </w:r>
    </w:p>
    <w:bookmarkEnd w:id="977"/>
    <w:bookmarkStart w:name="z1438" w:id="978"/>
    <w:p>
      <w:pPr>
        <w:spacing w:after="0"/>
        <w:ind w:left="0"/>
        <w:jc w:val="both"/>
      </w:pPr>
      <w:r>
        <w:rPr>
          <w:rFonts w:ascii="Times New Roman"/>
          <w:b w:val="false"/>
          <w:i w:val="false"/>
          <w:color w:val="000000"/>
          <w:sz w:val="28"/>
        </w:rPr>
        <w:t>
      24) опечатывать помещения, склады, архивы и иные места нахождения (хранения) документов и товаров, в отношении которых проводится выездная таможенная проверка;";</w:t>
      </w:r>
    </w:p>
    <w:bookmarkEnd w:id="978"/>
    <w:bookmarkStart w:name="z1439" w:id="979"/>
    <w:p>
      <w:pPr>
        <w:spacing w:after="0"/>
        <w:ind w:left="0"/>
        <w:jc w:val="both"/>
      </w:pPr>
      <w:r>
        <w:rPr>
          <w:rFonts w:ascii="Times New Roman"/>
          <w:b w:val="false"/>
          <w:i w:val="false"/>
          <w:color w:val="000000"/>
          <w:sz w:val="28"/>
        </w:rPr>
        <w:t>
      дополнить пунктом 24-1) следующего содержания:</w:t>
      </w:r>
    </w:p>
    <w:bookmarkEnd w:id="979"/>
    <w:bookmarkStart w:name="z1440" w:id="980"/>
    <w:p>
      <w:pPr>
        <w:spacing w:after="0"/>
        <w:ind w:left="0"/>
        <w:jc w:val="both"/>
      </w:pPr>
      <w:r>
        <w:rPr>
          <w:rFonts w:ascii="Times New Roman"/>
          <w:b w:val="false"/>
          <w:i w:val="false"/>
          <w:color w:val="000000"/>
          <w:sz w:val="28"/>
        </w:rPr>
        <w:t>
      "24-1) получать доступ на объекты проверяемого лица при предъявлении должностными лицами таможенного органа предписания о проведении выездной таможенной проверки и служебных удостоверений;";</w:t>
      </w:r>
    </w:p>
    <w:bookmarkEnd w:id="9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изложить в следующей редакции:</w:t>
      </w:r>
    </w:p>
    <w:bookmarkStart w:name="z1442" w:id="981"/>
    <w:p>
      <w:pPr>
        <w:spacing w:after="0"/>
        <w:ind w:left="0"/>
        <w:jc w:val="both"/>
      </w:pPr>
      <w:r>
        <w:rPr>
          <w:rFonts w:ascii="Times New Roman"/>
          <w:b w:val="false"/>
          <w:i w:val="false"/>
          <w:color w:val="000000"/>
          <w:sz w:val="28"/>
        </w:rPr>
        <w:t>
      "26)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w:t>
      </w:r>
    </w:p>
    <w:bookmarkEnd w:id="9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30)</w:t>
      </w:r>
      <w:r>
        <w:rPr>
          <w:rFonts w:ascii="Times New Roman"/>
          <w:b w:val="false"/>
          <w:i w:val="false"/>
          <w:color w:val="000000"/>
          <w:sz w:val="28"/>
        </w:rPr>
        <w:t xml:space="preserve"> изложить в следующей редакции:</w:t>
      </w:r>
    </w:p>
    <w:bookmarkStart w:name="z1444" w:id="982"/>
    <w:p>
      <w:pPr>
        <w:spacing w:after="0"/>
        <w:ind w:left="0"/>
        <w:jc w:val="both"/>
      </w:pPr>
      <w:r>
        <w:rPr>
          <w:rFonts w:ascii="Times New Roman"/>
          <w:b w:val="false"/>
          <w:i w:val="false"/>
          <w:color w:val="000000"/>
          <w:sz w:val="28"/>
        </w:rPr>
        <w:t>
      "30) осуществлять оперативно-розыскную деятельность в соответствии с законодательством Республики Казахстан об оперативно–розыскной деятельности;";</w:t>
      </w:r>
    </w:p>
    <w:bookmarkEnd w:id="9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w:t>
      </w:r>
      <w:r>
        <w:rPr>
          <w:rFonts w:ascii="Times New Roman"/>
          <w:b w:val="false"/>
          <w:i w:val="false"/>
          <w:color w:val="000000"/>
          <w:sz w:val="28"/>
        </w:rPr>
        <w:t xml:space="preserve"> изложить в следующей редакции:</w:t>
      </w:r>
    </w:p>
    <w:bookmarkStart w:name="z1447" w:id="983"/>
    <w:p>
      <w:pPr>
        <w:spacing w:after="0"/>
        <w:ind w:left="0"/>
        <w:jc w:val="both"/>
      </w:pPr>
      <w:r>
        <w:rPr>
          <w:rFonts w:ascii="Times New Roman"/>
          <w:b w:val="false"/>
          <w:i w:val="false"/>
          <w:color w:val="000000"/>
          <w:sz w:val="28"/>
        </w:rPr>
        <w:t>
      "48) осуществлять работу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и задолженности по социальным платежам;";</w:t>
      </w:r>
    </w:p>
    <w:bookmarkEnd w:id="9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56)</w:t>
      </w:r>
      <w:r>
        <w:rPr>
          <w:rFonts w:ascii="Times New Roman"/>
          <w:b w:val="false"/>
          <w:i w:val="false"/>
          <w:color w:val="000000"/>
          <w:sz w:val="28"/>
        </w:rPr>
        <w:t xml:space="preserve"> изложить в следующей редакции:</w:t>
      </w:r>
    </w:p>
    <w:bookmarkStart w:name="z1450" w:id="984"/>
    <w:p>
      <w:pPr>
        <w:spacing w:after="0"/>
        <w:ind w:left="0"/>
        <w:jc w:val="both"/>
      </w:pPr>
      <w:r>
        <w:rPr>
          <w:rFonts w:ascii="Times New Roman"/>
          <w:b w:val="false"/>
          <w:i w:val="false"/>
          <w:color w:val="000000"/>
          <w:sz w:val="28"/>
        </w:rPr>
        <w:t>
      "56)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9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1452" w:id="985"/>
    <w:p>
      <w:pPr>
        <w:spacing w:after="0"/>
        <w:ind w:left="0"/>
        <w:jc w:val="both"/>
      </w:pPr>
      <w:r>
        <w:rPr>
          <w:rFonts w:ascii="Times New Roman"/>
          <w:b w:val="false"/>
          <w:i w:val="false"/>
          <w:color w:val="000000"/>
          <w:sz w:val="28"/>
        </w:rPr>
        <w:t>
      "58)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социальных платежей;";</w:t>
      </w:r>
    </w:p>
    <w:bookmarkEnd w:id="9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изложить в следующей редакции:</w:t>
      </w:r>
    </w:p>
    <w:bookmarkStart w:name="z1454" w:id="986"/>
    <w:p>
      <w:pPr>
        <w:spacing w:after="0"/>
        <w:ind w:left="0"/>
        <w:jc w:val="both"/>
      </w:pPr>
      <w:r>
        <w:rPr>
          <w:rFonts w:ascii="Times New Roman"/>
          <w:b w:val="false"/>
          <w:i w:val="false"/>
          <w:color w:val="000000"/>
          <w:sz w:val="28"/>
        </w:rPr>
        <w:t>
      "71) выполнять обязанности, установленные уголовно-процессуальным законодательством Республики Казахстан, а также законодательством Республики Казахстан об оперативно–розыскной деятельности;</w:t>
      </w:r>
    </w:p>
    <w:bookmarkEnd w:id="986"/>
    <w:bookmarkStart w:name="z1455" w:id="987"/>
    <w:p>
      <w:pPr>
        <w:spacing w:after="0"/>
        <w:ind w:left="0"/>
        <w:jc w:val="both"/>
      </w:pPr>
      <w:r>
        <w:rPr>
          <w:rFonts w:ascii="Times New Roman"/>
          <w:b w:val="false"/>
          <w:i w:val="false"/>
          <w:color w:val="000000"/>
          <w:sz w:val="28"/>
        </w:rPr>
        <w:t>
      72) принимать в пределах компетенции Департамента меры по предупреждению, выявлению, пресечению, раскрытию и расследованию уголовных правонарушений, отнесенных законодательством Республики Казахстан к ведению этого органа;</w:t>
      </w:r>
    </w:p>
    <w:bookmarkEnd w:id="987"/>
    <w:bookmarkStart w:name="z1456" w:id="988"/>
    <w:p>
      <w:pPr>
        <w:spacing w:after="0"/>
        <w:ind w:left="0"/>
        <w:jc w:val="both"/>
      </w:pPr>
      <w:r>
        <w:rPr>
          <w:rFonts w:ascii="Times New Roman"/>
          <w:b w:val="false"/>
          <w:i w:val="false"/>
          <w:color w:val="000000"/>
          <w:sz w:val="28"/>
        </w:rPr>
        <w:t>
      73) принимать, регистрировать и рассматривать заявления и сообщения о совершенных или готовящихся уголовных правонарушениях, своевременно принимать меры по их пресечению и раскрытию, а также задержанию лиц, их совершивших, и недопущению общественно опасных последствий;</w:t>
      </w:r>
    </w:p>
    <w:bookmarkEnd w:id="988"/>
    <w:bookmarkStart w:name="z1457" w:id="989"/>
    <w:p>
      <w:pPr>
        <w:spacing w:after="0"/>
        <w:ind w:left="0"/>
        <w:jc w:val="both"/>
      </w:pPr>
      <w:r>
        <w:rPr>
          <w:rFonts w:ascii="Times New Roman"/>
          <w:b w:val="false"/>
          <w:i w:val="false"/>
          <w:color w:val="000000"/>
          <w:sz w:val="28"/>
        </w:rPr>
        <w:t>
      74) принимать в пределах компетенции меры к обеспечению возмещения причиненного уголовным правонарушением имущественного вреда;";</w:t>
      </w:r>
    </w:p>
    <w:bookmarkEnd w:id="989"/>
    <w:bookmarkStart w:name="z1458" w:id="990"/>
    <w:p>
      <w:pPr>
        <w:spacing w:after="0"/>
        <w:ind w:left="0"/>
        <w:jc w:val="both"/>
      </w:pPr>
      <w:r>
        <w:rPr>
          <w:rFonts w:ascii="Times New Roman"/>
          <w:b w:val="false"/>
          <w:i w:val="false"/>
          <w:color w:val="000000"/>
          <w:sz w:val="28"/>
        </w:rPr>
        <w:t>
      дополнить перечнем государственных учреждений – территориальных органов Департамента по Атырауской области Комитета государственных доходов Министерства финансов Республики Казахстан:</w:t>
      </w:r>
    </w:p>
    <w:bookmarkEnd w:id="990"/>
    <w:bookmarkStart w:name="z1459" w:id="991"/>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991"/>
    <w:bookmarkStart w:name="z1460" w:id="992"/>
    <w:p>
      <w:pPr>
        <w:spacing w:after="0"/>
        <w:ind w:left="0"/>
        <w:jc w:val="both"/>
      </w:pPr>
      <w:r>
        <w:rPr>
          <w:rFonts w:ascii="Times New Roman"/>
          <w:b w:val="false"/>
          <w:i w:val="false"/>
          <w:color w:val="000000"/>
          <w:sz w:val="28"/>
        </w:rPr>
        <w:t>
      1. Управление государственных доходов по городу Атырау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992"/>
    <w:bookmarkStart w:name="z1461" w:id="993"/>
    <w:p>
      <w:pPr>
        <w:spacing w:after="0"/>
        <w:ind w:left="0"/>
        <w:jc w:val="both"/>
      </w:pPr>
      <w:r>
        <w:rPr>
          <w:rFonts w:ascii="Times New Roman"/>
          <w:b w:val="false"/>
          <w:i w:val="false"/>
          <w:color w:val="000000"/>
          <w:sz w:val="28"/>
        </w:rPr>
        <w:t>
      2. Управление государственных доходов по Курмангазинскому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993"/>
    <w:bookmarkStart w:name="z1462" w:id="994"/>
    <w:p>
      <w:pPr>
        <w:spacing w:after="0"/>
        <w:ind w:left="0"/>
        <w:jc w:val="both"/>
      </w:pPr>
      <w:r>
        <w:rPr>
          <w:rFonts w:ascii="Times New Roman"/>
          <w:b w:val="false"/>
          <w:i w:val="false"/>
          <w:color w:val="000000"/>
          <w:sz w:val="28"/>
        </w:rPr>
        <w:t>
      3. Управление государственных доходов по Индерскому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994"/>
    <w:bookmarkStart w:name="z1463" w:id="995"/>
    <w:p>
      <w:pPr>
        <w:spacing w:after="0"/>
        <w:ind w:left="0"/>
        <w:jc w:val="both"/>
      </w:pPr>
      <w:r>
        <w:rPr>
          <w:rFonts w:ascii="Times New Roman"/>
          <w:b w:val="false"/>
          <w:i w:val="false"/>
          <w:color w:val="000000"/>
          <w:sz w:val="28"/>
        </w:rPr>
        <w:t>
      4. Управление государственных доходов по Исатайскому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995"/>
    <w:bookmarkStart w:name="z1464" w:id="996"/>
    <w:p>
      <w:pPr>
        <w:spacing w:after="0"/>
        <w:ind w:left="0"/>
        <w:jc w:val="both"/>
      </w:pPr>
      <w:r>
        <w:rPr>
          <w:rFonts w:ascii="Times New Roman"/>
          <w:b w:val="false"/>
          <w:i w:val="false"/>
          <w:color w:val="000000"/>
          <w:sz w:val="28"/>
        </w:rPr>
        <w:t>
      5. Управление государственных доходов по Кызылкугинскому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996"/>
    <w:bookmarkStart w:name="z1465" w:id="997"/>
    <w:p>
      <w:pPr>
        <w:spacing w:after="0"/>
        <w:ind w:left="0"/>
        <w:jc w:val="both"/>
      </w:pPr>
      <w:r>
        <w:rPr>
          <w:rFonts w:ascii="Times New Roman"/>
          <w:b w:val="false"/>
          <w:i w:val="false"/>
          <w:color w:val="000000"/>
          <w:sz w:val="28"/>
        </w:rPr>
        <w:t>
      6. Управление государственных доходов по Макатскому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997"/>
    <w:bookmarkStart w:name="z1466" w:id="998"/>
    <w:p>
      <w:pPr>
        <w:spacing w:after="0"/>
        <w:ind w:left="0"/>
        <w:jc w:val="both"/>
      </w:pPr>
      <w:r>
        <w:rPr>
          <w:rFonts w:ascii="Times New Roman"/>
          <w:b w:val="false"/>
          <w:i w:val="false"/>
          <w:color w:val="000000"/>
          <w:sz w:val="28"/>
        </w:rPr>
        <w:t>
      7. Управление государственных доходов по Махамбетскому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998"/>
    <w:bookmarkStart w:name="z1467" w:id="999"/>
    <w:p>
      <w:pPr>
        <w:spacing w:after="0"/>
        <w:ind w:left="0"/>
        <w:jc w:val="both"/>
      </w:pPr>
      <w:r>
        <w:rPr>
          <w:rFonts w:ascii="Times New Roman"/>
          <w:b w:val="false"/>
          <w:i w:val="false"/>
          <w:color w:val="000000"/>
          <w:sz w:val="28"/>
        </w:rPr>
        <w:t>
      8. Управление государственных доходов по Жылыойскому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w:t>
      </w:r>
    </w:p>
    <w:bookmarkEnd w:id="999"/>
    <w:bookmarkStart w:name="z1468" w:id="10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городу Атырау Департамента государственных доходов по Атырауской области Комитета государственных доходов Министерства финансов Республики Казахстан, утвержденном указанным приказом:</w:t>
      </w:r>
    </w:p>
    <w:bookmarkEnd w:id="10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70" w:id="1001"/>
    <w:p>
      <w:pPr>
        <w:spacing w:after="0"/>
        <w:ind w:left="0"/>
        <w:jc w:val="both"/>
      </w:pPr>
      <w:r>
        <w:rPr>
          <w:rFonts w:ascii="Times New Roman"/>
          <w:b w:val="false"/>
          <w:i w:val="false"/>
          <w:color w:val="000000"/>
          <w:sz w:val="28"/>
        </w:rPr>
        <w:t>
      "1. Управление государственных доходов по городу Атырау Департамента государственных доходов по Атырауской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0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472" w:id="1002"/>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002"/>
    <w:bookmarkStart w:name="z1473" w:id="1003"/>
    <w:p>
      <w:pPr>
        <w:spacing w:after="0"/>
        <w:ind w:left="0"/>
        <w:jc w:val="both"/>
      </w:pPr>
      <w:r>
        <w:rPr>
          <w:rFonts w:ascii="Times New Roman"/>
          <w:b w:val="false"/>
          <w:i w:val="false"/>
          <w:color w:val="000000"/>
          <w:sz w:val="28"/>
        </w:rPr>
        <w:t>
      в пункте 14:</w:t>
      </w:r>
    </w:p>
    <w:bookmarkEnd w:id="10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475" w:id="1004"/>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004"/>
    <w:bookmarkStart w:name="z1476" w:id="1005"/>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0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479" w:id="1006"/>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0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481" w:id="1007"/>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007"/>
    <w:bookmarkStart w:name="z1482" w:id="1008"/>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008"/>
    <w:bookmarkStart w:name="z1483" w:id="1009"/>
    <w:p>
      <w:pPr>
        <w:spacing w:after="0"/>
        <w:ind w:left="0"/>
        <w:jc w:val="both"/>
      </w:pPr>
      <w:r>
        <w:rPr>
          <w:rFonts w:ascii="Times New Roman"/>
          <w:b w:val="false"/>
          <w:i w:val="false"/>
          <w:color w:val="000000"/>
          <w:sz w:val="28"/>
        </w:rPr>
        <w:t>
      дополнить подпунктами 18) и 19) следующего содержания:</w:t>
      </w:r>
    </w:p>
    <w:bookmarkEnd w:id="1009"/>
    <w:bookmarkStart w:name="z1484" w:id="1010"/>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010"/>
    <w:bookmarkStart w:name="z1485" w:id="1011"/>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011"/>
    <w:bookmarkStart w:name="z1486" w:id="10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Курмангазинскому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утвержденном указанным приказом:</w:t>
      </w:r>
    </w:p>
    <w:bookmarkEnd w:id="10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88" w:id="1013"/>
    <w:p>
      <w:pPr>
        <w:spacing w:after="0"/>
        <w:ind w:left="0"/>
        <w:jc w:val="both"/>
      </w:pPr>
      <w:r>
        <w:rPr>
          <w:rFonts w:ascii="Times New Roman"/>
          <w:b w:val="false"/>
          <w:i w:val="false"/>
          <w:color w:val="000000"/>
          <w:sz w:val="28"/>
        </w:rPr>
        <w:t>
      "1. Управление государственных доходов по Курмангазинскому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0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490" w:id="1014"/>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014"/>
    <w:bookmarkStart w:name="z1491" w:id="1015"/>
    <w:p>
      <w:pPr>
        <w:spacing w:after="0"/>
        <w:ind w:left="0"/>
        <w:jc w:val="both"/>
      </w:pPr>
      <w:r>
        <w:rPr>
          <w:rFonts w:ascii="Times New Roman"/>
          <w:b w:val="false"/>
          <w:i w:val="false"/>
          <w:color w:val="000000"/>
          <w:sz w:val="28"/>
        </w:rPr>
        <w:t>
      в пункте 14:</w:t>
      </w:r>
    </w:p>
    <w:bookmarkEnd w:id="10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493" w:id="1016"/>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016"/>
    <w:bookmarkStart w:name="z1494" w:id="1017"/>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0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497" w:id="1018"/>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0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499" w:id="1019"/>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019"/>
    <w:bookmarkStart w:name="z1500" w:id="1020"/>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020"/>
    <w:bookmarkStart w:name="z1501" w:id="1021"/>
    <w:p>
      <w:pPr>
        <w:spacing w:after="0"/>
        <w:ind w:left="0"/>
        <w:jc w:val="both"/>
      </w:pPr>
      <w:r>
        <w:rPr>
          <w:rFonts w:ascii="Times New Roman"/>
          <w:b w:val="false"/>
          <w:i w:val="false"/>
          <w:color w:val="000000"/>
          <w:sz w:val="28"/>
        </w:rPr>
        <w:t>
      дополнить подпунктами 18) и 19) следующего содержания:</w:t>
      </w:r>
    </w:p>
    <w:bookmarkEnd w:id="1021"/>
    <w:bookmarkStart w:name="z1502" w:id="1022"/>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022"/>
    <w:bookmarkStart w:name="z1503" w:id="1023"/>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023"/>
    <w:bookmarkStart w:name="z1504" w:id="10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Индерскому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утвержденном указанным приказом:</w:t>
      </w:r>
    </w:p>
    <w:bookmarkEnd w:id="10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06" w:id="1025"/>
    <w:p>
      <w:pPr>
        <w:spacing w:after="0"/>
        <w:ind w:left="0"/>
        <w:jc w:val="both"/>
      </w:pPr>
      <w:r>
        <w:rPr>
          <w:rFonts w:ascii="Times New Roman"/>
          <w:b w:val="false"/>
          <w:i w:val="false"/>
          <w:color w:val="000000"/>
          <w:sz w:val="28"/>
        </w:rPr>
        <w:t>
      "1. Управление государственных доходов по Индерскому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0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508" w:id="1026"/>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026"/>
    <w:bookmarkStart w:name="z1509" w:id="1027"/>
    <w:p>
      <w:pPr>
        <w:spacing w:after="0"/>
        <w:ind w:left="0"/>
        <w:jc w:val="both"/>
      </w:pPr>
      <w:r>
        <w:rPr>
          <w:rFonts w:ascii="Times New Roman"/>
          <w:b w:val="false"/>
          <w:i w:val="false"/>
          <w:color w:val="000000"/>
          <w:sz w:val="28"/>
        </w:rPr>
        <w:t>
      в пункте 14:</w:t>
      </w:r>
    </w:p>
    <w:bookmarkEnd w:id="10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511" w:id="1028"/>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028"/>
    <w:bookmarkStart w:name="z1512" w:id="1029"/>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0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515" w:id="1030"/>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0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517" w:id="1031"/>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031"/>
    <w:bookmarkStart w:name="z1518" w:id="1032"/>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032"/>
    <w:bookmarkStart w:name="z1519" w:id="1033"/>
    <w:p>
      <w:pPr>
        <w:spacing w:after="0"/>
        <w:ind w:left="0"/>
        <w:jc w:val="both"/>
      </w:pPr>
      <w:r>
        <w:rPr>
          <w:rFonts w:ascii="Times New Roman"/>
          <w:b w:val="false"/>
          <w:i w:val="false"/>
          <w:color w:val="000000"/>
          <w:sz w:val="28"/>
        </w:rPr>
        <w:t>
      дополнить подпунктами 18) и 19) следующего содержания:</w:t>
      </w:r>
    </w:p>
    <w:bookmarkEnd w:id="1033"/>
    <w:bookmarkStart w:name="z1520" w:id="1034"/>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034"/>
    <w:bookmarkStart w:name="z1521" w:id="1035"/>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035"/>
    <w:bookmarkStart w:name="z1522" w:id="10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Исатайскому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утвержденном указанным приказом:</w:t>
      </w:r>
    </w:p>
    <w:bookmarkEnd w:id="10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24" w:id="1037"/>
    <w:p>
      <w:pPr>
        <w:spacing w:after="0"/>
        <w:ind w:left="0"/>
        <w:jc w:val="both"/>
      </w:pPr>
      <w:r>
        <w:rPr>
          <w:rFonts w:ascii="Times New Roman"/>
          <w:b w:val="false"/>
          <w:i w:val="false"/>
          <w:color w:val="000000"/>
          <w:sz w:val="28"/>
        </w:rPr>
        <w:t>
      "1. Управление государственных доходов по Исатайскому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0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526" w:id="1038"/>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038"/>
    <w:bookmarkStart w:name="z1527" w:id="1039"/>
    <w:p>
      <w:pPr>
        <w:spacing w:after="0"/>
        <w:ind w:left="0"/>
        <w:jc w:val="both"/>
      </w:pPr>
      <w:r>
        <w:rPr>
          <w:rFonts w:ascii="Times New Roman"/>
          <w:b w:val="false"/>
          <w:i w:val="false"/>
          <w:color w:val="000000"/>
          <w:sz w:val="28"/>
        </w:rPr>
        <w:t>
      в пункте 14:</w:t>
      </w:r>
    </w:p>
    <w:bookmarkEnd w:id="10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529" w:id="1040"/>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040"/>
    <w:bookmarkStart w:name="z1530" w:id="1041"/>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0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533" w:id="1042"/>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0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535" w:id="1043"/>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043"/>
    <w:bookmarkStart w:name="z1536" w:id="1044"/>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044"/>
    <w:bookmarkStart w:name="z1537" w:id="1045"/>
    <w:p>
      <w:pPr>
        <w:spacing w:after="0"/>
        <w:ind w:left="0"/>
        <w:jc w:val="both"/>
      </w:pPr>
      <w:r>
        <w:rPr>
          <w:rFonts w:ascii="Times New Roman"/>
          <w:b w:val="false"/>
          <w:i w:val="false"/>
          <w:color w:val="000000"/>
          <w:sz w:val="28"/>
        </w:rPr>
        <w:t>
      дополнить подпунктами 18) и 19) следующего содержания:</w:t>
      </w:r>
    </w:p>
    <w:bookmarkEnd w:id="1045"/>
    <w:bookmarkStart w:name="z1538" w:id="1046"/>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046"/>
    <w:bookmarkStart w:name="z1539" w:id="1047"/>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047"/>
    <w:bookmarkStart w:name="z1540" w:id="10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Кызылкугинскому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утвержденном указанным приказом:</w:t>
      </w:r>
    </w:p>
    <w:bookmarkEnd w:id="10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42" w:id="1049"/>
    <w:p>
      <w:pPr>
        <w:spacing w:after="0"/>
        <w:ind w:left="0"/>
        <w:jc w:val="both"/>
      </w:pPr>
      <w:r>
        <w:rPr>
          <w:rFonts w:ascii="Times New Roman"/>
          <w:b w:val="false"/>
          <w:i w:val="false"/>
          <w:color w:val="000000"/>
          <w:sz w:val="28"/>
        </w:rPr>
        <w:t>
      "1. Управление государственных доходов по Кызылкугинскому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0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544" w:id="1050"/>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050"/>
    <w:bookmarkStart w:name="z1545" w:id="1051"/>
    <w:p>
      <w:pPr>
        <w:spacing w:after="0"/>
        <w:ind w:left="0"/>
        <w:jc w:val="both"/>
      </w:pPr>
      <w:r>
        <w:rPr>
          <w:rFonts w:ascii="Times New Roman"/>
          <w:b w:val="false"/>
          <w:i w:val="false"/>
          <w:color w:val="000000"/>
          <w:sz w:val="28"/>
        </w:rPr>
        <w:t>
      в пункте 14:</w:t>
      </w:r>
    </w:p>
    <w:bookmarkEnd w:id="10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547" w:id="1052"/>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052"/>
    <w:bookmarkStart w:name="z1548" w:id="1053"/>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0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551" w:id="1054"/>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0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553" w:id="1055"/>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055"/>
    <w:bookmarkStart w:name="z1554" w:id="1056"/>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056"/>
    <w:bookmarkStart w:name="z1555" w:id="1057"/>
    <w:p>
      <w:pPr>
        <w:spacing w:after="0"/>
        <w:ind w:left="0"/>
        <w:jc w:val="both"/>
      </w:pPr>
      <w:r>
        <w:rPr>
          <w:rFonts w:ascii="Times New Roman"/>
          <w:b w:val="false"/>
          <w:i w:val="false"/>
          <w:color w:val="000000"/>
          <w:sz w:val="28"/>
        </w:rPr>
        <w:t>
      дополнить подпунктами 18) и 19) следующего содержания:</w:t>
      </w:r>
    </w:p>
    <w:bookmarkEnd w:id="1057"/>
    <w:bookmarkStart w:name="z1556" w:id="1058"/>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058"/>
    <w:bookmarkStart w:name="z1557" w:id="1059"/>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059"/>
    <w:bookmarkStart w:name="z1558" w:id="10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Макатскому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утвержденном указанным приказом:</w:t>
      </w:r>
    </w:p>
    <w:bookmarkEnd w:id="10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60" w:id="1061"/>
    <w:p>
      <w:pPr>
        <w:spacing w:after="0"/>
        <w:ind w:left="0"/>
        <w:jc w:val="both"/>
      </w:pPr>
      <w:r>
        <w:rPr>
          <w:rFonts w:ascii="Times New Roman"/>
          <w:b w:val="false"/>
          <w:i w:val="false"/>
          <w:color w:val="000000"/>
          <w:sz w:val="28"/>
        </w:rPr>
        <w:t>
      "1. Управление государственных доходов по Макатскому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0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562" w:id="1062"/>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062"/>
    <w:bookmarkStart w:name="z1563" w:id="1063"/>
    <w:p>
      <w:pPr>
        <w:spacing w:after="0"/>
        <w:ind w:left="0"/>
        <w:jc w:val="both"/>
      </w:pPr>
      <w:r>
        <w:rPr>
          <w:rFonts w:ascii="Times New Roman"/>
          <w:b w:val="false"/>
          <w:i w:val="false"/>
          <w:color w:val="000000"/>
          <w:sz w:val="28"/>
        </w:rPr>
        <w:t>
      в пункте 14:</w:t>
      </w:r>
    </w:p>
    <w:bookmarkEnd w:id="10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565" w:id="1064"/>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064"/>
    <w:bookmarkStart w:name="z1566" w:id="1065"/>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0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569" w:id="1066"/>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0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571" w:id="1067"/>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067"/>
    <w:bookmarkStart w:name="z1572" w:id="1068"/>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068"/>
    <w:bookmarkStart w:name="z1573" w:id="1069"/>
    <w:p>
      <w:pPr>
        <w:spacing w:after="0"/>
        <w:ind w:left="0"/>
        <w:jc w:val="both"/>
      </w:pPr>
      <w:r>
        <w:rPr>
          <w:rFonts w:ascii="Times New Roman"/>
          <w:b w:val="false"/>
          <w:i w:val="false"/>
          <w:color w:val="000000"/>
          <w:sz w:val="28"/>
        </w:rPr>
        <w:t>
      дополнить подпунктами 18) и 19) следующего содержания:</w:t>
      </w:r>
    </w:p>
    <w:bookmarkEnd w:id="1069"/>
    <w:bookmarkStart w:name="z1574" w:id="1070"/>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070"/>
    <w:bookmarkStart w:name="z1575" w:id="1071"/>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071"/>
    <w:bookmarkStart w:name="z1576" w:id="10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Махамбетскому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утвержденном указанным приказом:</w:t>
      </w:r>
    </w:p>
    <w:bookmarkEnd w:id="10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78" w:id="1073"/>
    <w:p>
      <w:pPr>
        <w:spacing w:after="0"/>
        <w:ind w:left="0"/>
        <w:jc w:val="both"/>
      </w:pPr>
      <w:r>
        <w:rPr>
          <w:rFonts w:ascii="Times New Roman"/>
          <w:b w:val="false"/>
          <w:i w:val="false"/>
          <w:color w:val="000000"/>
          <w:sz w:val="28"/>
        </w:rPr>
        <w:t>
      "1. Управление государственных доходов по Махамбетскому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0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580" w:id="1074"/>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074"/>
    <w:bookmarkStart w:name="z1581" w:id="1075"/>
    <w:p>
      <w:pPr>
        <w:spacing w:after="0"/>
        <w:ind w:left="0"/>
        <w:jc w:val="both"/>
      </w:pPr>
      <w:r>
        <w:rPr>
          <w:rFonts w:ascii="Times New Roman"/>
          <w:b w:val="false"/>
          <w:i w:val="false"/>
          <w:color w:val="000000"/>
          <w:sz w:val="28"/>
        </w:rPr>
        <w:t>
      в пункте 14:</w:t>
      </w:r>
    </w:p>
    <w:bookmarkEnd w:id="10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583" w:id="1076"/>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076"/>
    <w:bookmarkStart w:name="z1584" w:id="1077"/>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0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587" w:id="1078"/>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0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589" w:id="1079"/>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079"/>
    <w:bookmarkStart w:name="z1590" w:id="1080"/>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080"/>
    <w:bookmarkStart w:name="z1591" w:id="1081"/>
    <w:p>
      <w:pPr>
        <w:spacing w:after="0"/>
        <w:ind w:left="0"/>
        <w:jc w:val="both"/>
      </w:pPr>
      <w:r>
        <w:rPr>
          <w:rFonts w:ascii="Times New Roman"/>
          <w:b w:val="false"/>
          <w:i w:val="false"/>
          <w:color w:val="000000"/>
          <w:sz w:val="28"/>
        </w:rPr>
        <w:t>
      дополнить подпунктами 18) и 19) следующего содержания:</w:t>
      </w:r>
    </w:p>
    <w:bookmarkEnd w:id="1081"/>
    <w:bookmarkStart w:name="z1592" w:id="1082"/>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082"/>
    <w:bookmarkStart w:name="z1593" w:id="1083"/>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083"/>
    <w:bookmarkStart w:name="z1594" w:id="10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Жылыойскому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утвержденном указанным приказом:</w:t>
      </w:r>
    </w:p>
    <w:bookmarkEnd w:id="10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96" w:id="1085"/>
    <w:p>
      <w:pPr>
        <w:spacing w:after="0"/>
        <w:ind w:left="0"/>
        <w:jc w:val="both"/>
      </w:pPr>
      <w:r>
        <w:rPr>
          <w:rFonts w:ascii="Times New Roman"/>
          <w:b w:val="false"/>
          <w:i w:val="false"/>
          <w:color w:val="000000"/>
          <w:sz w:val="28"/>
        </w:rPr>
        <w:t>
      "1. Управление государственных доходов по Жылыойскому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0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598" w:id="1086"/>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086"/>
    <w:bookmarkStart w:name="z1599" w:id="1087"/>
    <w:p>
      <w:pPr>
        <w:spacing w:after="0"/>
        <w:ind w:left="0"/>
        <w:jc w:val="both"/>
      </w:pPr>
      <w:r>
        <w:rPr>
          <w:rFonts w:ascii="Times New Roman"/>
          <w:b w:val="false"/>
          <w:i w:val="false"/>
          <w:color w:val="000000"/>
          <w:sz w:val="28"/>
        </w:rPr>
        <w:t>
      в пункте 14:</w:t>
      </w:r>
    </w:p>
    <w:bookmarkEnd w:id="10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601" w:id="1088"/>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088"/>
    <w:bookmarkStart w:name="z1602" w:id="1089"/>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0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605" w:id="1090"/>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0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607" w:id="1091"/>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091"/>
    <w:bookmarkStart w:name="z1608" w:id="1092"/>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092"/>
    <w:bookmarkStart w:name="z1609" w:id="1093"/>
    <w:p>
      <w:pPr>
        <w:spacing w:after="0"/>
        <w:ind w:left="0"/>
        <w:jc w:val="both"/>
      </w:pPr>
      <w:r>
        <w:rPr>
          <w:rFonts w:ascii="Times New Roman"/>
          <w:b w:val="false"/>
          <w:i w:val="false"/>
          <w:color w:val="000000"/>
          <w:sz w:val="28"/>
        </w:rPr>
        <w:t>
      дополнить подпунктами 18) и 19) следующего содержания:</w:t>
      </w:r>
    </w:p>
    <w:bookmarkEnd w:id="1093"/>
    <w:bookmarkStart w:name="z1610" w:id="1094"/>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094"/>
    <w:bookmarkStart w:name="z1611" w:id="1095"/>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095"/>
    <w:bookmarkStart w:name="z1612" w:id="10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Департаменте государственных доходов по Восточно-Казахстанской области Комитета государственных доходов Министерства финансов Республики Казахстан, утвержденном указанным приказом:</w:t>
      </w:r>
    </w:p>
    <w:bookmarkEnd w:id="10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14" w:id="1097"/>
    <w:p>
      <w:pPr>
        <w:spacing w:after="0"/>
        <w:ind w:left="0"/>
        <w:jc w:val="both"/>
      </w:pPr>
      <w:r>
        <w:rPr>
          <w:rFonts w:ascii="Times New Roman"/>
          <w:b w:val="false"/>
          <w:i w:val="false"/>
          <w:color w:val="000000"/>
          <w:sz w:val="28"/>
        </w:rPr>
        <w:t>
      "1. Департамент государственных доходов по Восточно-Казахстанской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сфере таможенного дела, по обеспечению полноты и своевременности поступлений налогов, таможенных и других обязательных платежей в бюджет, исчисления, удержания, перечисления социальных платежей, государственного регулирования производства, оборота этилового спирта и алкогольной продукции, табачных изделий, оборота отдельных видов нефтепродуктов и биотоплива, государственного регулирования и контроля в области реабилитации и банкротства (за исключением банков, страховых (перестраховочных) организаций и накопительных пенсионных фондов), участие в реализации налоговой политики 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Евразийского экономического союза, их перевозкой по единой таможенной территории Евразийского экономического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в пределах, предусмотренных законодательством, а также по предупреждению, выявлению, пресечению, раскрытию и расследованию уголовных и административных правонарушений, отнесенных законодательством Республики Казахстан к ведению этого органа, и иных функций в соответствии с законодательством Республики Казахстан.";</w:t>
      </w:r>
    </w:p>
    <w:bookmarkEnd w:id="1097"/>
    <w:bookmarkStart w:name="z1615" w:id="1098"/>
    <w:p>
      <w:pPr>
        <w:spacing w:after="0"/>
        <w:ind w:left="0"/>
        <w:jc w:val="both"/>
      </w:pPr>
      <w:r>
        <w:rPr>
          <w:rFonts w:ascii="Times New Roman"/>
          <w:b w:val="false"/>
          <w:i w:val="false"/>
          <w:color w:val="000000"/>
          <w:sz w:val="28"/>
        </w:rPr>
        <w:t>
      в пункте 14:</w:t>
      </w:r>
    </w:p>
    <w:bookmarkEnd w:id="10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617" w:id="1099"/>
    <w:p>
      <w:pPr>
        <w:spacing w:after="0"/>
        <w:ind w:left="0"/>
        <w:jc w:val="both"/>
      </w:pPr>
      <w:r>
        <w:rPr>
          <w:rFonts w:ascii="Times New Roman"/>
          <w:b w:val="false"/>
          <w:i w:val="false"/>
          <w:color w:val="000000"/>
          <w:sz w:val="28"/>
        </w:rPr>
        <w:t>
      "2) реализация стратегий и программ, обеспечивающих формирование государственной политики по выявлению и расследованию уголовных правонарушений в сфере экономической деятельности, а также противодействие "теневой" экономике;</w:t>
      </w:r>
    </w:p>
    <w:bookmarkEnd w:id="1099"/>
    <w:bookmarkStart w:name="z1618" w:id="1100"/>
    <w:p>
      <w:pPr>
        <w:spacing w:after="0"/>
        <w:ind w:left="0"/>
        <w:jc w:val="both"/>
      </w:pPr>
      <w:r>
        <w:rPr>
          <w:rFonts w:ascii="Times New Roman"/>
          <w:b w:val="false"/>
          <w:i w:val="false"/>
          <w:color w:val="000000"/>
          <w:sz w:val="28"/>
        </w:rPr>
        <w:t>
      3) обеспечение полноты и своевременности поступления налогов, таможенных и других обязательных платежей в бюджет, а также специальных, антидемпинговых и компенсационных пошлин;";</w:t>
      </w:r>
    </w:p>
    <w:bookmarkEnd w:id="1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620" w:id="1101"/>
    <w:p>
      <w:pPr>
        <w:spacing w:after="0"/>
        <w:ind w:left="0"/>
        <w:jc w:val="both"/>
      </w:pPr>
      <w:r>
        <w:rPr>
          <w:rFonts w:ascii="Times New Roman"/>
          <w:b w:val="false"/>
          <w:i w:val="false"/>
          <w:color w:val="000000"/>
          <w:sz w:val="28"/>
        </w:rPr>
        <w:t>
      "8) обеспечение в пределах своей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1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1622" w:id="1102"/>
    <w:p>
      <w:pPr>
        <w:spacing w:after="0"/>
        <w:ind w:left="0"/>
        <w:jc w:val="both"/>
      </w:pPr>
      <w:r>
        <w:rPr>
          <w:rFonts w:ascii="Times New Roman"/>
          <w:b w:val="false"/>
          <w:i w:val="false"/>
          <w:color w:val="000000"/>
          <w:sz w:val="28"/>
        </w:rPr>
        <w:t>
      "10) обеспечение защиты прав на объекты интеллектуальной собственности на таможенной территории Евразийского экономического союза;";</w:t>
      </w:r>
    </w:p>
    <w:bookmarkEnd w:id="1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1624" w:id="1103"/>
    <w:p>
      <w:pPr>
        <w:spacing w:after="0"/>
        <w:ind w:left="0"/>
        <w:jc w:val="both"/>
      </w:pPr>
      <w:r>
        <w:rPr>
          <w:rFonts w:ascii="Times New Roman"/>
          <w:b w:val="false"/>
          <w:i w:val="false"/>
          <w:color w:val="000000"/>
          <w:sz w:val="28"/>
        </w:rPr>
        <w:t>
      "15) обеспечение полноты и своевременности исчисления, удержания и перечисления социальных платежей;</w:t>
      </w:r>
    </w:p>
    <w:bookmarkEnd w:id="1103"/>
    <w:bookmarkStart w:name="z1625" w:id="1104"/>
    <w:p>
      <w:pPr>
        <w:spacing w:after="0"/>
        <w:ind w:left="0"/>
        <w:jc w:val="both"/>
      </w:pPr>
      <w:r>
        <w:rPr>
          <w:rFonts w:ascii="Times New Roman"/>
          <w:b w:val="false"/>
          <w:i w:val="false"/>
          <w:color w:val="000000"/>
          <w:sz w:val="28"/>
        </w:rPr>
        <w:t>
      16) предупреждение, выявление, пресечение, раскрытие и расследование уголовных правонарушений в соответствии с компетенцией, установленной законодательством Республики Казахстан;";</w:t>
      </w:r>
    </w:p>
    <w:bookmarkEnd w:id="1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изложить в следующей редакции:</w:t>
      </w:r>
    </w:p>
    <w:bookmarkStart w:name="z1627" w:id="1105"/>
    <w:p>
      <w:pPr>
        <w:spacing w:after="0"/>
        <w:ind w:left="0"/>
        <w:jc w:val="both"/>
      </w:pPr>
      <w:r>
        <w:rPr>
          <w:rFonts w:ascii="Times New Roman"/>
          <w:b w:val="false"/>
          <w:i w:val="false"/>
          <w:color w:val="000000"/>
          <w:sz w:val="28"/>
        </w:rPr>
        <w:t>
      "21) участие в разработке и реализации государственной политики по предупреждению, выявлению, пресечению, раскрытию и расследованию уголовных правонарушений в пределах, предусмотренных законодательством Республики Казахстан;";</w:t>
      </w:r>
    </w:p>
    <w:bookmarkEnd w:id="1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исключить;</w:t>
      </w:r>
    </w:p>
    <w:bookmarkStart w:name="z1629" w:id="1106"/>
    <w:p>
      <w:pPr>
        <w:spacing w:after="0"/>
        <w:ind w:left="0"/>
        <w:jc w:val="both"/>
      </w:pPr>
      <w:r>
        <w:rPr>
          <w:rFonts w:ascii="Times New Roman"/>
          <w:b w:val="false"/>
          <w:i w:val="false"/>
          <w:color w:val="000000"/>
          <w:sz w:val="28"/>
        </w:rPr>
        <w:t>
      в пункте 15:</w:t>
      </w:r>
    </w:p>
    <w:bookmarkEnd w:id="1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631" w:id="1107"/>
    <w:p>
      <w:pPr>
        <w:spacing w:after="0"/>
        <w:ind w:left="0"/>
        <w:jc w:val="both"/>
      </w:pPr>
      <w:r>
        <w:rPr>
          <w:rFonts w:ascii="Times New Roman"/>
          <w:b w:val="false"/>
          <w:i w:val="false"/>
          <w:color w:val="000000"/>
          <w:sz w:val="28"/>
        </w:rPr>
        <w:t>
      "1)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w:t>
      </w:r>
    </w:p>
    <w:bookmarkEnd w:id="1107"/>
    <w:bookmarkStart w:name="z1632" w:id="1108"/>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и таможенным законодательством Республики Казахстан и соответствующими международными договорами;";</w:t>
      </w:r>
    </w:p>
    <w:bookmarkEnd w:id="1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1635" w:id="1109"/>
    <w:p>
      <w:pPr>
        <w:spacing w:after="0"/>
        <w:ind w:left="0"/>
        <w:jc w:val="both"/>
      </w:pPr>
      <w:r>
        <w:rPr>
          <w:rFonts w:ascii="Times New Roman"/>
          <w:b w:val="false"/>
          <w:i w:val="false"/>
          <w:color w:val="000000"/>
          <w:sz w:val="28"/>
        </w:rPr>
        <w:t>
      "12)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1637" w:id="1110"/>
    <w:p>
      <w:pPr>
        <w:spacing w:after="0"/>
        <w:ind w:left="0"/>
        <w:jc w:val="both"/>
      </w:pPr>
      <w:r>
        <w:rPr>
          <w:rFonts w:ascii="Times New Roman"/>
          <w:b w:val="false"/>
          <w:i w:val="false"/>
          <w:color w:val="000000"/>
          <w:sz w:val="28"/>
        </w:rPr>
        <w:t>
      "18) взимание таможенных платежей и налогов, а также специальных, антидемпинговых и компенсационных пошлин, контроль правильности их исчисления и своевременности уплаты, зачет (возврат) и принятие мер по их принудительному взысканию;";</w:t>
      </w:r>
    </w:p>
    <w:bookmarkEnd w:id="1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p>
    <w:bookmarkStart w:name="z1640" w:id="1111"/>
    <w:p>
      <w:pPr>
        <w:spacing w:after="0"/>
        <w:ind w:left="0"/>
        <w:jc w:val="both"/>
      </w:pPr>
      <w:r>
        <w:rPr>
          <w:rFonts w:ascii="Times New Roman"/>
          <w:b w:val="false"/>
          <w:i w:val="false"/>
          <w:color w:val="000000"/>
          <w:sz w:val="28"/>
        </w:rPr>
        <w:t>
      "22) организация и осуществление работы по принудительному взысканию налоговой задолженности, задолженности по таможенным платежам, налогам, специальным, антидемпинговым и компенсационным пошлинам, пеней, процентов и задолженности по социальным платежам;";</w:t>
      </w:r>
    </w:p>
    <w:bookmarkEnd w:id="1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изложить в следующей редакции:</w:t>
      </w:r>
    </w:p>
    <w:bookmarkStart w:name="z1642" w:id="1112"/>
    <w:p>
      <w:pPr>
        <w:spacing w:after="0"/>
        <w:ind w:left="0"/>
        <w:jc w:val="both"/>
      </w:pPr>
      <w:r>
        <w:rPr>
          <w:rFonts w:ascii="Times New Roman"/>
          <w:b w:val="false"/>
          <w:i w:val="false"/>
          <w:color w:val="000000"/>
          <w:sz w:val="28"/>
        </w:rPr>
        <w:t>
      "26) рассмотрение вопросов по изменению сроков исполнения налогового обязательства по уплате налогов и (или) плат в соответствии с законодательством Республики Казахстан;";</w:t>
      </w:r>
    </w:p>
    <w:bookmarkEnd w:id="1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43)</w:t>
      </w:r>
      <w:r>
        <w:rPr>
          <w:rFonts w:ascii="Times New Roman"/>
          <w:b w:val="false"/>
          <w:i w:val="false"/>
          <w:color w:val="000000"/>
          <w:sz w:val="28"/>
        </w:rPr>
        <w:t xml:space="preserve"> изложить в следующей редакции:</w:t>
      </w:r>
    </w:p>
    <w:bookmarkStart w:name="z1644" w:id="1113"/>
    <w:p>
      <w:pPr>
        <w:spacing w:after="0"/>
        <w:ind w:left="0"/>
        <w:jc w:val="both"/>
      </w:pPr>
      <w:r>
        <w:rPr>
          <w:rFonts w:ascii="Times New Roman"/>
          <w:b w:val="false"/>
          <w:i w:val="false"/>
          <w:color w:val="000000"/>
          <w:sz w:val="28"/>
        </w:rPr>
        <w:t>
      "43) осуществление контроля за оборотом нефтепродуктов и биотоплива;";</w:t>
      </w:r>
    </w:p>
    <w:bookmarkEnd w:id="1113"/>
    <w:bookmarkStart w:name="z1645" w:id="1114"/>
    <w:p>
      <w:pPr>
        <w:spacing w:after="0"/>
        <w:ind w:left="0"/>
        <w:jc w:val="both"/>
      </w:pPr>
      <w:r>
        <w:rPr>
          <w:rFonts w:ascii="Times New Roman"/>
          <w:b w:val="false"/>
          <w:i w:val="false"/>
          <w:color w:val="000000"/>
          <w:sz w:val="28"/>
        </w:rPr>
        <w:t>
      дополнить подпунктом 44-1) следующего содержания:</w:t>
      </w:r>
    </w:p>
    <w:bookmarkEnd w:id="1114"/>
    <w:bookmarkStart w:name="z1646" w:id="1115"/>
    <w:p>
      <w:pPr>
        <w:spacing w:after="0"/>
        <w:ind w:left="0"/>
        <w:jc w:val="both"/>
      </w:pPr>
      <w:r>
        <w:rPr>
          <w:rFonts w:ascii="Times New Roman"/>
          <w:b w:val="false"/>
          <w:i w:val="false"/>
          <w:color w:val="000000"/>
          <w:sz w:val="28"/>
        </w:rPr>
        <w:t>
      "44-1) контроль за перемещением продукции через Государственную границу Республики Казахстан;";</w:t>
      </w:r>
    </w:p>
    <w:bookmarkEnd w:id="1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w:t>
      </w:r>
      <w:r>
        <w:rPr>
          <w:rFonts w:ascii="Times New Roman"/>
          <w:b w:val="false"/>
          <w:i w:val="false"/>
          <w:color w:val="000000"/>
          <w:sz w:val="28"/>
        </w:rPr>
        <w:t xml:space="preserve"> изложить в следующей редакции:</w:t>
      </w:r>
    </w:p>
    <w:bookmarkStart w:name="z1648" w:id="1116"/>
    <w:p>
      <w:pPr>
        <w:spacing w:after="0"/>
        <w:ind w:left="0"/>
        <w:jc w:val="both"/>
      </w:pPr>
      <w:r>
        <w:rPr>
          <w:rFonts w:ascii="Times New Roman"/>
          <w:b w:val="false"/>
          <w:i w:val="false"/>
          <w:color w:val="000000"/>
          <w:sz w:val="28"/>
        </w:rPr>
        <w:t>
      "48) принятие мер по выявлению сделок, совершенных при обстоятельствах, в соответствии законодательством Республики Казахстан о реабилитации и банкротстве;";</w:t>
      </w:r>
    </w:p>
    <w:bookmarkEnd w:id="1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50)</w:t>
      </w:r>
      <w:r>
        <w:rPr>
          <w:rFonts w:ascii="Times New Roman"/>
          <w:b w:val="false"/>
          <w:i w:val="false"/>
          <w:color w:val="000000"/>
          <w:sz w:val="28"/>
        </w:rPr>
        <w:t xml:space="preserve"> изложить в следующей редакции:</w:t>
      </w:r>
    </w:p>
    <w:bookmarkStart w:name="z1650" w:id="1117"/>
    <w:p>
      <w:pPr>
        <w:spacing w:after="0"/>
        <w:ind w:left="0"/>
        <w:jc w:val="both"/>
      </w:pPr>
      <w:r>
        <w:rPr>
          <w:rFonts w:ascii="Times New Roman"/>
          <w:b w:val="false"/>
          <w:i w:val="false"/>
          <w:color w:val="000000"/>
          <w:sz w:val="28"/>
        </w:rPr>
        <w:t>
      "50) согласование продажи временным управляющим имущества банкрота в случае, предусмотренном законодательством Республики Казахстан о реабилитации и банкротстве;";</w:t>
      </w:r>
    </w:p>
    <w:bookmarkEnd w:id="1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подподпункт 56)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59)</w:t>
      </w:r>
      <w:r>
        <w:rPr>
          <w:rFonts w:ascii="Times New Roman"/>
          <w:b w:val="false"/>
          <w:i w:val="false"/>
          <w:color w:val="000000"/>
          <w:sz w:val="28"/>
        </w:rPr>
        <w:t xml:space="preserve"> изложить в следующей редакции:</w:t>
      </w:r>
    </w:p>
    <w:bookmarkStart w:name="z1653" w:id="1118"/>
    <w:p>
      <w:pPr>
        <w:spacing w:after="0"/>
        <w:ind w:left="0"/>
        <w:jc w:val="both"/>
      </w:pPr>
      <w:r>
        <w:rPr>
          <w:rFonts w:ascii="Times New Roman"/>
          <w:b w:val="false"/>
          <w:i w:val="false"/>
          <w:color w:val="000000"/>
          <w:sz w:val="28"/>
        </w:rPr>
        <w:t>
      "59) внесение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1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изложить в следующей редакции:</w:t>
      </w:r>
    </w:p>
    <w:bookmarkStart w:name="z1655" w:id="1119"/>
    <w:p>
      <w:pPr>
        <w:spacing w:after="0"/>
        <w:ind w:left="0"/>
        <w:jc w:val="both"/>
      </w:pPr>
      <w:r>
        <w:rPr>
          <w:rFonts w:ascii="Times New Roman"/>
          <w:b w:val="false"/>
          <w:i w:val="false"/>
          <w:color w:val="000000"/>
          <w:sz w:val="28"/>
        </w:rPr>
        <w:t>
      "62) согласование продажи временным управляющим имущества банкрота в случае, предусмотренном законодательством Республики Казахстан о реабилитации и банкротстве;</w:t>
      </w:r>
    </w:p>
    <w:bookmarkEnd w:id="1119"/>
    <w:bookmarkStart w:name="z1656" w:id="1120"/>
    <w:p>
      <w:pPr>
        <w:spacing w:after="0"/>
        <w:ind w:left="0"/>
        <w:jc w:val="both"/>
      </w:pPr>
      <w:r>
        <w:rPr>
          <w:rFonts w:ascii="Times New Roman"/>
          <w:b w:val="false"/>
          <w:i w:val="false"/>
          <w:color w:val="000000"/>
          <w:sz w:val="28"/>
        </w:rPr>
        <w:t>
      63)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законодательством Республики Казахстан о реабилитации и банкротстве;";</w:t>
      </w:r>
    </w:p>
    <w:bookmarkEnd w:id="1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68)</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изложить в следующей редакции:</w:t>
      </w:r>
    </w:p>
    <w:bookmarkStart w:name="z1658" w:id="1121"/>
    <w:p>
      <w:pPr>
        <w:spacing w:after="0"/>
        <w:ind w:left="0"/>
        <w:jc w:val="both"/>
      </w:pPr>
      <w:r>
        <w:rPr>
          <w:rFonts w:ascii="Times New Roman"/>
          <w:b w:val="false"/>
          <w:i w:val="false"/>
          <w:color w:val="000000"/>
          <w:sz w:val="28"/>
        </w:rPr>
        <w:t>
      "68) в соответствии с законодательством Республики Казахстан о реабилитации и банкротстве размещение на интернет-ресурсе:</w:t>
      </w:r>
    </w:p>
    <w:bookmarkEnd w:id="1121"/>
    <w:bookmarkStart w:name="z1659" w:id="1122"/>
    <w:p>
      <w:pPr>
        <w:spacing w:after="0"/>
        <w:ind w:left="0"/>
        <w:jc w:val="both"/>
      </w:pPr>
      <w:r>
        <w:rPr>
          <w:rFonts w:ascii="Times New Roman"/>
          <w:b w:val="false"/>
          <w:i w:val="false"/>
          <w:color w:val="000000"/>
          <w:sz w:val="28"/>
        </w:rPr>
        <w:t>
      уведомления о проведении собрания кредиторов;</w:t>
      </w:r>
    </w:p>
    <w:bookmarkEnd w:id="1122"/>
    <w:bookmarkStart w:name="z1660" w:id="1123"/>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1123"/>
    <w:bookmarkStart w:name="z1661" w:id="1124"/>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1124"/>
    <w:bookmarkStart w:name="z1662" w:id="1125"/>
    <w:p>
      <w:pPr>
        <w:spacing w:after="0"/>
        <w:ind w:left="0"/>
        <w:jc w:val="both"/>
      </w:pPr>
      <w:r>
        <w:rPr>
          <w:rFonts w:ascii="Times New Roman"/>
          <w:b w:val="false"/>
          <w:i w:val="false"/>
          <w:color w:val="000000"/>
          <w:sz w:val="28"/>
        </w:rPr>
        <w:t>
      объявления о применении реабилитационной процедуры и порядке заявления требований кредиторами;</w:t>
      </w:r>
    </w:p>
    <w:bookmarkEnd w:id="1125"/>
    <w:bookmarkStart w:name="z1663" w:id="1126"/>
    <w:p>
      <w:pPr>
        <w:spacing w:after="0"/>
        <w:ind w:left="0"/>
        <w:jc w:val="both"/>
      </w:pPr>
      <w:r>
        <w:rPr>
          <w:rFonts w:ascii="Times New Roman"/>
          <w:b w:val="false"/>
          <w:i w:val="false"/>
          <w:color w:val="000000"/>
          <w:sz w:val="28"/>
        </w:rPr>
        <w:t>
      69) проведение по решению суда:</w:t>
      </w:r>
    </w:p>
    <w:bookmarkEnd w:id="1126"/>
    <w:bookmarkStart w:name="z1664" w:id="1127"/>
    <w:p>
      <w:pPr>
        <w:spacing w:after="0"/>
        <w:ind w:left="0"/>
        <w:jc w:val="both"/>
      </w:pPr>
      <w:r>
        <w:rPr>
          <w:rFonts w:ascii="Times New Roman"/>
          <w:b w:val="false"/>
          <w:i w:val="false"/>
          <w:color w:val="000000"/>
          <w:sz w:val="28"/>
        </w:rPr>
        <w:t>
      первого собрания кредиторов в случае, предусмотренном законодательством Республики Казахстан о реабилитации и банкротстве;</w:t>
      </w:r>
    </w:p>
    <w:bookmarkEnd w:id="1127"/>
    <w:bookmarkStart w:name="z1665" w:id="1128"/>
    <w:p>
      <w:pPr>
        <w:spacing w:after="0"/>
        <w:ind w:left="0"/>
        <w:jc w:val="both"/>
      </w:pPr>
      <w:r>
        <w:rPr>
          <w:rFonts w:ascii="Times New Roman"/>
          <w:b w:val="false"/>
          <w:i w:val="false"/>
          <w:color w:val="000000"/>
          <w:sz w:val="28"/>
        </w:rPr>
        <w:t>
      ликвидации банкрота без возбуждения процедуры банкротства в порядке, установленном законодательством Республики Казахстан о реабилитации и банкротстве;";</w:t>
      </w:r>
    </w:p>
    <w:bookmarkEnd w:id="1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79)</w:t>
      </w:r>
      <w:r>
        <w:rPr>
          <w:rFonts w:ascii="Times New Roman"/>
          <w:b w:val="false"/>
          <w:i w:val="false"/>
          <w:color w:val="000000"/>
          <w:sz w:val="28"/>
        </w:rPr>
        <w:t xml:space="preserve"> изложить в следующей редакции:</w:t>
      </w:r>
    </w:p>
    <w:bookmarkStart w:name="z1667" w:id="1129"/>
    <w:p>
      <w:pPr>
        <w:spacing w:after="0"/>
        <w:ind w:left="0"/>
        <w:jc w:val="both"/>
      </w:pPr>
      <w:r>
        <w:rPr>
          <w:rFonts w:ascii="Times New Roman"/>
          <w:b w:val="false"/>
          <w:i w:val="false"/>
          <w:color w:val="000000"/>
          <w:sz w:val="28"/>
        </w:rPr>
        <w:t>
      "79) обеспечение в пределах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1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изложить в следующей редакции:</w:t>
      </w:r>
    </w:p>
    <w:bookmarkStart w:name="z1669" w:id="1130"/>
    <w:p>
      <w:pPr>
        <w:spacing w:after="0"/>
        <w:ind w:left="0"/>
        <w:jc w:val="both"/>
      </w:pPr>
      <w:r>
        <w:rPr>
          <w:rFonts w:ascii="Times New Roman"/>
          <w:b w:val="false"/>
          <w:i w:val="false"/>
          <w:color w:val="000000"/>
          <w:sz w:val="28"/>
        </w:rPr>
        <w:t>
      "82) осуществление контроля за правильностью определения происхождения товаров;</w:t>
      </w:r>
    </w:p>
    <w:bookmarkEnd w:id="1130"/>
    <w:bookmarkStart w:name="z1670" w:id="1131"/>
    <w:p>
      <w:pPr>
        <w:spacing w:after="0"/>
        <w:ind w:left="0"/>
        <w:jc w:val="both"/>
      </w:pPr>
      <w:r>
        <w:rPr>
          <w:rFonts w:ascii="Times New Roman"/>
          <w:b w:val="false"/>
          <w:i w:val="false"/>
          <w:color w:val="000000"/>
          <w:sz w:val="28"/>
        </w:rPr>
        <w:t>
      83) осуществление контроля за правильностью предоставления тарифных преференций;</w:t>
      </w:r>
    </w:p>
    <w:bookmarkEnd w:id="1131"/>
    <w:bookmarkStart w:name="z1671" w:id="1132"/>
    <w:p>
      <w:pPr>
        <w:spacing w:after="0"/>
        <w:ind w:left="0"/>
        <w:jc w:val="both"/>
      </w:pPr>
      <w:r>
        <w:rPr>
          <w:rFonts w:ascii="Times New Roman"/>
          <w:b w:val="false"/>
          <w:i w:val="false"/>
          <w:color w:val="000000"/>
          <w:sz w:val="28"/>
        </w:rPr>
        <w:t>
      84) осуществление контроля за классификацией товаров в соответствии с единой Товарной номенклатурой внешнеэкономической деятельности Евразийского экономического союза (далее – ТН ВЭД ЕАЭС);</w:t>
      </w:r>
    </w:p>
    <w:bookmarkEnd w:id="1132"/>
    <w:bookmarkStart w:name="z1672" w:id="1133"/>
    <w:p>
      <w:pPr>
        <w:spacing w:after="0"/>
        <w:ind w:left="0"/>
        <w:jc w:val="both"/>
      </w:pPr>
      <w:r>
        <w:rPr>
          <w:rFonts w:ascii="Times New Roman"/>
          <w:b w:val="false"/>
          <w:i w:val="false"/>
          <w:color w:val="000000"/>
          <w:sz w:val="28"/>
        </w:rPr>
        <w:t>
      85) осуществление контроля за правильностью определения таможенной стоимости товаров, в том числе правильности применения выбранного метода и структуры заявляемой таможенной стоимости и выработка на их основе рекомендаций по улучшению уровня администрирования таможенной стоимости товаров;";</w:t>
      </w:r>
    </w:p>
    <w:bookmarkEnd w:id="1133"/>
    <w:bookmarkStart w:name="z1673" w:id="1134"/>
    <w:p>
      <w:pPr>
        <w:spacing w:after="0"/>
        <w:ind w:left="0"/>
        <w:jc w:val="both"/>
      </w:pPr>
      <w:r>
        <w:rPr>
          <w:rFonts w:ascii="Times New Roman"/>
          <w:b w:val="false"/>
          <w:i w:val="false"/>
          <w:color w:val="000000"/>
          <w:sz w:val="28"/>
        </w:rPr>
        <w:t>
      дополнить подпунктами 85-1), 85-2), 85-3) и 85-4) следующего содержания:</w:t>
      </w:r>
    </w:p>
    <w:bookmarkEnd w:id="1134"/>
    <w:bookmarkStart w:name="z1674" w:id="1135"/>
    <w:p>
      <w:pPr>
        <w:spacing w:after="0"/>
        <w:ind w:left="0"/>
        <w:jc w:val="both"/>
      </w:pPr>
      <w:r>
        <w:rPr>
          <w:rFonts w:ascii="Times New Roman"/>
          <w:b w:val="false"/>
          <w:i w:val="false"/>
          <w:color w:val="000000"/>
          <w:sz w:val="28"/>
        </w:rPr>
        <w:t>
      "85-1) принятие предварительных решений по таможенной стоимости товаров;</w:t>
      </w:r>
    </w:p>
    <w:bookmarkEnd w:id="1135"/>
    <w:bookmarkStart w:name="z1675" w:id="1136"/>
    <w:p>
      <w:pPr>
        <w:spacing w:after="0"/>
        <w:ind w:left="0"/>
        <w:jc w:val="both"/>
      </w:pPr>
      <w:r>
        <w:rPr>
          <w:rFonts w:ascii="Times New Roman"/>
          <w:b w:val="false"/>
          <w:i w:val="false"/>
          <w:color w:val="000000"/>
          <w:sz w:val="28"/>
        </w:rPr>
        <w:t>
      85-2) проведение анализа таможенной стоимости ввозимых на территорию Республики Казахстан товаров;</w:t>
      </w:r>
    </w:p>
    <w:bookmarkEnd w:id="1136"/>
    <w:bookmarkStart w:name="z1676" w:id="1137"/>
    <w:p>
      <w:pPr>
        <w:spacing w:after="0"/>
        <w:ind w:left="0"/>
        <w:jc w:val="both"/>
      </w:pPr>
      <w:r>
        <w:rPr>
          <w:rFonts w:ascii="Times New Roman"/>
          <w:b w:val="false"/>
          <w:i w:val="false"/>
          <w:color w:val="000000"/>
          <w:sz w:val="28"/>
        </w:rPr>
        <w:t>
      85-3) вынесение заключений по таможенной стоимости, классификации и происхождения товаров в отношении незаконно перемещенных товаров;</w:t>
      </w:r>
    </w:p>
    <w:bookmarkEnd w:id="1137"/>
    <w:bookmarkStart w:name="z1677" w:id="1138"/>
    <w:p>
      <w:pPr>
        <w:spacing w:after="0"/>
        <w:ind w:left="0"/>
        <w:jc w:val="both"/>
      </w:pPr>
      <w:r>
        <w:rPr>
          <w:rFonts w:ascii="Times New Roman"/>
          <w:b w:val="false"/>
          <w:i w:val="false"/>
          <w:color w:val="000000"/>
          <w:sz w:val="28"/>
        </w:rPr>
        <w:t>
      85-4) участие в разработке профилей рисков по вопросам таможенной стоимости товаров;";</w:t>
      </w:r>
    </w:p>
    <w:bookmarkEnd w:id="1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87)</w:t>
      </w:r>
      <w:r>
        <w:rPr>
          <w:rFonts w:ascii="Times New Roman"/>
          <w:b w:val="false"/>
          <w:i w:val="false"/>
          <w:color w:val="000000"/>
          <w:sz w:val="28"/>
        </w:rPr>
        <w:t xml:space="preserve"> изложить в следующей редакции:</w:t>
      </w:r>
    </w:p>
    <w:bookmarkStart w:name="z1679" w:id="1139"/>
    <w:p>
      <w:pPr>
        <w:spacing w:after="0"/>
        <w:ind w:left="0"/>
        <w:jc w:val="both"/>
      </w:pPr>
      <w:r>
        <w:rPr>
          <w:rFonts w:ascii="Times New Roman"/>
          <w:b w:val="false"/>
          <w:i w:val="false"/>
          <w:color w:val="000000"/>
          <w:sz w:val="28"/>
        </w:rPr>
        <w:t>
      "87) принятие предварительных решений о классификации товаров в соответствии с ТН ВЭД ЕАЭС, по вопросам применения методов определения таможенной стоимости ввозимых товаров, а также по иным вопросам в соответствии с таможенным законодательством Евразийского экономического союза и Республики Казахстан;";</w:t>
      </w:r>
    </w:p>
    <w:bookmarkEnd w:id="1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90)</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изложить в следующей редакции:</w:t>
      </w:r>
    </w:p>
    <w:bookmarkStart w:name="z1681" w:id="1140"/>
    <w:p>
      <w:pPr>
        <w:spacing w:after="0"/>
        <w:ind w:left="0"/>
        <w:jc w:val="both"/>
      </w:pPr>
      <w:r>
        <w:rPr>
          <w:rFonts w:ascii="Times New Roman"/>
          <w:b w:val="false"/>
          <w:i w:val="false"/>
          <w:color w:val="000000"/>
          <w:sz w:val="28"/>
        </w:rPr>
        <w:t>
      "90) осуществление сбора, обобщения и анализа статистической и оперативной информации о готовящихся и совершенных уголовных правонарушениях, входящих в компетенцию органов государственных доходов;</w:t>
      </w:r>
    </w:p>
    <w:bookmarkEnd w:id="1140"/>
    <w:bookmarkStart w:name="z1682" w:id="1141"/>
    <w:p>
      <w:pPr>
        <w:spacing w:after="0"/>
        <w:ind w:left="0"/>
        <w:jc w:val="both"/>
      </w:pPr>
      <w:r>
        <w:rPr>
          <w:rFonts w:ascii="Times New Roman"/>
          <w:b w:val="false"/>
          <w:i w:val="false"/>
          <w:color w:val="000000"/>
          <w:sz w:val="28"/>
        </w:rPr>
        <w:t>
      91) осуществление досудебного производства (упрощенного досудебного производства), предварительного следствия, дознания по делам, отнесенным законодательством Республики Казахстан к ведению этого органа, в порядке, предусмотренном уголовно-процессуальным законодательством Республики Казахстан;";</w:t>
      </w:r>
    </w:p>
    <w:bookmarkEnd w:id="1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93)</w:t>
      </w:r>
      <w:r>
        <w:rPr>
          <w:rFonts w:ascii="Times New Roman"/>
          <w:b w:val="false"/>
          <w:i w:val="false"/>
          <w:color w:val="000000"/>
          <w:sz w:val="28"/>
        </w:rPr>
        <w:t xml:space="preserve"> изложить в следующей редакции:</w:t>
      </w:r>
    </w:p>
    <w:bookmarkStart w:name="z1684" w:id="1142"/>
    <w:p>
      <w:pPr>
        <w:spacing w:after="0"/>
        <w:ind w:left="0"/>
        <w:jc w:val="both"/>
      </w:pPr>
      <w:r>
        <w:rPr>
          <w:rFonts w:ascii="Times New Roman"/>
          <w:b w:val="false"/>
          <w:i w:val="false"/>
          <w:color w:val="000000"/>
          <w:sz w:val="28"/>
        </w:rPr>
        <w:t>
      "93) задержание и доставка в служебные помещения органов государственных доходов или иных органов Республики Казахстан лиц, совершивших уголовных правонарушений или подозреваемых в совершении уголовного правонарушения, отнесенного законодательством Республики Казахстан к ведению этого органа, в соответствии с законодательными актами Республики Казахстан;";</w:t>
      </w:r>
    </w:p>
    <w:bookmarkEnd w:id="1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96)</w:t>
      </w:r>
      <w:r>
        <w:rPr>
          <w:rFonts w:ascii="Times New Roman"/>
          <w:b w:val="false"/>
          <w:i w:val="false"/>
          <w:color w:val="000000"/>
          <w:sz w:val="28"/>
        </w:rPr>
        <w:t xml:space="preserve"> изложить в следующей редакции:</w:t>
      </w:r>
    </w:p>
    <w:bookmarkStart w:name="z1686" w:id="1143"/>
    <w:p>
      <w:pPr>
        <w:spacing w:after="0"/>
        <w:ind w:left="0"/>
        <w:jc w:val="both"/>
      </w:pPr>
      <w:r>
        <w:rPr>
          <w:rFonts w:ascii="Times New Roman"/>
          <w:b w:val="false"/>
          <w:i w:val="false"/>
          <w:color w:val="000000"/>
          <w:sz w:val="28"/>
        </w:rPr>
        <w:t>
      "96) выработка и реализация мер по повышению эффективности деятельности органов государственных доходов в сфере борьбы с уголовными правонарушениями, отнесенными законодательством Республики Казахстан к ведению этого органа;";</w:t>
      </w:r>
    </w:p>
    <w:bookmarkEnd w:id="1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97)</w:t>
      </w:r>
      <w:r>
        <w:rPr>
          <w:rFonts w:ascii="Times New Roman"/>
          <w:b w:val="false"/>
          <w:i w:val="false"/>
          <w:color w:val="000000"/>
          <w:sz w:val="28"/>
        </w:rPr>
        <w:t xml:space="preserve"> исключить;</w:t>
      </w:r>
    </w:p>
    <w:bookmarkStart w:name="z1688" w:id="1144"/>
    <w:p>
      <w:pPr>
        <w:spacing w:after="0"/>
        <w:ind w:left="0"/>
        <w:jc w:val="both"/>
      </w:pPr>
      <w:r>
        <w:rPr>
          <w:rFonts w:ascii="Times New Roman"/>
          <w:b w:val="false"/>
          <w:i w:val="false"/>
          <w:color w:val="000000"/>
          <w:sz w:val="28"/>
        </w:rPr>
        <w:t>
      в пункте 16:</w:t>
      </w:r>
    </w:p>
    <w:bookmarkEnd w:id="1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1690" w:id="1145"/>
    <w:p>
      <w:pPr>
        <w:spacing w:after="0"/>
        <w:ind w:left="0"/>
        <w:jc w:val="both"/>
      </w:pPr>
      <w:r>
        <w:rPr>
          <w:rFonts w:ascii="Times New Roman"/>
          <w:b w:val="false"/>
          <w:i w:val="false"/>
          <w:color w:val="000000"/>
          <w:sz w:val="28"/>
        </w:rPr>
        <w:t>
      "9) вносить предложения по совершенствованию налогового законодательства Республики Казахстан и таможенного законодательства Евразийского экономического союза и Республики Казахстан;";</w:t>
      </w:r>
    </w:p>
    <w:bookmarkEnd w:id="1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1692" w:id="1146"/>
    <w:p>
      <w:pPr>
        <w:spacing w:after="0"/>
        <w:ind w:left="0"/>
        <w:jc w:val="both"/>
      </w:pPr>
      <w:r>
        <w:rPr>
          <w:rFonts w:ascii="Times New Roman"/>
          <w:b w:val="false"/>
          <w:i w:val="false"/>
          <w:color w:val="000000"/>
          <w:sz w:val="28"/>
        </w:rPr>
        <w:t>
      "21) осуществлять отбор проб и (или) образцов товаров в соответствии с законодательством Республики Казахстан;</w:t>
      </w:r>
    </w:p>
    <w:bookmarkEnd w:id="1146"/>
    <w:bookmarkStart w:name="z1693" w:id="1147"/>
    <w:p>
      <w:pPr>
        <w:spacing w:after="0"/>
        <w:ind w:left="0"/>
        <w:jc w:val="both"/>
      </w:pPr>
      <w:r>
        <w:rPr>
          <w:rFonts w:ascii="Times New Roman"/>
          <w:b w:val="false"/>
          <w:i w:val="false"/>
          <w:color w:val="000000"/>
          <w:sz w:val="28"/>
        </w:rPr>
        <w:t>
      22) изымать у проверяемого лица документы либо их копии с составлением акта изъятия при проведении выездных таможенных проверок;</w:t>
      </w:r>
    </w:p>
    <w:bookmarkEnd w:id="1147"/>
    <w:bookmarkStart w:name="z1694" w:id="1148"/>
    <w:p>
      <w:pPr>
        <w:spacing w:after="0"/>
        <w:ind w:left="0"/>
        <w:jc w:val="both"/>
      </w:pPr>
      <w:r>
        <w:rPr>
          <w:rFonts w:ascii="Times New Roman"/>
          <w:b w:val="false"/>
          <w:i w:val="false"/>
          <w:color w:val="000000"/>
          <w:sz w:val="28"/>
        </w:rPr>
        <w:t>
      23) налагать арест на товары или изымать их в порядке, установленном законами Республики Казахстан, на срок проведения выездной таможенной проверки для пресечения действий, направленных на отчуждение товаров, в отношении которых проводится выездная таможенная проверка, либо распоряжение этими товарами иным способом;</w:t>
      </w:r>
    </w:p>
    <w:bookmarkEnd w:id="1148"/>
    <w:bookmarkStart w:name="z1695" w:id="1149"/>
    <w:p>
      <w:pPr>
        <w:spacing w:after="0"/>
        <w:ind w:left="0"/>
        <w:jc w:val="both"/>
      </w:pPr>
      <w:r>
        <w:rPr>
          <w:rFonts w:ascii="Times New Roman"/>
          <w:b w:val="false"/>
          <w:i w:val="false"/>
          <w:color w:val="000000"/>
          <w:sz w:val="28"/>
        </w:rPr>
        <w:t>
      24) опечатывать помещения, склады, архивы и иные места нахождения (хранения) документов и товаров, в отношении которых проводится выездная таможенная проверка;";</w:t>
      </w:r>
    </w:p>
    <w:bookmarkEnd w:id="1149"/>
    <w:bookmarkStart w:name="z1696" w:id="1150"/>
    <w:p>
      <w:pPr>
        <w:spacing w:after="0"/>
        <w:ind w:left="0"/>
        <w:jc w:val="both"/>
      </w:pPr>
      <w:r>
        <w:rPr>
          <w:rFonts w:ascii="Times New Roman"/>
          <w:b w:val="false"/>
          <w:i w:val="false"/>
          <w:color w:val="000000"/>
          <w:sz w:val="28"/>
        </w:rPr>
        <w:t>
      дополнить пунктом 24-1) следующего содержания:</w:t>
      </w:r>
    </w:p>
    <w:bookmarkEnd w:id="1150"/>
    <w:bookmarkStart w:name="z1697" w:id="1151"/>
    <w:p>
      <w:pPr>
        <w:spacing w:after="0"/>
        <w:ind w:left="0"/>
        <w:jc w:val="both"/>
      </w:pPr>
      <w:r>
        <w:rPr>
          <w:rFonts w:ascii="Times New Roman"/>
          <w:b w:val="false"/>
          <w:i w:val="false"/>
          <w:color w:val="000000"/>
          <w:sz w:val="28"/>
        </w:rPr>
        <w:t>
      "24-1) получать доступ на объекты проверяемого лица при предъявлении должностными лицами таможенного органа предписания о проведении выездной таможенной проверки и служебных удостоверений;";</w:t>
      </w:r>
    </w:p>
    <w:bookmarkEnd w:id="1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изложить в следующей редакции:</w:t>
      </w:r>
    </w:p>
    <w:bookmarkStart w:name="z1699" w:id="1152"/>
    <w:p>
      <w:pPr>
        <w:spacing w:after="0"/>
        <w:ind w:left="0"/>
        <w:jc w:val="both"/>
      </w:pPr>
      <w:r>
        <w:rPr>
          <w:rFonts w:ascii="Times New Roman"/>
          <w:b w:val="false"/>
          <w:i w:val="false"/>
          <w:color w:val="000000"/>
          <w:sz w:val="28"/>
        </w:rPr>
        <w:t>
      "26)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w:t>
      </w:r>
    </w:p>
    <w:bookmarkEnd w:id="1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30)</w:t>
      </w:r>
      <w:r>
        <w:rPr>
          <w:rFonts w:ascii="Times New Roman"/>
          <w:b w:val="false"/>
          <w:i w:val="false"/>
          <w:color w:val="000000"/>
          <w:sz w:val="28"/>
        </w:rPr>
        <w:t xml:space="preserve"> изложить в следующей редакции:</w:t>
      </w:r>
    </w:p>
    <w:bookmarkStart w:name="z1701" w:id="1153"/>
    <w:p>
      <w:pPr>
        <w:spacing w:after="0"/>
        <w:ind w:left="0"/>
        <w:jc w:val="both"/>
      </w:pPr>
      <w:r>
        <w:rPr>
          <w:rFonts w:ascii="Times New Roman"/>
          <w:b w:val="false"/>
          <w:i w:val="false"/>
          <w:color w:val="000000"/>
          <w:sz w:val="28"/>
        </w:rPr>
        <w:t>
      "30) осуществлять оперативно-розыскную деятельность в соответствии с законодательством Республики Казахстан об оперативно–розыскной деятельности;";</w:t>
      </w:r>
    </w:p>
    <w:bookmarkEnd w:id="1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w:t>
      </w:r>
      <w:r>
        <w:rPr>
          <w:rFonts w:ascii="Times New Roman"/>
          <w:b w:val="false"/>
          <w:i w:val="false"/>
          <w:color w:val="000000"/>
          <w:sz w:val="28"/>
        </w:rPr>
        <w:t xml:space="preserve"> изложить в следующей редакции:</w:t>
      </w:r>
    </w:p>
    <w:bookmarkStart w:name="z1704" w:id="1154"/>
    <w:p>
      <w:pPr>
        <w:spacing w:after="0"/>
        <w:ind w:left="0"/>
        <w:jc w:val="both"/>
      </w:pPr>
      <w:r>
        <w:rPr>
          <w:rFonts w:ascii="Times New Roman"/>
          <w:b w:val="false"/>
          <w:i w:val="false"/>
          <w:color w:val="000000"/>
          <w:sz w:val="28"/>
        </w:rPr>
        <w:t>
      "48) осуществлять работу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и задолженности по социальным платежам;";</w:t>
      </w:r>
    </w:p>
    <w:bookmarkEnd w:id="1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56)</w:t>
      </w:r>
      <w:r>
        <w:rPr>
          <w:rFonts w:ascii="Times New Roman"/>
          <w:b w:val="false"/>
          <w:i w:val="false"/>
          <w:color w:val="000000"/>
          <w:sz w:val="28"/>
        </w:rPr>
        <w:t xml:space="preserve"> изложить в следующей редакции:</w:t>
      </w:r>
    </w:p>
    <w:bookmarkStart w:name="z1707" w:id="1155"/>
    <w:p>
      <w:pPr>
        <w:spacing w:after="0"/>
        <w:ind w:left="0"/>
        <w:jc w:val="both"/>
      </w:pPr>
      <w:r>
        <w:rPr>
          <w:rFonts w:ascii="Times New Roman"/>
          <w:b w:val="false"/>
          <w:i w:val="false"/>
          <w:color w:val="000000"/>
          <w:sz w:val="28"/>
        </w:rPr>
        <w:t>
      "56)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1709" w:id="1156"/>
    <w:p>
      <w:pPr>
        <w:spacing w:after="0"/>
        <w:ind w:left="0"/>
        <w:jc w:val="both"/>
      </w:pPr>
      <w:r>
        <w:rPr>
          <w:rFonts w:ascii="Times New Roman"/>
          <w:b w:val="false"/>
          <w:i w:val="false"/>
          <w:color w:val="000000"/>
          <w:sz w:val="28"/>
        </w:rPr>
        <w:t>
      "58)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социальных платежей;";</w:t>
      </w:r>
    </w:p>
    <w:bookmarkEnd w:id="1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изложить в следующей редакции:</w:t>
      </w:r>
    </w:p>
    <w:bookmarkStart w:name="z1711" w:id="1157"/>
    <w:p>
      <w:pPr>
        <w:spacing w:after="0"/>
        <w:ind w:left="0"/>
        <w:jc w:val="both"/>
      </w:pPr>
      <w:r>
        <w:rPr>
          <w:rFonts w:ascii="Times New Roman"/>
          <w:b w:val="false"/>
          <w:i w:val="false"/>
          <w:color w:val="000000"/>
          <w:sz w:val="28"/>
        </w:rPr>
        <w:t>
      "71) выполнять обязанности, установленные уголовно-процессуальным законодательством Республики Казахстан, а также законодательством Республики Казахстан об оперативно–розыскной деятельности;</w:t>
      </w:r>
    </w:p>
    <w:bookmarkEnd w:id="1157"/>
    <w:bookmarkStart w:name="z1712" w:id="1158"/>
    <w:p>
      <w:pPr>
        <w:spacing w:after="0"/>
        <w:ind w:left="0"/>
        <w:jc w:val="both"/>
      </w:pPr>
      <w:r>
        <w:rPr>
          <w:rFonts w:ascii="Times New Roman"/>
          <w:b w:val="false"/>
          <w:i w:val="false"/>
          <w:color w:val="000000"/>
          <w:sz w:val="28"/>
        </w:rPr>
        <w:t>
      72) принимать в пределах компетенции Департамента меры по предупреждению, выявлению, пресечению, раскрытию и расследованию уголовных правонарушений, отнесенных законодательством Республики Казахстан к ведению этого органа;</w:t>
      </w:r>
    </w:p>
    <w:bookmarkEnd w:id="1158"/>
    <w:bookmarkStart w:name="z1713" w:id="1159"/>
    <w:p>
      <w:pPr>
        <w:spacing w:after="0"/>
        <w:ind w:left="0"/>
        <w:jc w:val="both"/>
      </w:pPr>
      <w:r>
        <w:rPr>
          <w:rFonts w:ascii="Times New Roman"/>
          <w:b w:val="false"/>
          <w:i w:val="false"/>
          <w:color w:val="000000"/>
          <w:sz w:val="28"/>
        </w:rPr>
        <w:t>
      73) принимать, регистрировать и рассматривать заявления и сообщения о совершенных или готовящихся уголовных правонарушениях, своевременно принимать меры по их пресечению и раскрытию, а также задержанию лиц, их совершивших, и недопущению общественно опасных последствий;</w:t>
      </w:r>
    </w:p>
    <w:bookmarkEnd w:id="1159"/>
    <w:bookmarkStart w:name="z1714" w:id="1160"/>
    <w:p>
      <w:pPr>
        <w:spacing w:after="0"/>
        <w:ind w:left="0"/>
        <w:jc w:val="both"/>
      </w:pPr>
      <w:r>
        <w:rPr>
          <w:rFonts w:ascii="Times New Roman"/>
          <w:b w:val="false"/>
          <w:i w:val="false"/>
          <w:color w:val="000000"/>
          <w:sz w:val="28"/>
        </w:rPr>
        <w:t>
      74) принимать в пределах компетенции меры к обеспечению возмещения причиненного уголовным правонарушением имущественного вреда;";</w:t>
      </w:r>
    </w:p>
    <w:bookmarkEnd w:id="1160"/>
    <w:bookmarkStart w:name="z1715" w:id="1161"/>
    <w:p>
      <w:pPr>
        <w:spacing w:after="0"/>
        <w:ind w:left="0"/>
        <w:jc w:val="both"/>
      </w:pPr>
      <w:r>
        <w:rPr>
          <w:rFonts w:ascii="Times New Roman"/>
          <w:b w:val="false"/>
          <w:i w:val="false"/>
          <w:color w:val="000000"/>
          <w:sz w:val="28"/>
        </w:rPr>
        <w:t>
      дополнить перечнем государственных учреждений- – территориальных органов Департамента по Восточно-Казахстанской области Комитета государственных доходов Министерства финансов Республики Казахстан:</w:t>
      </w:r>
    </w:p>
    <w:bookmarkEnd w:id="1161"/>
    <w:bookmarkStart w:name="z1716" w:id="1162"/>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1162"/>
    <w:bookmarkStart w:name="z1717" w:id="1163"/>
    <w:p>
      <w:pPr>
        <w:spacing w:after="0"/>
        <w:ind w:left="0"/>
        <w:jc w:val="both"/>
      </w:pPr>
      <w:r>
        <w:rPr>
          <w:rFonts w:ascii="Times New Roman"/>
          <w:b w:val="false"/>
          <w:i w:val="false"/>
          <w:color w:val="000000"/>
          <w:sz w:val="28"/>
        </w:rPr>
        <w:t>
      1. Управление государственных доходов по городу Усть-Каменогорск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163"/>
    <w:bookmarkStart w:name="z1718" w:id="1164"/>
    <w:p>
      <w:pPr>
        <w:spacing w:after="0"/>
        <w:ind w:left="0"/>
        <w:jc w:val="both"/>
      </w:pPr>
      <w:r>
        <w:rPr>
          <w:rFonts w:ascii="Times New Roman"/>
          <w:b w:val="false"/>
          <w:i w:val="false"/>
          <w:color w:val="000000"/>
          <w:sz w:val="28"/>
        </w:rPr>
        <w:t>
      2. Управление государственных доходов по Зыряновскому району - городу Зыряновску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164"/>
    <w:bookmarkStart w:name="z1719" w:id="1165"/>
    <w:p>
      <w:pPr>
        <w:spacing w:after="0"/>
        <w:ind w:left="0"/>
        <w:jc w:val="both"/>
      </w:pPr>
      <w:r>
        <w:rPr>
          <w:rFonts w:ascii="Times New Roman"/>
          <w:b w:val="false"/>
          <w:i w:val="false"/>
          <w:color w:val="000000"/>
          <w:sz w:val="28"/>
        </w:rPr>
        <w:t>
      3. Управление государственных доходов по городу Риддер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165"/>
    <w:bookmarkStart w:name="z1720" w:id="1166"/>
    <w:p>
      <w:pPr>
        <w:spacing w:after="0"/>
        <w:ind w:left="0"/>
        <w:jc w:val="both"/>
      </w:pPr>
      <w:r>
        <w:rPr>
          <w:rFonts w:ascii="Times New Roman"/>
          <w:b w:val="false"/>
          <w:i w:val="false"/>
          <w:color w:val="000000"/>
          <w:sz w:val="28"/>
        </w:rPr>
        <w:t>
      4. Управление государственных доходов по городу Курчатову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166"/>
    <w:bookmarkStart w:name="z1721" w:id="1167"/>
    <w:p>
      <w:pPr>
        <w:spacing w:after="0"/>
        <w:ind w:left="0"/>
        <w:jc w:val="both"/>
      </w:pPr>
      <w:r>
        <w:rPr>
          <w:rFonts w:ascii="Times New Roman"/>
          <w:b w:val="false"/>
          <w:i w:val="false"/>
          <w:color w:val="000000"/>
          <w:sz w:val="28"/>
        </w:rPr>
        <w:t>
      5. Управление государственных доходов по городу Семей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167"/>
    <w:bookmarkStart w:name="z1722" w:id="1168"/>
    <w:p>
      <w:pPr>
        <w:spacing w:after="0"/>
        <w:ind w:left="0"/>
        <w:jc w:val="both"/>
      </w:pPr>
      <w:r>
        <w:rPr>
          <w:rFonts w:ascii="Times New Roman"/>
          <w:b w:val="false"/>
          <w:i w:val="false"/>
          <w:color w:val="000000"/>
          <w:sz w:val="28"/>
        </w:rPr>
        <w:t>
      6. Управление государственных доходов по Катон-Карагайскому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168"/>
    <w:bookmarkStart w:name="z1723" w:id="1169"/>
    <w:p>
      <w:pPr>
        <w:spacing w:after="0"/>
        <w:ind w:left="0"/>
        <w:jc w:val="both"/>
      </w:pPr>
      <w:r>
        <w:rPr>
          <w:rFonts w:ascii="Times New Roman"/>
          <w:b w:val="false"/>
          <w:i w:val="false"/>
          <w:color w:val="000000"/>
          <w:sz w:val="28"/>
        </w:rPr>
        <w:t>
      7. Управление государственных доходов по Глубоковскому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169"/>
    <w:bookmarkStart w:name="z1724" w:id="1170"/>
    <w:p>
      <w:pPr>
        <w:spacing w:after="0"/>
        <w:ind w:left="0"/>
        <w:jc w:val="both"/>
      </w:pPr>
      <w:r>
        <w:rPr>
          <w:rFonts w:ascii="Times New Roman"/>
          <w:b w:val="false"/>
          <w:i w:val="false"/>
          <w:color w:val="000000"/>
          <w:sz w:val="28"/>
        </w:rPr>
        <w:t>
      8. Управление государственных доходов по Зайсанскому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170"/>
    <w:bookmarkStart w:name="z1725" w:id="1171"/>
    <w:p>
      <w:pPr>
        <w:spacing w:after="0"/>
        <w:ind w:left="0"/>
        <w:jc w:val="both"/>
      </w:pPr>
      <w:r>
        <w:rPr>
          <w:rFonts w:ascii="Times New Roman"/>
          <w:b w:val="false"/>
          <w:i w:val="false"/>
          <w:color w:val="000000"/>
          <w:sz w:val="28"/>
        </w:rPr>
        <w:t>
      9. Управление государственных доходов по Курчумскому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171"/>
    <w:bookmarkStart w:name="z1726" w:id="1172"/>
    <w:p>
      <w:pPr>
        <w:spacing w:after="0"/>
        <w:ind w:left="0"/>
        <w:jc w:val="both"/>
      </w:pPr>
      <w:r>
        <w:rPr>
          <w:rFonts w:ascii="Times New Roman"/>
          <w:b w:val="false"/>
          <w:i w:val="false"/>
          <w:color w:val="000000"/>
          <w:sz w:val="28"/>
        </w:rPr>
        <w:t>
      10. Управление государственных доходов по Уланскому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172"/>
    <w:bookmarkStart w:name="z1727" w:id="1173"/>
    <w:p>
      <w:pPr>
        <w:spacing w:after="0"/>
        <w:ind w:left="0"/>
        <w:jc w:val="both"/>
      </w:pPr>
      <w:r>
        <w:rPr>
          <w:rFonts w:ascii="Times New Roman"/>
          <w:b w:val="false"/>
          <w:i w:val="false"/>
          <w:color w:val="000000"/>
          <w:sz w:val="28"/>
        </w:rPr>
        <w:t>
      11. Управление государственных доходов по Шемонайхинскому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173"/>
    <w:bookmarkStart w:name="z1728" w:id="1174"/>
    <w:p>
      <w:pPr>
        <w:spacing w:after="0"/>
        <w:ind w:left="0"/>
        <w:jc w:val="both"/>
      </w:pPr>
      <w:r>
        <w:rPr>
          <w:rFonts w:ascii="Times New Roman"/>
          <w:b w:val="false"/>
          <w:i w:val="false"/>
          <w:color w:val="000000"/>
          <w:sz w:val="28"/>
        </w:rPr>
        <w:t>
      12. Управление государственных доходов по Абайскому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174"/>
    <w:bookmarkStart w:name="z1729" w:id="1175"/>
    <w:p>
      <w:pPr>
        <w:spacing w:after="0"/>
        <w:ind w:left="0"/>
        <w:jc w:val="both"/>
      </w:pPr>
      <w:r>
        <w:rPr>
          <w:rFonts w:ascii="Times New Roman"/>
          <w:b w:val="false"/>
          <w:i w:val="false"/>
          <w:color w:val="000000"/>
          <w:sz w:val="28"/>
        </w:rPr>
        <w:t>
      13. Управление государственных доходов по Аягузскому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175"/>
    <w:bookmarkStart w:name="z1730" w:id="1176"/>
    <w:p>
      <w:pPr>
        <w:spacing w:after="0"/>
        <w:ind w:left="0"/>
        <w:jc w:val="both"/>
      </w:pPr>
      <w:r>
        <w:rPr>
          <w:rFonts w:ascii="Times New Roman"/>
          <w:b w:val="false"/>
          <w:i w:val="false"/>
          <w:color w:val="000000"/>
          <w:sz w:val="28"/>
        </w:rPr>
        <w:t>
      14. Управление государственных доходов по Бескарагайскому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176"/>
    <w:bookmarkStart w:name="z1731" w:id="1177"/>
    <w:p>
      <w:pPr>
        <w:spacing w:after="0"/>
        <w:ind w:left="0"/>
        <w:jc w:val="both"/>
      </w:pPr>
      <w:r>
        <w:rPr>
          <w:rFonts w:ascii="Times New Roman"/>
          <w:b w:val="false"/>
          <w:i w:val="false"/>
          <w:color w:val="000000"/>
          <w:sz w:val="28"/>
        </w:rPr>
        <w:t>
      15. Управление государственных доходов по Бородулихинскому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177"/>
    <w:bookmarkStart w:name="z1732" w:id="1178"/>
    <w:p>
      <w:pPr>
        <w:spacing w:after="0"/>
        <w:ind w:left="0"/>
        <w:jc w:val="both"/>
      </w:pPr>
      <w:r>
        <w:rPr>
          <w:rFonts w:ascii="Times New Roman"/>
          <w:b w:val="false"/>
          <w:i w:val="false"/>
          <w:color w:val="000000"/>
          <w:sz w:val="28"/>
        </w:rPr>
        <w:t>
      16. Управление государственных доходов по Жарминскому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178"/>
    <w:bookmarkStart w:name="z1733" w:id="1179"/>
    <w:p>
      <w:pPr>
        <w:spacing w:after="0"/>
        <w:ind w:left="0"/>
        <w:jc w:val="both"/>
      </w:pPr>
      <w:r>
        <w:rPr>
          <w:rFonts w:ascii="Times New Roman"/>
          <w:b w:val="false"/>
          <w:i w:val="false"/>
          <w:color w:val="000000"/>
          <w:sz w:val="28"/>
        </w:rPr>
        <w:t>
      17. Управление государственных доходов по Кокпектинскому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179"/>
    <w:bookmarkStart w:name="z1734" w:id="1180"/>
    <w:p>
      <w:pPr>
        <w:spacing w:after="0"/>
        <w:ind w:left="0"/>
        <w:jc w:val="both"/>
      </w:pPr>
      <w:r>
        <w:rPr>
          <w:rFonts w:ascii="Times New Roman"/>
          <w:b w:val="false"/>
          <w:i w:val="false"/>
          <w:color w:val="000000"/>
          <w:sz w:val="28"/>
        </w:rPr>
        <w:t>
      18. Управление государственных доходов по Урджарскому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180"/>
    <w:bookmarkStart w:name="z1735" w:id="1181"/>
    <w:p>
      <w:pPr>
        <w:spacing w:after="0"/>
        <w:ind w:left="0"/>
        <w:jc w:val="both"/>
      </w:pPr>
      <w:r>
        <w:rPr>
          <w:rFonts w:ascii="Times New Roman"/>
          <w:b w:val="false"/>
          <w:i w:val="false"/>
          <w:color w:val="000000"/>
          <w:sz w:val="28"/>
        </w:rPr>
        <w:t>
      19. Управление государственных доходов по Тарбагатайскому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w:t>
      </w:r>
    </w:p>
    <w:bookmarkEnd w:id="1181"/>
    <w:bookmarkStart w:name="z1736" w:id="11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городу Усть-Каменогорск Департамента государственных доходов по Восточно- Казахстанской области Комитета государственных доходов Министерства финансов Республики Казахстан, утвержденном указанным приказом:</w:t>
      </w:r>
    </w:p>
    <w:bookmarkEnd w:id="1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738" w:id="1183"/>
    <w:p>
      <w:pPr>
        <w:spacing w:after="0"/>
        <w:ind w:left="0"/>
        <w:jc w:val="both"/>
      </w:pPr>
      <w:r>
        <w:rPr>
          <w:rFonts w:ascii="Times New Roman"/>
          <w:b w:val="false"/>
          <w:i w:val="false"/>
          <w:color w:val="000000"/>
          <w:sz w:val="28"/>
        </w:rPr>
        <w:t>
      "1. Управление государственных доходов по городу Усть-Каменогорск Департамента государственных доходов по Восточно- 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740" w:id="1184"/>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184"/>
    <w:bookmarkStart w:name="z1741" w:id="1185"/>
    <w:p>
      <w:pPr>
        <w:spacing w:after="0"/>
        <w:ind w:left="0"/>
        <w:jc w:val="both"/>
      </w:pPr>
      <w:r>
        <w:rPr>
          <w:rFonts w:ascii="Times New Roman"/>
          <w:b w:val="false"/>
          <w:i w:val="false"/>
          <w:color w:val="000000"/>
          <w:sz w:val="28"/>
        </w:rPr>
        <w:t>
      в пункте 14:</w:t>
      </w:r>
    </w:p>
    <w:bookmarkEnd w:id="1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743" w:id="1186"/>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186"/>
    <w:bookmarkStart w:name="z1744" w:id="1187"/>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747" w:id="1188"/>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749" w:id="1189"/>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189"/>
    <w:bookmarkStart w:name="z1750" w:id="1190"/>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190"/>
    <w:bookmarkStart w:name="z1751" w:id="1191"/>
    <w:p>
      <w:pPr>
        <w:spacing w:after="0"/>
        <w:ind w:left="0"/>
        <w:jc w:val="both"/>
      </w:pPr>
      <w:r>
        <w:rPr>
          <w:rFonts w:ascii="Times New Roman"/>
          <w:b w:val="false"/>
          <w:i w:val="false"/>
          <w:color w:val="000000"/>
          <w:sz w:val="28"/>
        </w:rPr>
        <w:t>
      дополнить подпунктами 18) и 19) следующего содержания:</w:t>
      </w:r>
    </w:p>
    <w:bookmarkEnd w:id="1191"/>
    <w:bookmarkStart w:name="z1752" w:id="1192"/>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192"/>
    <w:bookmarkStart w:name="z1753" w:id="1193"/>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193"/>
    <w:bookmarkStart w:name="z1754" w:id="11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Зыряновскому району – городу Зыряновску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утвержденном указанным приказом:</w:t>
      </w:r>
    </w:p>
    <w:bookmarkEnd w:id="1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756" w:id="1195"/>
    <w:p>
      <w:pPr>
        <w:spacing w:after="0"/>
        <w:ind w:left="0"/>
        <w:jc w:val="both"/>
      </w:pPr>
      <w:r>
        <w:rPr>
          <w:rFonts w:ascii="Times New Roman"/>
          <w:b w:val="false"/>
          <w:i w:val="false"/>
          <w:color w:val="000000"/>
          <w:sz w:val="28"/>
        </w:rPr>
        <w:t>
      "1. Управление государственных доходов по Зыряновскому району – городу Зыряновску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758" w:id="1196"/>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196"/>
    <w:bookmarkStart w:name="z1759" w:id="1197"/>
    <w:p>
      <w:pPr>
        <w:spacing w:after="0"/>
        <w:ind w:left="0"/>
        <w:jc w:val="both"/>
      </w:pPr>
      <w:r>
        <w:rPr>
          <w:rFonts w:ascii="Times New Roman"/>
          <w:b w:val="false"/>
          <w:i w:val="false"/>
          <w:color w:val="000000"/>
          <w:sz w:val="28"/>
        </w:rPr>
        <w:t>
      в пункте 14:</w:t>
      </w:r>
    </w:p>
    <w:bookmarkEnd w:id="1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761" w:id="1198"/>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198"/>
    <w:bookmarkStart w:name="z1762" w:id="1199"/>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765" w:id="1200"/>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767" w:id="1201"/>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201"/>
    <w:bookmarkStart w:name="z1768" w:id="1202"/>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202"/>
    <w:bookmarkStart w:name="z1769" w:id="1203"/>
    <w:p>
      <w:pPr>
        <w:spacing w:after="0"/>
        <w:ind w:left="0"/>
        <w:jc w:val="both"/>
      </w:pPr>
      <w:r>
        <w:rPr>
          <w:rFonts w:ascii="Times New Roman"/>
          <w:b w:val="false"/>
          <w:i w:val="false"/>
          <w:color w:val="000000"/>
          <w:sz w:val="28"/>
        </w:rPr>
        <w:t>
      дополнить подпунктами 18) и 19) следующего содержания:</w:t>
      </w:r>
    </w:p>
    <w:bookmarkEnd w:id="1203"/>
    <w:bookmarkStart w:name="z1770" w:id="1204"/>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204"/>
    <w:bookmarkStart w:name="z1771" w:id="1205"/>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205"/>
    <w:bookmarkStart w:name="z1772" w:id="12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городу Риддер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утвержденном указанным приказом:</w:t>
      </w:r>
    </w:p>
    <w:bookmarkEnd w:id="1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774" w:id="1207"/>
    <w:p>
      <w:pPr>
        <w:spacing w:after="0"/>
        <w:ind w:left="0"/>
        <w:jc w:val="both"/>
      </w:pPr>
      <w:r>
        <w:rPr>
          <w:rFonts w:ascii="Times New Roman"/>
          <w:b w:val="false"/>
          <w:i w:val="false"/>
          <w:color w:val="000000"/>
          <w:sz w:val="28"/>
        </w:rPr>
        <w:t>
      "1. Управление государственных доходов по городу Риддер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776" w:id="1208"/>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208"/>
    <w:bookmarkStart w:name="z1777" w:id="1209"/>
    <w:p>
      <w:pPr>
        <w:spacing w:after="0"/>
        <w:ind w:left="0"/>
        <w:jc w:val="both"/>
      </w:pPr>
      <w:r>
        <w:rPr>
          <w:rFonts w:ascii="Times New Roman"/>
          <w:b w:val="false"/>
          <w:i w:val="false"/>
          <w:color w:val="000000"/>
          <w:sz w:val="28"/>
        </w:rPr>
        <w:t>
      в пункте 14:</w:t>
      </w:r>
    </w:p>
    <w:bookmarkEnd w:id="1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779" w:id="1210"/>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210"/>
    <w:bookmarkStart w:name="z1780" w:id="1211"/>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783" w:id="1212"/>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785" w:id="1213"/>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213"/>
    <w:bookmarkStart w:name="z1786" w:id="1214"/>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214"/>
    <w:bookmarkStart w:name="z1787" w:id="1215"/>
    <w:p>
      <w:pPr>
        <w:spacing w:after="0"/>
        <w:ind w:left="0"/>
        <w:jc w:val="both"/>
      </w:pPr>
      <w:r>
        <w:rPr>
          <w:rFonts w:ascii="Times New Roman"/>
          <w:b w:val="false"/>
          <w:i w:val="false"/>
          <w:color w:val="000000"/>
          <w:sz w:val="28"/>
        </w:rPr>
        <w:t>
      дополнить подпунктами 18) и 19) следующего содержания:</w:t>
      </w:r>
    </w:p>
    <w:bookmarkEnd w:id="1215"/>
    <w:bookmarkStart w:name="z1788" w:id="1216"/>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216"/>
    <w:bookmarkStart w:name="z1789" w:id="1217"/>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217"/>
    <w:bookmarkStart w:name="z1790" w:id="12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городу Курчатову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утвержденном указанным приказом:</w:t>
      </w:r>
    </w:p>
    <w:bookmarkEnd w:id="1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792" w:id="1219"/>
    <w:p>
      <w:pPr>
        <w:spacing w:after="0"/>
        <w:ind w:left="0"/>
        <w:jc w:val="both"/>
      </w:pPr>
      <w:r>
        <w:rPr>
          <w:rFonts w:ascii="Times New Roman"/>
          <w:b w:val="false"/>
          <w:i w:val="false"/>
          <w:color w:val="000000"/>
          <w:sz w:val="28"/>
        </w:rPr>
        <w:t>
      "1. Управление государственных доходов по городу Курчатову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794" w:id="1220"/>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220"/>
    <w:bookmarkStart w:name="z1795" w:id="1221"/>
    <w:p>
      <w:pPr>
        <w:spacing w:after="0"/>
        <w:ind w:left="0"/>
        <w:jc w:val="both"/>
      </w:pPr>
      <w:r>
        <w:rPr>
          <w:rFonts w:ascii="Times New Roman"/>
          <w:b w:val="false"/>
          <w:i w:val="false"/>
          <w:color w:val="000000"/>
          <w:sz w:val="28"/>
        </w:rPr>
        <w:t>
      в пункте 14:</w:t>
      </w:r>
    </w:p>
    <w:bookmarkEnd w:id="1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797" w:id="1222"/>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222"/>
    <w:bookmarkStart w:name="z1798" w:id="1223"/>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801" w:id="1224"/>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803" w:id="1225"/>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225"/>
    <w:bookmarkStart w:name="z1804" w:id="1226"/>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226"/>
    <w:bookmarkStart w:name="z1805" w:id="1227"/>
    <w:p>
      <w:pPr>
        <w:spacing w:after="0"/>
        <w:ind w:left="0"/>
        <w:jc w:val="both"/>
      </w:pPr>
      <w:r>
        <w:rPr>
          <w:rFonts w:ascii="Times New Roman"/>
          <w:b w:val="false"/>
          <w:i w:val="false"/>
          <w:color w:val="000000"/>
          <w:sz w:val="28"/>
        </w:rPr>
        <w:t>
      дополнить подпунктами 18) и 19) следующего содержания:</w:t>
      </w:r>
    </w:p>
    <w:bookmarkEnd w:id="1227"/>
    <w:bookmarkStart w:name="z1806" w:id="1228"/>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228"/>
    <w:bookmarkStart w:name="z1807" w:id="1229"/>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229"/>
    <w:bookmarkStart w:name="z1808" w:id="12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городу Семей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утвержденном указанным приказом:</w:t>
      </w:r>
    </w:p>
    <w:bookmarkEnd w:id="1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810" w:id="1231"/>
    <w:p>
      <w:pPr>
        <w:spacing w:after="0"/>
        <w:ind w:left="0"/>
        <w:jc w:val="both"/>
      </w:pPr>
      <w:r>
        <w:rPr>
          <w:rFonts w:ascii="Times New Roman"/>
          <w:b w:val="false"/>
          <w:i w:val="false"/>
          <w:color w:val="000000"/>
          <w:sz w:val="28"/>
        </w:rPr>
        <w:t>
      "1. Управление государственных доходов по городу Семей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812" w:id="1232"/>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232"/>
    <w:bookmarkStart w:name="z1813" w:id="1233"/>
    <w:p>
      <w:pPr>
        <w:spacing w:after="0"/>
        <w:ind w:left="0"/>
        <w:jc w:val="both"/>
      </w:pPr>
      <w:r>
        <w:rPr>
          <w:rFonts w:ascii="Times New Roman"/>
          <w:b w:val="false"/>
          <w:i w:val="false"/>
          <w:color w:val="000000"/>
          <w:sz w:val="28"/>
        </w:rPr>
        <w:t>
      в пункте 14:</w:t>
      </w:r>
    </w:p>
    <w:bookmarkEnd w:id="1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815" w:id="1234"/>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234"/>
    <w:bookmarkStart w:name="z1816" w:id="1235"/>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819" w:id="1236"/>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821" w:id="1237"/>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237"/>
    <w:bookmarkStart w:name="z1822" w:id="1238"/>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238"/>
    <w:bookmarkStart w:name="z1823" w:id="1239"/>
    <w:p>
      <w:pPr>
        <w:spacing w:after="0"/>
        <w:ind w:left="0"/>
        <w:jc w:val="both"/>
      </w:pPr>
      <w:r>
        <w:rPr>
          <w:rFonts w:ascii="Times New Roman"/>
          <w:b w:val="false"/>
          <w:i w:val="false"/>
          <w:color w:val="000000"/>
          <w:sz w:val="28"/>
        </w:rPr>
        <w:t>
      дополнить подпунктами 18) и 19) следующего содержания:</w:t>
      </w:r>
    </w:p>
    <w:bookmarkEnd w:id="1239"/>
    <w:bookmarkStart w:name="z1824" w:id="1240"/>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240"/>
    <w:bookmarkStart w:name="z1825" w:id="1241"/>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241"/>
    <w:bookmarkStart w:name="z1826" w:id="12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Катон-Карагайскому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утвержденном указанным приказом:</w:t>
      </w:r>
    </w:p>
    <w:bookmarkEnd w:id="1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828" w:id="1243"/>
    <w:p>
      <w:pPr>
        <w:spacing w:after="0"/>
        <w:ind w:left="0"/>
        <w:jc w:val="both"/>
      </w:pPr>
      <w:r>
        <w:rPr>
          <w:rFonts w:ascii="Times New Roman"/>
          <w:b w:val="false"/>
          <w:i w:val="false"/>
          <w:color w:val="000000"/>
          <w:sz w:val="28"/>
        </w:rPr>
        <w:t>
      "1. Управление государственных доходов по Катон-Карагайскому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830" w:id="1244"/>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244"/>
    <w:bookmarkStart w:name="z1831" w:id="1245"/>
    <w:p>
      <w:pPr>
        <w:spacing w:after="0"/>
        <w:ind w:left="0"/>
        <w:jc w:val="both"/>
      </w:pPr>
      <w:r>
        <w:rPr>
          <w:rFonts w:ascii="Times New Roman"/>
          <w:b w:val="false"/>
          <w:i w:val="false"/>
          <w:color w:val="000000"/>
          <w:sz w:val="28"/>
        </w:rPr>
        <w:t>
      в пункте 14:</w:t>
      </w:r>
    </w:p>
    <w:bookmarkEnd w:id="1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833" w:id="1246"/>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246"/>
    <w:bookmarkStart w:name="z1834" w:id="1247"/>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837" w:id="1248"/>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839" w:id="1249"/>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249"/>
    <w:bookmarkStart w:name="z1840" w:id="1250"/>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250"/>
    <w:bookmarkStart w:name="z1841" w:id="1251"/>
    <w:p>
      <w:pPr>
        <w:spacing w:after="0"/>
        <w:ind w:left="0"/>
        <w:jc w:val="both"/>
      </w:pPr>
      <w:r>
        <w:rPr>
          <w:rFonts w:ascii="Times New Roman"/>
          <w:b w:val="false"/>
          <w:i w:val="false"/>
          <w:color w:val="000000"/>
          <w:sz w:val="28"/>
        </w:rPr>
        <w:t>
      дополнить подпунктами 18) и 19) следующего содержания:</w:t>
      </w:r>
    </w:p>
    <w:bookmarkEnd w:id="1251"/>
    <w:bookmarkStart w:name="z1842" w:id="1252"/>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252"/>
    <w:bookmarkStart w:name="z1843" w:id="1253"/>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253"/>
    <w:bookmarkStart w:name="z1844" w:id="12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Глубоковскому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утвержденном указанным приказом:</w:t>
      </w:r>
    </w:p>
    <w:bookmarkEnd w:id="1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846" w:id="1255"/>
    <w:p>
      <w:pPr>
        <w:spacing w:after="0"/>
        <w:ind w:left="0"/>
        <w:jc w:val="both"/>
      </w:pPr>
      <w:r>
        <w:rPr>
          <w:rFonts w:ascii="Times New Roman"/>
          <w:b w:val="false"/>
          <w:i w:val="false"/>
          <w:color w:val="000000"/>
          <w:sz w:val="28"/>
        </w:rPr>
        <w:t>
      "1. Управление государственных доходов по Глубоковскому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848" w:id="1256"/>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256"/>
    <w:bookmarkStart w:name="z1849" w:id="1257"/>
    <w:p>
      <w:pPr>
        <w:spacing w:after="0"/>
        <w:ind w:left="0"/>
        <w:jc w:val="both"/>
      </w:pPr>
      <w:r>
        <w:rPr>
          <w:rFonts w:ascii="Times New Roman"/>
          <w:b w:val="false"/>
          <w:i w:val="false"/>
          <w:color w:val="000000"/>
          <w:sz w:val="28"/>
        </w:rPr>
        <w:t>
      в пункте 14:</w:t>
      </w:r>
    </w:p>
    <w:bookmarkEnd w:id="1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851" w:id="1258"/>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258"/>
    <w:bookmarkStart w:name="z1852" w:id="1259"/>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855" w:id="1260"/>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857" w:id="1261"/>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261"/>
    <w:bookmarkStart w:name="z1858" w:id="1262"/>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262"/>
    <w:bookmarkStart w:name="z1859" w:id="1263"/>
    <w:p>
      <w:pPr>
        <w:spacing w:after="0"/>
        <w:ind w:left="0"/>
        <w:jc w:val="both"/>
      </w:pPr>
      <w:r>
        <w:rPr>
          <w:rFonts w:ascii="Times New Roman"/>
          <w:b w:val="false"/>
          <w:i w:val="false"/>
          <w:color w:val="000000"/>
          <w:sz w:val="28"/>
        </w:rPr>
        <w:t>
      дополнить подпунктами 18) и 19) следующего содержания:</w:t>
      </w:r>
    </w:p>
    <w:bookmarkEnd w:id="1263"/>
    <w:bookmarkStart w:name="z1860" w:id="1264"/>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264"/>
    <w:bookmarkStart w:name="z1861" w:id="1265"/>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265"/>
    <w:bookmarkStart w:name="z1862" w:id="12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Зайсанскому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утвержденном указанным приказом:</w:t>
      </w:r>
    </w:p>
    <w:bookmarkEnd w:id="1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864" w:id="1267"/>
    <w:p>
      <w:pPr>
        <w:spacing w:after="0"/>
        <w:ind w:left="0"/>
        <w:jc w:val="both"/>
      </w:pPr>
      <w:r>
        <w:rPr>
          <w:rFonts w:ascii="Times New Roman"/>
          <w:b w:val="false"/>
          <w:i w:val="false"/>
          <w:color w:val="000000"/>
          <w:sz w:val="28"/>
        </w:rPr>
        <w:t>
      "1. Управление государственных доходов по Зайсанскому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866" w:id="1268"/>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268"/>
    <w:bookmarkStart w:name="z1867" w:id="1269"/>
    <w:p>
      <w:pPr>
        <w:spacing w:after="0"/>
        <w:ind w:left="0"/>
        <w:jc w:val="both"/>
      </w:pPr>
      <w:r>
        <w:rPr>
          <w:rFonts w:ascii="Times New Roman"/>
          <w:b w:val="false"/>
          <w:i w:val="false"/>
          <w:color w:val="000000"/>
          <w:sz w:val="28"/>
        </w:rPr>
        <w:t>
      в пункте 14:</w:t>
      </w:r>
    </w:p>
    <w:bookmarkEnd w:id="1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869" w:id="1270"/>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270"/>
    <w:bookmarkStart w:name="z1870" w:id="1271"/>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873" w:id="1272"/>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875" w:id="1273"/>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273"/>
    <w:bookmarkStart w:name="z1876" w:id="1274"/>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274"/>
    <w:bookmarkStart w:name="z1877" w:id="1275"/>
    <w:p>
      <w:pPr>
        <w:spacing w:after="0"/>
        <w:ind w:left="0"/>
        <w:jc w:val="both"/>
      </w:pPr>
      <w:r>
        <w:rPr>
          <w:rFonts w:ascii="Times New Roman"/>
          <w:b w:val="false"/>
          <w:i w:val="false"/>
          <w:color w:val="000000"/>
          <w:sz w:val="28"/>
        </w:rPr>
        <w:t>
      дополнить подпунктами 18) и 19) следующего содержания:</w:t>
      </w:r>
    </w:p>
    <w:bookmarkEnd w:id="1275"/>
    <w:bookmarkStart w:name="z1878" w:id="1276"/>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276"/>
    <w:bookmarkStart w:name="z1879" w:id="1277"/>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277"/>
    <w:bookmarkStart w:name="z1880" w:id="12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Курчумскому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утвержденном указанным приказом:</w:t>
      </w:r>
    </w:p>
    <w:bookmarkEnd w:id="1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882" w:id="1279"/>
    <w:p>
      <w:pPr>
        <w:spacing w:after="0"/>
        <w:ind w:left="0"/>
        <w:jc w:val="both"/>
      </w:pPr>
      <w:r>
        <w:rPr>
          <w:rFonts w:ascii="Times New Roman"/>
          <w:b w:val="false"/>
          <w:i w:val="false"/>
          <w:color w:val="000000"/>
          <w:sz w:val="28"/>
        </w:rPr>
        <w:t>
      "1. Управление государственных доходов по Курчумскому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884" w:id="1280"/>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280"/>
    <w:bookmarkStart w:name="z1885" w:id="1281"/>
    <w:p>
      <w:pPr>
        <w:spacing w:after="0"/>
        <w:ind w:left="0"/>
        <w:jc w:val="both"/>
      </w:pPr>
      <w:r>
        <w:rPr>
          <w:rFonts w:ascii="Times New Roman"/>
          <w:b w:val="false"/>
          <w:i w:val="false"/>
          <w:color w:val="000000"/>
          <w:sz w:val="28"/>
        </w:rPr>
        <w:t>
      в пункте 14:</w:t>
      </w:r>
    </w:p>
    <w:bookmarkEnd w:id="1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887" w:id="1282"/>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282"/>
    <w:bookmarkStart w:name="z1888" w:id="1283"/>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891" w:id="1284"/>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893" w:id="1285"/>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285"/>
    <w:bookmarkStart w:name="z1894" w:id="1286"/>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286"/>
    <w:bookmarkStart w:name="z1895" w:id="1287"/>
    <w:p>
      <w:pPr>
        <w:spacing w:after="0"/>
        <w:ind w:left="0"/>
        <w:jc w:val="both"/>
      </w:pPr>
      <w:r>
        <w:rPr>
          <w:rFonts w:ascii="Times New Roman"/>
          <w:b w:val="false"/>
          <w:i w:val="false"/>
          <w:color w:val="000000"/>
          <w:sz w:val="28"/>
        </w:rPr>
        <w:t>
      дополнить подпунктами 18) и 19) следующего содержания:</w:t>
      </w:r>
    </w:p>
    <w:bookmarkEnd w:id="1287"/>
    <w:bookmarkStart w:name="z1896" w:id="1288"/>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288"/>
    <w:bookmarkStart w:name="z1897" w:id="1289"/>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289"/>
    <w:bookmarkStart w:name="z1898" w:id="12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Уланскому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утвержденном указанным приказом:</w:t>
      </w:r>
    </w:p>
    <w:bookmarkEnd w:id="1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00" w:id="1291"/>
    <w:p>
      <w:pPr>
        <w:spacing w:after="0"/>
        <w:ind w:left="0"/>
        <w:jc w:val="both"/>
      </w:pPr>
      <w:r>
        <w:rPr>
          <w:rFonts w:ascii="Times New Roman"/>
          <w:b w:val="false"/>
          <w:i w:val="false"/>
          <w:color w:val="000000"/>
          <w:sz w:val="28"/>
        </w:rPr>
        <w:t>
      "1. Управление государственных доходов по Уланскому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902" w:id="1292"/>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292"/>
    <w:bookmarkStart w:name="z1903" w:id="1293"/>
    <w:p>
      <w:pPr>
        <w:spacing w:after="0"/>
        <w:ind w:left="0"/>
        <w:jc w:val="both"/>
      </w:pPr>
      <w:r>
        <w:rPr>
          <w:rFonts w:ascii="Times New Roman"/>
          <w:b w:val="false"/>
          <w:i w:val="false"/>
          <w:color w:val="000000"/>
          <w:sz w:val="28"/>
        </w:rPr>
        <w:t>
      в пункте 14:</w:t>
      </w:r>
    </w:p>
    <w:bookmarkEnd w:id="1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905" w:id="1294"/>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294"/>
    <w:bookmarkStart w:name="z1906" w:id="1295"/>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909" w:id="1296"/>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911" w:id="1297"/>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297"/>
    <w:bookmarkStart w:name="z1912" w:id="1298"/>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298"/>
    <w:bookmarkStart w:name="z1913" w:id="1299"/>
    <w:p>
      <w:pPr>
        <w:spacing w:after="0"/>
        <w:ind w:left="0"/>
        <w:jc w:val="both"/>
      </w:pPr>
      <w:r>
        <w:rPr>
          <w:rFonts w:ascii="Times New Roman"/>
          <w:b w:val="false"/>
          <w:i w:val="false"/>
          <w:color w:val="000000"/>
          <w:sz w:val="28"/>
        </w:rPr>
        <w:t>
      дополнить подпунктами 18) и 19) следующего содержания:</w:t>
      </w:r>
    </w:p>
    <w:bookmarkEnd w:id="1299"/>
    <w:bookmarkStart w:name="z1914" w:id="1300"/>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300"/>
    <w:bookmarkStart w:name="z1915" w:id="1301"/>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301"/>
    <w:bookmarkStart w:name="z1916" w:id="13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Шемонаихинскому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утвержденном указанным приказом:</w:t>
      </w:r>
    </w:p>
    <w:bookmarkEnd w:id="1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18" w:id="1303"/>
    <w:p>
      <w:pPr>
        <w:spacing w:after="0"/>
        <w:ind w:left="0"/>
        <w:jc w:val="both"/>
      </w:pPr>
      <w:r>
        <w:rPr>
          <w:rFonts w:ascii="Times New Roman"/>
          <w:b w:val="false"/>
          <w:i w:val="false"/>
          <w:color w:val="000000"/>
          <w:sz w:val="28"/>
        </w:rPr>
        <w:t>
      "1. Управление государственных доходов по Шемонаихинскому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920" w:id="1304"/>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304"/>
    <w:bookmarkStart w:name="z1921" w:id="1305"/>
    <w:p>
      <w:pPr>
        <w:spacing w:after="0"/>
        <w:ind w:left="0"/>
        <w:jc w:val="both"/>
      </w:pPr>
      <w:r>
        <w:rPr>
          <w:rFonts w:ascii="Times New Roman"/>
          <w:b w:val="false"/>
          <w:i w:val="false"/>
          <w:color w:val="000000"/>
          <w:sz w:val="28"/>
        </w:rPr>
        <w:t>
      в пункте 14:</w:t>
      </w:r>
    </w:p>
    <w:bookmarkEnd w:id="1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923" w:id="1306"/>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306"/>
    <w:bookmarkStart w:name="z1924" w:id="1307"/>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927" w:id="1308"/>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929" w:id="1309"/>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309"/>
    <w:bookmarkStart w:name="z1930" w:id="1310"/>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310"/>
    <w:bookmarkStart w:name="z1931" w:id="1311"/>
    <w:p>
      <w:pPr>
        <w:spacing w:after="0"/>
        <w:ind w:left="0"/>
        <w:jc w:val="both"/>
      </w:pPr>
      <w:r>
        <w:rPr>
          <w:rFonts w:ascii="Times New Roman"/>
          <w:b w:val="false"/>
          <w:i w:val="false"/>
          <w:color w:val="000000"/>
          <w:sz w:val="28"/>
        </w:rPr>
        <w:t>
      дополнить подпунктами 18) и 19) следующего содержания:</w:t>
      </w:r>
    </w:p>
    <w:bookmarkEnd w:id="1311"/>
    <w:bookmarkStart w:name="z1932" w:id="1312"/>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312"/>
    <w:bookmarkStart w:name="z1933" w:id="1313"/>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313"/>
    <w:bookmarkStart w:name="z1934" w:id="13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Абайскому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утвержденном указанным приказом:</w:t>
      </w:r>
    </w:p>
    <w:bookmarkEnd w:id="1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36" w:id="1315"/>
    <w:p>
      <w:pPr>
        <w:spacing w:after="0"/>
        <w:ind w:left="0"/>
        <w:jc w:val="both"/>
      </w:pPr>
      <w:r>
        <w:rPr>
          <w:rFonts w:ascii="Times New Roman"/>
          <w:b w:val="false"/>
          <w:i w:val="false"/>
          <w:color w:val="000000"/>
          <w:sz w:val="28"/>
        </w:rPr>
        <w:t>
      "1. Управление государственных доходов по Абайскому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315"/>
    <w:bookmarkStart w:name="z1937" w:id="1316"/>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1316"/>
    <w:bookmarkStart w:name="z1938" w:id="1317"/>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317"/>
    <w:bookmarkStart w:name="z1939" w:id="1318"/>
    <w:p>
      <w:pPr>
        <w:spacing w:after="0"/>
        <w:ind w:left="0"/>
        <w:jc w:val="both"/>
      </w:pPr>
      <w:r>
        <w:rPr>
          <w:rFonts w:ascii="Times New Roman"/>
          <w:b w:val="false"/>
          <w:i w:val="false"/>
          <w:color w:val="000000"/>
          <w:sz w:val="28"/>
        </w:rPr>
        <w:t>
      в пункте 14:</w:t>
      </w:r>
    </w:p>
    <w:bookmarkEnd w:id="1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941" w:id="1319"/>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319"/>
    <w:bookmarkStart w:name="z1942" w:id="1320"/>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945" w:id="1321"/>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947" w:id="1322"/>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322"/>
    <w:bookmarkStart w:name="z1948" w:id="1323"/>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323"/>
    <w:bookmarkStart w:name="z1949" w:id="1324"/>
    <w:p>
      <w:pPr>
        <w:spacing w:after="0"/>
        <w:ind w:left="0"/>
        <w:jc w:val="both"/>
      </w:pPr>
      <w:r>
        <w:rPr>
          <w:rFonts w:ascii="Times New Roman"/>
          <w:b w:val="false"/>
          <w:i w:val="false"/>
          <w:color w:val="000000"/>
          <w:sz w:val="28"/>
        </w:rPr>
        <w:t>
      дополнить подпунктами 18) и 19) следующего содержания:</w:t>
      </w:r>
    </w:p>
    <w:bookmarkEnd w:id="1324"/>
    <w:bookmarkStart w:name="z1950" w:id="1325"/>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325"/>
    <w:bookmarkStart w:name="z1951" w:id="1326"/>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326"/>
    <w:bookmarkStart w:name="z1952" w:id="13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Аягузскому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утвержденном указанным приказом:</w:t>
      </w:r>
    </w:p>
    <w:bookmarkEnd w:id="1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54" w:id="1328"/>
    <w:p>
      <w:pPr>
        <w:spacing w:after="0"/>
        <w:ind w:left="0"/>
        <w:jc w:val="both"/>
      </w:pPr>
      <w:r>
        <w:rPr>
          <w:rFonts w:ascii="Times New Roman"/>
          <w:b w:val="false"/>
          <w:i w:val="false"/>
          <w:color w:val="000000"/>
          <w:sz w:val="28"/>
        </w:rPr>
        <w:t>
      "1. Управление государственных доходов по Аягузскому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956" w:id="1329"/>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329"/>
    <w:bookmarkStart w:name="z1957" w:id="1330"/>
    <w:p>
      <w:pPr>
        <w:spacing w:after="0"/>
        <w:ind w:left="0"/>
        <w:jc w:val="both"/>
      </w:pPr>
      <w:r>
        <w:rPr>
          <w:rFonts w:ascii="Times New Roman"/>
          <w:b w:val="false"/>
          <w:i w:val="false"/>
          <w:color w:val="000000"/>
          <w:sz w:val="28"/>
        </w:rPr>
        <w:t>
      в пункте 14:</w:t>
      </w:r>
    </w:p>
    <w:bookmarkEnd w:id="1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959" w:id="1331"/>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331"/>
    <w:bookmarkStart w:name="z1960" w:id="1332"/>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963" w:id="1333"/>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965" w:id="1334"/>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334"/>
    <w:bookmarkStart w:name="z1966" w:id="1335"/>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335"/>
    <w:bookmarkStart w:name="z1967" w:id="1336"/>
    <w:p>
      <w:pPr>
        <w:spacing w:after="0"/>
        <w:ind w:left="0"/>
        <w:jc w:val="both"/>
      </w:pPr>
      <w:r>
        <w:rPr>
          <w:rFonts w:ascii="Times New Roman"/>
          <w:b w:val="false"/>
          <w:i w:val="false"/>
          <w:color w:val="000000"/>
          <w:sz w:val="28"/>
        </w:rPr>
        <w:t>
      дополнить подпунктами 18) и 19) следующего содержания:</w:t>
      </w:r>
    </w:p>
    <w:bookmarkEnd w:id="1336"/>
    <w:bookmarkStart w:name="z1968" w:id="1337"/>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337"/>
    <w:bookmarkStart w:name="z1969" w:id="1338"/>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338"/>
    <w:bookmarkStart w:name="z1970" w:id="13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Бескарагайскому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утвержденном указанным приказом:</w:t>
      </w:r>
    </w:p>
    <w:bookmarkEnd w:id="1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72" w:id="1340"/>
    <w:p>
      <w:pPr>
        <w:spacing w:after="0"/>
        <w:ind w:left="0"/>
        <w:jc w:val="both"/>
      </w:pPr>
      <w:r>
        <w:rPr>
          <w:rFonts w:ascii="Times New Roman"/>
          <w:b w:val="false"/>
          <w:i w:val="false"/>
          <w:color w:val="000000"/>
          <w:sz w:val="28"/>
        </w:rPr>
        <w:t>
      "1. Управление государственных доходов по Бескарагайскому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974" w:id="1341"/>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341"/>
    <w:bookmarkStart w:name="z1975" w:id="1342"/>
    <w:p>
      <w:pPr>
        <w:spacing w:after="0"/>
        <w:ind w:left="0"/>
        <w:jc w:val="both"/>
      </w:pPr>
      <w:r>
        <w:rPr>
          <w:rFonts w:ascii="Times New Roman"/>
          <w:b w:val="false"/>
          <w:i w:val="false"/>
          <w:color w:val="000000"/>
          <w:sz w:val="28"/>
        </w:rPr>
        <w:t>
      в пункте 14:</w:t>
      </w:r>
    </w:p>
    <w:bookmarkEnd w:id="1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977" w:id="1343"/>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343"/>
    <w:bookmarkStart w:name="z1978" w:id="1344"/>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981" w:id="1345"/>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983" w:id="1346"/>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346"/>
    <w:bookmarkStart w:name="z1984" w:id="1347"/>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347"/>
    <w:bookmarkStart w:name="z1985" w:id="1348"/>
    <w:p>
      <w:pPr>
        <w:spacing w:after="0"/>
        <w:ind w:left="0"/>
        <w:jc w:val="both"/>
      </w:pPr>
      <w:r>
        <w:rPr>
          <w:rFonts w:ascii="Times New Roman"/>
          <w:b w:val="false"/>
          <w:i w:val="false"/>
          <w:color w:val="000000"/>
          <w:sz w:val="28"/>
        </w:rPr>
        <w:t>
      дополнить подпунктами 18) и 19) следующего содержания:</w:t>
      </w:r>
    </w:p>
    <w:bookmarkEnd w:id="1348"/>
    <w:bookmarkStart w:name="z1986" w:id="1349"/>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349"/>
    <w:bookmarkStart w:name="z1987" w:id="1350"/>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350"/>
    <w:bookmarkStart w:name="z1988" w:id="13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Бородулихинскому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утвержденном указанным приказом:</w:t>
      </w:r>
    </w:p>
    <w:bookmarkEnd w:id="1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90" w:id="1352"/>
    <w:p>
      <w:pPr>
        <w:spacing w:after="0"/>
        <w:ind w:left="0"/>
        <w:jc w:val="both"/>
      </w:pPr>
      <w:r>
        <w:rPr>
          <w:rFonts w:ascii="Times New Roman"/>
          <w:b w:val="false"/>
          <w:i w:val="false"/>
          <w:color w:val="000000"/>
          <w:sz w:val="28"/>
        </w:rPr>
        <w:t>
      "1. Управление государственных доходов по Бородулихинскому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992" w:id="1353"/>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353"/>
    <w:bookmarkStart w:name="z1993" w:id="1354"/>
    <w:p>
      <w:pPr>
        <w:spacing w:after="0"/>
        <w:ind w:left="0"/>
        <w:jc w:val="both"/>
      </w:pPr>
      <w:r>
        <w:rPr>
          <w:rFonts w:ascii="Times New Roman"/>
          <w:b w:val="false"/>
          <w:i w:val="false"/>
          <w:color w:val="000000"/>
          <w:sz w:val="28"/>
        </w:rPr>
        <w:t>
      в пункте 14:</w:t>
      </w:r>
    </w:p>
    <w:bookmarkEnd w:id="1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995" w:id="1355"/>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355"/>
    <w:bookmarkStart w:name="z1996" w:id="1356"/>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999" w:id="1357"/>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001" w:id="1358"/>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358"/>
    <w:bookmarkStart w:name="z2002" w:id="1359"/>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359"/>
    <w:bookmarkStart w:name="z2003" w:id="1360"/>
    <w:p>
      <w:pPr>
        <w:spacing w:after="0"/>
        <w:ind w:left="0"/>
        <w:jc w:val="both"/>
      </w:pPr>
      <w:r>
        <w:rPr>
          <w:rFonts w:ascii="Times New Roman"/>
          <w:b w:val="false"/>
          <w:i w:val="false"/>
          <w:color w:val="000000"/>
          <w:sz w:val="28"/>
        </w:rPr>
        <w:t>
      дополнить подпунктами 18) и 19) следующего содержания:</w:t>
      </w:r>
    </w:p>
    <w:bookmarkEnd w:id="1360"/>
    <w:bookmarkStart w:name="z2004" w:id="1361"/>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361"/>
    <w:bookmarkStart w:name="z2005" w:id="1362"/>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362"/>
    <w:bookmarkStart w:name="z2006" w:id="13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Жарминскому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утвержденном указанным приказом:</w:t>
      </w:r>
    </w:p>
    <w:bookmarkEnd w:id="1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008" w:id="1364"/>
    <w:p>
      <w:pPr>
        <w:spacing w:after="0"/>
        <w:ind w:left="0"/>
        <w:jc w:val="both"/>
      </w:pPr>
      <w:r>
        <w:rPr>
          <w:rFonts w:ascii="Times New Roman"/>
          <w:b w:val="false"/>
          <w:i w:val="false"/>
          <w:color w:val="000000"/>
          <w:sz w:val="28"/>
        </w:rPr>
        <w:t>
      "1. Управление государственных доходов по Жарминскому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010" w:id="1365"/>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365"/>
    <w:bookmarkStart w:name="z2011" w:id="1366"/>
    <w:p>
      <w:pPr>
        <w:spacing w:after="0"/>
        <w:ind w:left="0"/>
        <w:jc w:val="both"/>
      </w:pPr>
      <w:r>
        <w:rPr>
          <w:rFonts w:ascii="Times New Roman"/>
          <w:b w:val="false"/>
          <w:i w:val="false"/>
          <w:color w:val="000000"/>
          <w:sz w:val="28"/>
        </w:rPr>
        <w:t>
      в пункте 14:</w:t>
      </w:r>
    </w:p>
    <w:bookmarkEnd w:id="1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013" w:id="1367"/>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367"/>
    <w:bookmarkStart w:name="z2014" w:id="1368"/>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017" w:id="1369"/>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019" w:id="1370"/>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370"/>
    <w:bookmarkStart w:name="z2020" w:id="1371"/>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371"/>
    <w:bookmarkStart w:name="z2021" w:id="1372"/>
    <w:p>
      <w:pPr>
        <w:spacing w:after="0"/>
        <w:ind w:left="0"/>
        <w:jc w:val="both"/>
      </w:pPr>
      <w:r>
        <w:rPr>
          <w:rFonts w:ascii="Times New Roman"/>
          <w:b w:val="false"/>
          <w:i w:val="false"/>
          <w:color w:val="000000"/>
          <w:sz w:val="28"/>
        </w:rPr>
        <w:t>
      дополнить подпунктами 18) и 19) следующего содержания:</w:t>
      </w:r>
    </w:p>
    <w:bookmarkEnd w:id="1372"/>
    <w:bookmarkStart w:name="z2022" w:id="1373"/>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373"/>
    <w:bookmarkStart w:name="z2023" w:id="1374"/>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374"/>
    <w:bookmarkStart w:name="z2024" w:id="13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Кокпектинскому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утвержденном указанным приказом:</w:t>
      </w:r>
    </w:p>
    <w:bookmarkEnd w:id="1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026" w:id="1376"/>
    <w:p>
      <w:pPr>
        <w:spacing w:after="0"/>
        <w:ind w:left="0"/>
        <w:jc w:val="both"/>
      </w:pPr>
      <w:r>
        <w:rPr>
          <w:rFonts w:ascii="Times New Roman"/>
          <w:b w:val="false"/>
          <w:i w:val="false"/>
          <w:color w:val="000000"/>
          <w:sz w:val="28"/>
        </w:rPr>
        <w:t>
      "1. Управление государственных доходов по Кокпектинскому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028" w:id="1377"/>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377"/>
    <w:bookmarkStart w:name="z2029" w:id="1378"/>
    <w:p>
      <w:pPr>
        <w:spacing w:after="0"/>
        <w:ind w:left="0"/>
        <w:jc w:val="both"/>
      </w:pPr>
      <w:r>
        <w:rPr>
          <w:rFonts w:ascii="Times New Roman"/>
          <w:b w:val="false"/>
          <w:i w:val="false"/>
          <w:color w:val="000000"/>
          <w:sz w:val="28"/>
        </w:rPr>
        <w:t>
      в пункте 14:</w:t>
      </w:r>
    </w:p>
    <w:bookmarkEnd w:id="1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031" w:id="1379"/>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379"/>
    <w:bookmarkStart w:name="z2032" w:id="1380"/>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035" w:id="1381"/>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037" w:id="1382"/>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382"/>
    <w:bookmarkStart w:name="z2038" w:id="1383"/>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383"/>
    <w:bookmarkStart w:name="z2039" w:id="1384"/>
    <w:p>
      <w:pPr>
        <w:spacing w:after="0"/>
        <w:ind w:left="0"/>
        <w:jc w:val="both"/>
      </w:pPr>
      <w:r>
        <w:rPr>
          <w:rFonts w:ascii="Times New Roman"/>
          <w:b w:val="false"/>
          <w:i w:val="false"/>
          <w:color w:val="000000"/>
          <w:sz w:val="28"/>
        </w:rPr>
        <w:t>
      дополнить подпунктами 18) и 19) следующего содержания:</w:t>
      </w:r>
    </w:p>
    <w:bookmarkEnd w:id="1384"/>
    <w:bookmarkStart w:name="z2040" w:id="1385"/>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385"/>
    <w:bookmarkStart w:name="z2041" w:id="1386"/>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386"/>
    <w:bookmarkStart w:name="z2042" w:id="13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Урджарскому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утвержденном указанным приказом:</w:t>
      </w:r>
    </w:p>
    <w:bookmarkEnd w:id="1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044" w:id="1388"/>
    <w:p>
      <w:pPr>
        <w:spacing w:after="0"/>
        <w:ind w:left="0"/>
        <w:jc w:val="both"/>
      </w:pPr>
      <w:r>
        <w:rPr>
          <w:rFonts w:ascii="Times New Roman"/>
          <w:b w:val="false"/>
          <w:i w:val="false"/>
          <w:color w:val="000000"/>
          <w:sz w:val="28"/>
        </w:rPr>
        <w:t>
      "1. Управление государственных доходов по Урджарскому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046" w:id="1389"/>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389"/>
    <w:bookmarkStart w:name="z2047" w:id="1390"/>
    <w:p>
      <w:pPr>
        <w:spacing w:after="0"/>
        <w:ind w:left="0"/>
        <w:jc w:val="both"/>
      </w:pPr>
      <w:r>
        <w:rPr>
          <w:rFonts w:ascii="Times New Roman"/>
          <w:b w:val="false"/>
          <w:i w:val="false"/>
          <w:color w:val="000000"/>
          <w:sz w:val="28"/>
        </w:rPr>
        <w:t>
      в пункте 14:</w:t>
      </w:r>
    </w:p>
    <w:bookmarkEnd w:id="1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049" w:id="1391"/>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391"/>
    <w:bookmarkStart w:name="z2050" w:id="1392"/>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053" w:id="1393"/>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055" w:id="1394"/>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394"/>
    <w:bookmarkStart w:name="z2056" w:id="1395"/>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395"/>
    <w:bookmarkStart w:name="z2057" w:id="1396"/>
    <w:p>
      <w:pPr>
        <w:spacing w:after="0"/>
        <w:ind w:left="0"/>
        <w:jc w:val="both"/>
      </w:pPr>
      <w:r>
        <w:rPr>
          <w:rFonts w:ascii="Times New Roman"/>
          <w:b w:val="false"/>
          <w:i w:val="false"/>
          <w:color w:val="000000"/>
          <w:sz w:val="28"/>
        </w:rPr>
        <w:t>
      дополнить подпунктами 18) и 19) следующего содержания:</w:t>
      </w:r>
    </w:p>
    <w:bookmarkEnd w:id="1396"/>
    <w:bookmarkStart w:name="z2058" w:id="1397"/>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397"/>
    <w:bookmarkStart w:name="z2059" w:id="1398"/>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398"/>
    <w:bookmarkStart w:name="z2060" w:id="13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Тарбагатайскому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утвержденном указанным приказом:</w:t>
      </w:r>
    </w:p>
    <w:bookmarkEnd w:id="1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062" w:id="1400"/>
    <w:p>
      <w:pPr>
        <w:spacing w:after="0"/>
        <w:ind w:left="0"/>
        <w:jc w:val="both"/>
      </w:pPr>
      <w:r>
        <w:rPr>
          <w:rFonts w:ascii="Times New Roman"/>
          <w:b w:val="false"/>
          <w:i w:val="false"/>
          <w:color w:val="000000"/>
          <w:sz w:val="28"/>
        </w:rPr>
        <w:t>
      "1. Управление государственных доходов по Тарбагатайскому району Департамента государственных доходов по Восточно-Казахстанской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064" w:id="1401"/>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401"/>
    <w:bookmarkStart w:name="z2065" w:id="1402"/>
    <w:p>
      <w:pPr>
        <w:spacing w:after="0"/>
        <w:ind w:left="0"/>
        <w:jc w:val="both"/>
      </w:pPr>
      <w:r>
        <w:rPr>
          <w:rFonts w:ascii="Times New Roman"/>
          <w:b w:val="false"/>
          <w:i w:val="false"/>
          <w:color w:val="000000"/>
          <w:sz w:val="28"/>
        </w:rPr>
        <w:t>
      в пункте 14:</w:t>
      </w:r>
    </w:p>
    <w:bookmarkEnd w:id="1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067" w:id="1403"/>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403"/>
    <w:bookmarkStart w:name="z2068" w:id="1404"/>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071" w:id="1405"/>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073" w:id="1406"/>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406"/>
    <w:bookmarkStart w:name="z2074" w:id="1407"/>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407"/>
    <w:bookmarkStart w:name="z2075" w:id="1408"/>
    <w:p>
      <w:pPr>
        <w:spacing w:after="0"/>
        <w:ind w:left="0"/>
        <w:jc w:val="both"/>
      </w:pPr>
      <w:r>
        <w:rPr>
          <w:rFonts w:ascii="Times New Roman"/>
          <w:b w:val="false"/>
          <w:i w:val="false"/>
          <w:color w:val="000000"/>
          <w:sz w:val="28"/>
        </w:rPr>
        <w:t>
      дополнить подпунктами 18) и 19) следующего содержания:</w:t>
      </w:r>
    </w:p>
    <w:bookmarkEnd w:id="1408"/>
    <w:bookmarkStart w:name="z2076" w:id="1409"/>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409"/>
    <w:bookmarkStart w:name="z2077" w:id="1410"/>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410"/>
    <w:bookmarkStart w:name="z2078" w:id="14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Департаменте государственных доходов по Жамбылской области Комитета государственных доходов Министерства финансов Республики Казахстан, утвержденном указанным приказом:</w:t>
      </w:r>
    </w:p>
    <w:bookmarkEnd w:id="1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080" w:id="1412"/>
    <w:p>
      <w:pPr>
        <w:spacing w:after="0"/>
        <w:ind w:left="0"/>
        <w:jc w:val="both"/>
      </w:pPr>
      <w:r>
        <w:rPr>
          <w:rFonts w:ascii="Times New Roman"/>
          <w:b w:val="false"/>
          <w:i w:val="false"/>
          <w:color w:val="000000"/>
          <w:sz w:val="28"/>
        </w:rPr>
        <w:t>
      "1. Департамент государственных доходов по Жамбылской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сфере таможенного дела, по обеспечению полноты и своевременности поступлений налогов, таможенных и других обязательных платежей в бюджет, исчисления, удержания, перечисления социальных платежей, государственного регулирования производства, оборота этилового спирта и алкогольной продукции, табачных изделий, оборота отдельных видов нефтепродуктов и биотоплива, государственного регулирования и контроля в области реабилитации и банкротства (за исключением банков, страховых (перестраховочных) организаций и накопительных пенсионных фондов), участие в реализации налоговой политики 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Евразийского экономического союза, их перевозкой по единой таможенной территории Евразийского экономического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в пределах, предусмотренных законодательством, а также по предупреждению, выявлению, пресечению, раскрытию и расследованию уголовных и административных правонарушений, отнесенных законодательством Республики Казахстан к ведению этого органа, и иных функций в соответствии с законодательством Республики Казахстан.";</w:t>
      </w:r>
    </w:p>
    <w:bookmarkEnd w:id="1412"/>
    <w:bookmarkStart w:name="z2081" w:id="1413"/>
    <w:p>
      <w:pPr>
        <w:spacing w:after="0"/>
        <w:ind w:left="0"/>
        <w:jc w:val="both"/>
      </w:pPr>
      <w:r>
        <w:rPr>
          <w:rFonts w:ascii="Times New Roman"/>
          <w:b w:val="false"/>
          <w:i w:val="false"/>
          <w:color w:val="000000"/>
          <w:sz w:val="28"/>
        </w:rPr>
        <w:t>
      в пункте 14:</w:t>
      </w:r>
    </w:p>
    <w:bookmarkEnd w:id="14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2083" w:id="1414"/>
    <w:p>
      <w:pPr>
        <w:spacing w:after="0"/>
        <w:ind w:left="0"/>
        <w:jc w:val="both"/>
      </w:pPr>
      <w:r>
        <w:rPr>
          <w:rFonts w:ascii="Times New Roman"/>
          <w:b w:val="false"/>
          <w:i w:val="false"/>
          <w:color w:val="000000"/>
          <w:sz w:val="28"/>
        </w:rPr>
        <w:t>
      "2) реализация стратегий и программ, обеспечивающих формирование государственной политики по выявлению и расследованию уголовных правонарушений в сфере экономической деятельности, а также противодействие "теневой" экономике;</w:t>
      </w:r>
    </w:p>
    <w:bookmarkEnd w:id="1414"/>
    <w:bookmarkStart w:name="z2084" w:id="1415"/>
    <w:p>
      <w:pPr>
        <w:spacing w:after="0"/>
        <w:ind w:left="0"/>
        <w:jc w:val="both"/>
      </w:pPr>
      <w:r>
        <w:rPr>
          <w:rFonts w:ascii="Times New Roman"/>
          <w:b w:val="false"/>
          <w:i w:val="false"/>
          <w:color w:val="000000"/>
          <w:sz w:val="28"/>
        </w:rPr>
        <w:t>
      3) обеспечение полноты и своевременности поступления налогов, таможенных и других обязательных платежей в бюджет, а также специальных, антидемпинговых и компенсационных пошлин;";</w:t>
      </w:r>
    </w:p>
    <w:bookmarkEnd w:id="1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086" w:id="1416"/>
    <w:p>
      <w:pPr>
        <w:spacing w:after="0"/>
        <w:ind w:left="0"/>
        <w:jc w:val="both"/>
      </w:pPr>
      <w:r>
        <w:rPr>
          <w:rFonts w:ascii="Times New Roman"/>
          <w:b w:val="false"/>
          <w:i w:val="false"/>
          <w:color w:val="000000"/>
          <w:sz w:val="28"/>
        </w:rPr>
        <w:t>
      "8) обеспечение в пределах своей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1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2088" w:id="1417"/>
    <w:p>
      <w:pPr>
        <w:spacing w:after="0"/>
        <w:ind w:left="0"/>
        <w:jc w:val="both"/>
      </w:pPr>
      <w:r>
        <w:rPr>
          <w:rFonts w:ascii="Times New Roman"/>
          <w:b w:val="false"/>
          <w:i w:val="false"/>
          <w:color w:val="000000"/>
          <w:sz w:val="28"/>
        </w:rPr>
        <w:t>
      "10) обеспечение защиты прав на объекты интеллектуальной собственности на таможенной территории Евразийского экономического союза;";</w:t>
      </w:r>
    </w:p>
    <w:bookmarkEnd w:id="14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2090" w:id="1418"/>
    <w:p>
      <w:pPr>
        <w:spacing w:after="0"/>
        <w:ind w:left="0"/>
        <w:jc w:val="both"/>
      </w:pPr>
      <w:r>
        <w:rPr>
          <w:rFonts w:ascii="Times New Roman"/>
          <w:b w:val="false"/>
          <w:i w:val="false"/>
          <w:color w:val="000000"/>
          <w:sz w:val="28"/>
        </w:rPr>
        <w:t>
      "15) обеспечение полноты и своевременности исчисления, удержания и перечисления социальных платежей;</w:t>
      </w:r>
    </w:p>
    <w:bookmarkEnd w:id="1418"/>
    <w:bookmarkStart w:name="z2091" w:id="1419"/>
    <w:p>
      <w:pPr>
        <w:spacing w:after="0"/>
        <w:ind w:left="0"/>
        <w:jc w:val="both"/>
      </w:pPr>
      <w:r>
        <w:rPr>
          <w:rFonts w:ascii="Times New Roman"/>
          <w:b w:val="false"/>
          <w:i w:val="false"/>
          <w:color w:val="000000"/>
          <w:sz w:val="28"/>
        </w:rPr>
        <w:t>
      16) предупреждение, выявление, пресечение, раскрытие и расследование уголовных правонарушений в соответствии с компетенцией, установленной законодательством Республики Казахстан;";</w:t>
      </w:r>
    </w:p>
    <w:bookmarkEnd w:id="1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изложить в следующей редакции:</w:t>
      </w:r>
    </w:p>
    <w:bookmarkStart w:name="z2093" w:id="1420"/>
    <w:p>
      <w:pPr>
        <w:spacing w:after="0"/>
        <w:ind w:left="0"/>
        <w:jc w:val="both"/>
      </w:pPr>
      <w:r>
        <w:rPr>
          <w:rFonts w:ascii="Times New Roman"/>
          <w:b w:val="false"/>
          <w:i w:val="false"/>
          <w:color w:val="000000"/>
          <w:sz w:val="28"/>
        </w:rPr>
        <w:t>
      "21) участие в разработке и реализации государственной политики по предупреждению, выявлению, пресечению, раскрытию и расследованию уголовных правонарушений в пределах, предусмотренных законодательством Республики Казахстан;";</w:t>
      </w:r>
    </w:p>
    <w:bookmarkEnd w:id="1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исключить;</w:t>
      </w:r>
    </w:p>
    <w:bookmarkStart w:name="z2095" w:id="1421"/>
    <w:p>
      <w:pPr>
        <w:spacing w:after="0"/>
        <w:ind w:left="0"/>
        <w:jc w:val="both"/>
      </w:pPr>
      <w:r>
        <w:rPr>
          <w:rFonts w:ascii="Times New Roman"/>
          <w:b w:val="false"/>
          <w:i w:val="false"/>
          <w:color w:val="000000"/>
          <w:sz w:val="28"/>
        </w:rPr>
        <w:t>
      в пункте 15:</w:t>
      </w:r>
    </w:p>
    <w:bookmarkEnd w:id="1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097" w:id="1422"/>
    <w:p>
      <w:pPr>
        <w:spacing w:after="0"/>
        <w:ind w:left="0"/>
        <w:jc w:val="both"/>
      </w:pPr>
      <w:r>
        <w:rPr>
          <w:rFonts w:ascii="Times New Roman"/>
          <w:b w:val="false"/>
          <w:i w:val="false"/>
          <w:color w:val="000000"/>
          <w:sz w:val="28"/>
        </w:rPr>
        <w:t>
      "1)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w:t>
      </w:r>
    </w:p>
    <w:bookmarkEnd w:id="1422"/>
    <w:bookmarkStart w:name="z2098" w:id="1423"/>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и таможенным законодательством Республики Казахстан и соответствующими международными договорами;";</w:t>
      </w:r>
    </w:p>
    <w:bookmarkEnd w:id="1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2101" w:id="1424"/>
    <w:p>
      <w:pPr>
        <w:spacing w:after="0"/>
        <w:ind w:left="0"/>
        <w:jc w:val="both"/>
      </w:pPr>
      <w:r>
        <w:rPr>
          <w:rFonts w:ascii="Times New Roman"/>
          <w:b w:val="false"/>
          <w:i w:val="false"/>
          <w:color w:val="000000"/>
          <w:sz w:val="28"/>
        </w:rPr>
        <w:t>
      "12)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4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2103" w:id="1425"/>
    <w:p>
      <w:pPr>
        <w:spacing w:after="0"/>
        <w:ind w:left="0"/>
        <w:jc w:val="both"/>
      </w:pPr>
      <w:r>
        <w:rPr>
          <w:rFonts w:ascii="Times New Roman"/>
          <w:b w:val="false"/>
          <w:i w:val="false"/>
          <w:color w:val="000000"/>
          <w:sz w:val="28"/>
        </w:rPr>
        <w:t>
      "18) взимание таможенных платежей и налогов, а также специальных, антидемпинговых и компенсационных пошлин, контроль правильности их исчисления и своевременности уплаты, зачет (возврат) и принятие мер по их принудительному взысканию;";</w:t>
      </w:r>
    </w:p>
    <w:bookmarkEnd w:id="1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p>
    <w:bookmarkStart w:name="z2106" w:id="1426"/>
    <w:p>
      <w:pPr>
        <w:spacing w:after="0"/>
        <w:ind w:left="0"/>
        <w:jc w:val="both"/>
      </w:pPr>
      <w:r>
        <w:rPr>
          <w:rFonts w:ascii="Times New Roman"/>
          <w:b w:val="false"/>
          <w:i w:val="false"/>
          <w:color w:val="000000"/>
          <w:sz w:val="28"/>
        </w:rPr>
        <w:t>
      "22) организация и осуществление работы по принудительному взысканию налоговой задолженности, задолженности по таможенным платежам, налогам, специальным, антидемпинговым и компенсационным пошлинам, пеней, процентов и задолженности по социальным платежам;";</w:t>
      </w:r>
    </w:p>
    <w:bookmarkEnd w:id="1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изложить в следующей редакции:</w:t>
      </w:r>
    </w:p>
    <w:bookmarkStart w:name="z2108" w:id="1427"/>
    <w:p>
      <w:pPr>
        <w:spacing w:after="0"/>
        <w:ind w:left="0"/>
        <w:jc w:val="both"/>
      </w:pPr>
      <w:r>
        <w:rPr>
          <w:rFonts w:ascii="Times New Roman"/>
          <w:b w:val="false"/>
          <w:i w:val="false"/>
          <w:color w:val="000000"/>
          <w:sz w:val="28"/>
        </w:rPr>
        <w:t>
      "26) рассмотрение вопросов по изменению сроков исполнения налогового обязательства по уплате налогов и (или) плат в соответствии с законодательством Республики Казахстан;";</w:t>
      </w:r>
    </w:p>
    <w:bookmarkEnd w:id="1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43)</w:t>
      </w:r>
      <w:r>
        <w:rPr>
          <w:rFonts w:ascii="Times New Roman"/>
          <w:b w:val="false"/>
          <w:i w:val="false"/>
          <w:color w:val="000000"/>
          <w:sz w:val="28"/>
        </w:rPr>
        <w:t xml:space="preserve"> изложить в следующей редакции:</w:t>
      </w:r>
    </w:p>
    <w:bookmarkStart w:name="z2110" w:id="1428"/>
    <w:p>
      <w:pPr>
        <w:spacing w:after="0"/>
        <w:ind w:left="0"/>
        <w:jc w:val="both"/>
      </w:pPr>
      <w:r>
        <w:rPr>
          <w:rFonts w:ascii="Times New Roman"/>
          <w:b w:val="false"/>
          <w:i w:val="false"/>
          <w:color w:val="000000"/>
          <w:sz w:val="28"/>
        </w:rPr>
        <w:t>
      "43) осуществление контроля за оборотом нефтепродуктов и биотоплива;";</w:t>
      </w:r>
    </w:p>
    <w:bookmarkEnd w:id="1428"/>
    <w:bookmarkStart w:name="z2111" w:id="1429"/>
    <w:p>
      <w:pPr>
        <w:spacing w:after="0"/>
        <w:ind w:left="0"/>
        <w:jc w:val="both"/>
      </w:pPr>
      <w:r>
        <w:rPr>
          <w:rFonts w:ascii="Times New Roman"/>
          <w:b w:val="false"/>
          <w:i w:val="false"/>
          <w:color w:val="000000"/>
          <w:sz w:val="28"/>
        </w:rPr>
        <w:t>
      дополнить подпунктом 44-1) следующего содержания:</w:t>
      </w:r>
    </w:p>
    <w:bookmarkEnd w:id="1429"/>
    <w:bookmarkStart w:name="z2112" w:id="1430"/>
    <w:p>
      <w:pPr>
        <w:spacing w:after="0"/>
        <w:ind w:left="0"/>
        <w:jc w:val="both"/>
      </w:pPr>
      <w:r>
        <w:rPr>
          <w:rFonts w:ascii="Times New Roman"/>
          <w:b w:val="false"/>
          <w:i w:val="false"/>
          <w:color w:val="000000"/>
          <w:sz w:val="28"/>
        </w:rPr>
        <w:t>
      "44-1) контроль за перемещением продукции через Государственную границу Республики Казахстан;";</w:t>
      </w:r>
    </w:p>
    <w:bookmarkEnd w:id="1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w:t>
      </w:r>
      <w:r>
        <w:rPr>
          <w:rFonts w:ascii="Times New Roman"/>
          <w:b w:val="false"/>
          <w:i w:val="false"/>
          <w:color w:val="000000"/>
          <w:sz w:val="28"/>
        </w:rPr>
        <w:t xml:space="preserve"> изложить в следующей редакции:</w:t>
      </w:r>
    </w:p>
    <w:bookmarkStart w:name="z2114" w:id="1431"/>
    <w:p>
      <w:pPr>
        <w:spacing w:after="0"/>
        <w:ind w:left="0"/>
        <w:jc w:val="both"/>
      </w:pPr>
      <w:r>
        <w:rPr>
          <w:rFonts w:ascii="Times New Roman"/>
          <w:b w:val="false"/>
          <w:i w:val="false"/>
          <w:color w:val="000000"/>
          <w:sz w:val="28"/>
        </w:rPr>
        <w:t>
      "48) принятие мер по выявлению сделок, совершенных при обстоятельствах, в соответствии законодательством Республики Казахстан о реабилитации и банкротстве;";</w:t>
      </w:r>
    </w:p>
    <w:bookmarkEnd w:id="1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50)</w:t>
      </w:r>
      <w:r>
        <w:rPr>
          <w:rFonts w:ascii="Times New Roman"/>
          <w:b w:val="false"/>
          <w:i w:val="false"/>
          <w:color w:val="000000"/>
          <w:sz w:val="28"/>
        </w:rPr>
        <w:t xml:space="preserve"> изложить в следующей редакции:</w:t>
      </w:r>
    </w:p>
    <w:bookmarkStart w:name="z2116" w:id="1432"/>
    <w:p>
      <w:pPr>
        <w:spacing w:after="0"/>
        <w:ind w:left="0"/>
        <w:jc w:val="both"/>
      </w:pPr>
      <w:r>
        <w:rPr>
          <w:rFonts w:ascii="Times New Roman"/>
          <w:b w:val="false"/>
          <w:i w:val="false"/>
          <w:color w:val="000000"/>
          <w:sz w:val="28"/>
        </w:rPr>
        <w:t>
      "50) согласование продажи временным управляющим имущества банкрота в случае, предусмотренном законодательством Республики Казахстан о реабилитации и банкротстве;";</w:t>
      </w:r>
    </w:p>
    <w:bookmarkEnd w:id="1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подподпункт 56)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59)</w:t>
      </w:r>
      <w:r>
        <w:rPr>
          <w:rFonts w:ascii="Times New Roman"/>
          <w:b w:val="false"/>
          <w:i w:val="false"/>
          <w:color w:val="000000"/>
          <w:sz w:val="28"/>
        </w:rPr>
        <w:t xml:space="preserve"> изложить в следующей редакции:</w:t>
      </w:r>
    </w:p>
    <w:bookmarkStart w:name="z2119" w:id="1433"/>
    <w:p>
      <w:pPr>
        <w:spacing w:after="0"/>
        <w:ind w:left="0"/>
        <w:jc w:val="both"/>
      </w:pPr>
      <w:r>
        <w:rPr>
          <w:rFonts w:ascii="Times New Roman"/>
          <w:b w:val="false"/>
          <w:i w:val="false"/>
          <w:color w:val="000000"/>
          <w:sz w:val="28"/>
        </w:rPr>
        <w:t>
      "59) внесение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14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изложить в следующей редакции:</w:t>
      </w:r>
    </w:p>
    <w:bookmarkStart w:name="z2121" w:id="1434"/>
    <w:p>
      <w:pPr>
        <w:spacing w:after="0"/>
        <w:ind w:left="0"/>
        <w:jc w:val="both"/>
      </w:pPr>
      <w:r>
        <w:rPr>
          <w:rFonts w:ascii="Times New Roman"/>
          <w:b w:val="false"/>
          <w:i w:val="false"/>
          <w:color w:val="000000"/>
          <w:sz w:val="28"/>
        </w:rPr>
        <w:t>
      "62) согласование продажи временным управляющим имущества банкрота в случае, предусмотренном законодательством Республики Казахстан о реабилитации и банкротстве;</w:t>
      </w:r>
    </w:p>
    <w:bookmarkEnd w:id="1434"/>
    <w:bookmarkStart w:name="z2122" w:id="1435"/>
    <w:p>
      <w:pPr>
        <w:spacing w:after="0"/>
        <w:ind w:left="0"/>
        <w:jc w:val="both"/>
      </w:pPr>
      <w:r>
        <w:rPr>
          <w:rFonts w:ascii="Times New Roman"/>
          <w:b w:val="false"/>
          <w:i w:val="false"/>
          <w:color w:val="000000"/>
          <w:sz w:val="28"/>
        </w:rPr>
        <w:t>
      63)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законодательством Республики Казахстан о реабилитации и банкротстве;";</w:t>
      </w:r>
    </w:p>
    <w:bookmarkEnd w:id="1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68)</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изложить в следующей редакции:</w:t>
      </w:r>
    </w:p>
    <w:bookmarkStart w:name="z2124" w:id="1436"/>
    <w:p>
      <w:pPr>
        <w:spacing w:after="0"/>
        <w:ind w:left="0"/>
        <w:jc w:val="both"/>
      </w:pPr>
      <w:r>
        <w:rPr>
          <w:rFonts w:ascii="Times New Roman"/>
          <w:b w:val="false"/>
          <w:i w:val="false"/>
          <w:color w:val="000000"/>
          <w:sz w:val="28"/>
        </w:rPr>
        <w:t>
      "68) в соответствии с законодательством Республики Казахстан о реабилитации и банкротстве размещение на интернет-ресурсе:</w:t>
      </w:r>
    </w:p>
    <w:bookmarkEnd w:id="1436"/>
    <w:bookmarkStart w:name="z2125" w:id="1437"/>
    <w:p>
      <w:pPr>
        <w:spacing w:after="0"/>
        <w:ind w:left="0"/>
        <w:jc w:val="both"/>
      </w:pPr>
      <w:r>
        <w:rPr>
          <w:rFonts w:ascii="Times New Roman"/>
          <w:b w:val="false"/>
          <w:i w:val="false"/>
          <w:color w:val="000000"/>
          <w:sz w:val="28"/>
        </w:rPr>
        <w:t>
      уведомления о проведении собрания кредиторов;</w:t>
      </w:r>
    </w:p>
    <w:bookmarkEnd w:id="1437"/>
    <w:bookmarkStart w:name="z2126" w:id="1438"/>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1438"/>
    <w:bookmarkStart w:name="z2127" w:id="1439"/>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1439"/>
    <w:bookmarkStart w:name="z2128" w:id="1440"/>
    <w:p>
      <w:pPr>
        <w:spacing w:after="0"/>
        <w:ind w:left="0"/>
        <w:jc w:val="both"/>
      </w:pPr>
      <w:r>
        <w:rPr>
          <w:rFonts w:ascii="Times New Roman"/>
          <w:b w:val="false"/>
          <w:i w:val="false"/>
          <w:color w:val="000000"/>
          <w:sz w:val="28"/>
        </w:rPr>
        <w:t>
      объявления о применении реабилитационной процедуры и порядке заявления требований кредиторами;</w:t>
      </w:r>
    </w:p>
    <w:bookmarkEnd w:id="1440"/>
    <w:bookmarkStart w:name="z2129" w:id="1441"/>
    <w:p>
      <w:pPr>
        <w:spacing w:after="0"/>
        <w:ind w:left="0"/>
        <w:jc w:val="both"/>
      </w:pPr>
      <w:r>
        <w:rPr>
          <w:rFonts w:ascii="Times New Roman"/>
          <w:b w:val="false"/>
          <w:i w:val="false"/>
          <w:color w:val="000000"/>
          <w:sz w:val="28"/>
        </w:rPr>
        <w:t>
      69) проведение по решению суда:</w:t>
      </w:r>
    </w:p>
    <w:bookmarkEnd w:id="1441"/>
    <w:bookmarkStart w:name="z2130" w:id="1442"/>
    <w:p>
      <w:pPr>
        <w:spacing w:after="0"/>
        <w:ind w:left="0"/>
        <w:jc w:val="both"/>
      </w:pPr>
      <w:r>
        <w:rPr>
          <w:rFonts w:ascii="Times New Roman"/>
          <w:b w:val="false"/>
          <w:i w:val="false"/>
          <w:color w:val="000000"/>
          <w:sz w:val="28"/>
        </w:rPr>
        <w:t>
      первого собрания кредиторов в случае, предусмотренном законодательством Республики Казахстан о реабилитации и банкротстве;</w:t>
      </w:r>
    </w:p>
    <w:bookmarkEnd w:id="1442"/>
    <w:bookmarkStart w:name="z2131" w:id="1443"/>
    <w:p>
      <w:pPr>
        <w:spacing w:after="0"/>
        <w:ind w:left="0"/>
        <w:jc w:val="both"/>
      </w:pPr>
      <w:r>
        <w:rPr>
          <w:rFonts w:ascii="Times New Roman"/>
          <w:b w:val="false"/>
          <w:i w:val="false"/>
          <w:color w:val="000000"/>
          <w:sz w:val="28"/>
        </w:rPr>
        <w:t>
      ликвидации банкрота без возбуждения процедуры банкротства в порядке, установленном законодательством Республики Казахстан о реабилитации и банкротстве;";</w:t>
      </w:r>
    </w:p>
    <w:bookmarkEnd w:id="1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79)</w:t>
      </w:r>
      <w:r>
        <w:rPr>
          <w:rFonts w:ascii="Times New Roman"/>
          <w:b w:val="false"/>
          <w:i w:val="false"/>
          <w:color w:val="000000"/>
          <w:sz w:val="28"/>
        </w:rPr>
        <w:t xml:space="preserve"> изложить в следующей редакции:</w:t>
      </w:r>
    </w:p>
    <w:bookmarkStart w:name="z2133" w:id="1444"/>
    <w:p>
      <w:pPr>
        <w:spacing w:after="0"/>
        <w:ind w:left="0"/>
        <w:jc w:val="both"/>
      </w:pPr>
      <w:r>
        <w:rPr>
          <w:rFonts w:ascii="Times New Roman"/>
          <w:b w:val="false"/>
          <w:i w:val="false"/>
          <w:color w:val="000000"/>
          <w:sz w:val="28"/>
        </w:rPr>
        <w:t>
      "79) обеспечение в пределах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1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изложить в следующей редакции:</w:t>
      </w:r>
    </w:p>
    <w:bookmarkStart w:name="z2135" w:id="1445"/>
    <w:p>
      <w:pPr>
        <w:spacing w:after="0"/>
        <w:ind w:left="0"/>
        <w:jc w:val="both"/>
      </w:pPr>
      <w:r>
        <w:rPr>
          <w:rFonts w:ascii="Times New Roman"/>
          <w:b w:val="false"/>
          <w:i w:val="false"/>
          <w:color w:val="000000"/>
          <w:sz w:val="28"/>
        </w:rPr>
        <w:t>
      "82) осуществление контроля за правильностью определения происхождения товаров;</w:t>
      </w:r>
    </w:p>
    <w:bookmarkEnd w:id="1445"/>
    <w:bookmarkStart w:name="z2136" w:id="1446"/>
    <w:p>
      <w:pPr>
        <w:spacing w:after="0"/>
        <w:ind w:left="0"/>
        <w:jc w:val="both"/>
      </w:pPr>
      <w:r>
        <w:rPr>
          <w:rFonts w:ascii="Times New Roman"/>
          <w:b w:val="false"/>
          <w:i w:val="false"/>
          <w:color w:val="000000"/>
          <w:sz w:val="28"/>
        </w:rPr>
        <w:t>
      83) осуществление контроля за правильностью предоставления тарифных преференций;</w:t>
      </w:r>
    </w:p>
    <w:bookmarkEnd w:id="1446"/>
    <w:bookmarkStart w:name="z2137" w:id="1447"/>
    <w:p>
      <w:pPr>
        <w:spacing w:after="0"/>
        <w:ind w:left="0"/>
        <w:jc w:val="both"/>
      </w:pPr>
      <w:r>
        <w:rPr>
          <w:rFonts w:ascii="Times New Roman"/>
          <w:b w:val="false"/>
          <w:i w:val="false"/>
          <w:color w:val="000000"/>
          <w:sz w:val="28"/>
        </w:rPr>
        <w:t>
      84) осуществление контроля за классификацией товаров в соответствии с единой Товарной номенклатурой внешнеэкономической деятельности Евразийского экономического союза (далее – ТН ВЭД ЕАЭС);</w:t>
      </w:r>
    </w:p>
    <w:bookmarkEnd w:id="1447"/>
    <w:bookmarkStart w:name="z2138" w:id="1448"/>
    <w:p>
      <w:pPr>
        <w:spacing w:after="0"/>
        <w:ind w:left="0"/>
        <w:jc w:val="both"/>
      </w:pPr>
      <w:r>
        <w:rPr>
          <w:rFonts w:ascii="Times New Roman"/>
          <w:b w:val="false"/>
          <w:i w:val="false"/>
          <w:color w:val="000000"/>
          <w:sz w:val="28"/>
        </w:rPr>
        <w:t>
      85) осуществление контроля за правильностью определения таможенной стоимости товаров, в том числе правильности применения выбранного метода и структуры заявляемой таможенной стоимости и выработка на их основе рекомендаций по улучшению уровня администрирования таможенной стоимости товаров;";</w:t>
      </w:r>
    </w:p>
    <w:bookmarkEnd w:id="1448"/>
    <w:bookmarkStart w:name="z2139" w:id="1449"/>
    <w:p>
      <w:pPr>
        <w:spacing w:after="0"/>
        <w:ind w:left="0"/>
        <w:jc w:val="both"/>
      </w:pPr>
      <w:r>
        <w:rPr>
          <w:rFonts w:ascii="Times New Roman"/>
          <w:b w:val="false"/>
          <w:i w:val="false"/>
          <w:color w:val="000000"/>
          <w:sz w:val="28"/>
        </w:rPr>
        <w:t>
      дополнить подпунктами 85-1), 85-2), 85-3) и 85-4) следующего содержания:</w:t>
      </w:r>
    </w:p>
    <w:bookmarkEnd w:id="1449"/>
    <w:bookmarkStart w:name="z2140" w:id="1450"/>
    <w:p>
      <w:pPr>
        <w:spacing w:after="0"/>
        <w:ind w:left="0"/>
        <w:jc w:val="both"/>
      </w:pPr>
      <w:r>
        <w:rPr>
          <w:rFonts w:ascii="Times New Roman"/>
          <w:b w:val="false"/>
          <w:i w:val="false"/>
          <w:color w:val="000000"/>
          <w:sz w:val="28"/>
        </w:rPr>
        <w:t>
      "85-1) принятие предварительных решений по таможенной стоимости товаров;</w:t>
      </w:r>
    </w:p>
    <w:bookmarkEnd w:id="1450"/>
    <w:bookmarkStart w:name="z2141" w:id="1451"/>
    <w:p>
      <w:pPr>
        <w:spacing w:after="0"/>
        <w:ind w:left="0"/>
        <w:jc w:val="both"/>
      </w:pPr>
      <w:r>
        <w:rPr>
          <w:rFonts w:ascii="Times New Roman"/>
          <w:b w:val="false"/>
          <w:i w:val="false"/>
          <w:color w:val="000000"/>
          <w:sz w:val="28"/>
        </w:rPr>
        <w:t>
      85-2) проведение анализа таможенной стоимости ввозимых на территорию Республики Казахстан товаров;</w:t>
      </w:r>
    </w:p>
    <w:bookmarkEnd w:id="1451"/>
    <w:bookmarkStart w:name="z2142" w:id="1452"/>
    <w:p>
      <w:pPr>
        <w:spacing w:after="0"/>
        <w:ind w:left="0"/>
        <w:jc w:val="both"/>
      </w:pPr>
      <w:r>
        <w:rPr>
          <w:rFonts w:ascii="Times New Roman"/>
          <w:b w:val="false"/>
          <w:i w:val="false"/>
          <w:color w:val="000000"/>
          <w:sz w:val="28"/>
        </w:rPr>
        <w:t>
      85-3) вынесение заключений по таможенной стоимости, классификации и происхождения товаров в отношении незаконно перемещенных товаров;</w:t>
      </w:r>
    </w:p>
    <w:bookmarkEnd w:id="1452"/>
    <w:bookmarkStart w:name="z2143" w:id="1453"/>
    <w:p>
      <w:pPr>
        <w:spacing w:after="0"/>
        <w:ind w:left="0"/>
        <w:jc w:val="both"/>
      </w:pPr>
      <w:r>
        <w:rPr>
          <w:rFonts w:ascii="Times New Roman"/>
          <w:b w:val="false"/>
          <w:i w:val="false"/>
          <w:color w:val="000000"/>
          <w:sz w:val="28"/>
        </w:rPr>
        <w:t>
      85-4) участие в разработке профилей рисков по вопросам таможенной стоимости товаров;";</w:t>
      </w:r>
    </w:p>
    <w:bookmarkEnd w:id="1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87)</w:t>
      </w:r>
      <w:r>
        <w:rPr>
          <w:rFonts w:ascii="Times New Roman"/>
          <w:b w:val="false"/>
          <w:i w:val="false"/>
          <w:color w:val="000000"/>
          <w:sz w:val="28"/>
        </w:rPr>
        <w:t xml:space="preserve"> изложить в следующей редакции:</w:t>
      </w:r>
    </w:p>
    <w:bookmarkStart w:name="z2145" w:id="1454"/>
    <w:p>
      <w:pPr>
        <w:spacing w:after="0"/>
        <w:ind w:left="0"/>
        <w:jc w:val="both"/>
      </w:pPr>
      <w:r>
        <w:rPr>
          <w:rFonts w:ascii="Times New Roman"/>
          <w:b w:val="false"/>
          <w:i w:val="false"/>
          <w:color w:val="000000"/>
          <w:sz w:val="28"/>
        </w:rPr>
        <w:t>
      "87) принятие предварительных решений о классификации товаров в соответствии с ТН ВЭД ЕАЭС, по вопросам применения методов определения таможенной стоимости ввозимых товаров, а также по иным вопросам в соответствии с таможенным законодательством Евразийского экономического союза и Республики Казахстан;";</w:t>
      </w:r>
    </w:p>
    <w:bookmarkEnd w:id="1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90)</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изложить в следующей редакции:</w:t>
      </w:r>
    </w:p>
    <w:bookmarkStart w:name="z2147" w:id="1455"/>
    <w:p>
      <w:pPr>
        <w:spacing w:after="0"/>
        <w:ind w:left="0"/>
        <w:jc w:val="both"/>
      </w:pPr>
      <w:r>
        <w:rPr>
          <w:rFonts w:ascii="Times New Roman"/>
          <w:b w:val="false"/>
          <w:i w:val="false"/>
          <w:color w:val="000000"/>
          <w:sz w:val="28"/>
        </w:rPr>
        <w:t>
      "90) осуществление сбора, обобщения и анализа статистической и оперативной информации о готовящихся и совершенных уголовных правонарушениях, входящих в компетенцию органов государственных доходов;</w:t>
      </w:r>
    </w:p>
    <w:bookmarkEnd w:id="1455"/>
    <w:bookmarkStart w:name="z2148" w:id="1456"/>
    <w:p>
      <w:pPr>
        <w:spacing w:after="0"/>
        <w:ind w:left="0"/>
        <w:jc w:val="both"/>
      </w:pPr>
      <w:r>
        <w:rPr>
          <w:rFonts w:ascii="Times New Roman"/>
          <w:b w:val="false"/>
          <w:i w:val="false"/>
          <w:color w:val="000000"/>
          <w:sz w:val="28"/>
        </w:rPr>
        <w:t>
      91) осуществление досудебного производства (упрощенного досудебного производства), предварительного следствия, дознания по делам, отнесенным законодательством Республики Казахстан к ведению этого органа, в порядке, предусмотренном уголовно-процессуальным законодательством Республики Казахстан;";</w:t>
      </w:r>
    </w:p>
    <w:bookmarkEnd w:id="1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93)</w:t>
      </w:r>
      <w:r>
        <w:rPr>
          <w:rFonts w:ascii="Times New Roman"/>
          <w:b w:val="false"/>
          <w:i w:val="false"/>
          <w:color w:val="000000"/>
          <w:sz w:val="28"/>
        </w:rPr>
        <w:t xml:space="preserve"> изложить в следующей редакции:</w:t>
      </w:r>
    </w:p>
    <w:bookmarkStart w:name="z2150" w:id="1457"/>
    <w:p>
      <w:pPr>
        <w:spacing w:after="0"/>
        <w:ind w:left="0"/>
        <w:jc w:val="both"/>
      </w:pPr>
      <w:r>
        <w:rPr>
          <w:rFonts w:ascii="Times New Roman"/>
          <w:b w:val="false"/>
          <w:i w:val="false"/>
          <w:color w:val="000000"/>
          <w:sz w:val="28"/>
        </w:rPr>
        <w:t>
      "93) задержание и доставка в служебные помещения органов государственных доходов или иных органов Республики Казахстан лиц, совершивших уголовных правонарушений или подозреваемых в совершении уголовного правонарушения, отнесенного законодательством Республики Казахстан к ведению этого органа, в соответствии с законодательными актами Республики Казахстан;";</w:t>
      </w:r>
    </w:p>
    <w:bookmarkEnd w:id="1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96)</w:t>
      </w:r>
      <w:r>
        <w:rPr>
          <w:rFonts w:ascii="Times New Roman"/>
          <w:b w:val="false"/>
          <w:i w:val="false"/>
          <w:color w:val="000000"/>
          <w:sz w:val="28"/>
        </w:rPr>
        <w:t xml:space="preserve"> изложить в следующей редакции:</w:t>
      </w:r>
    </w:p>
    <w:bookmarkStart w:name="z2152" w:id="1458"/>
    <w:p>
      <w:pPr>
        <w:spacing w:after="0"/>
        <w:ind w:left="0"/>
        <w:jc w:val="both"/>
      </w:pPr>
      <w:r>
        <w:rPr>
          <w:rFonts w:ascii="Times New Roman"/>
          <w:b w:val="false"/>
          <w:i w:val="false"/>
          <w:color w:val="000000"/>
          <w:sz w:val="28"/>
        </w:rPr>
        <w:t>
      "96) выработка и реализация мер по повышению эффективности деятельности органов государственных доходов в сфере борьбы с уголовными правонарушениями, отнесенными законодательством Республики Казахстан к ведению этого органа;";</w:t>
      </w:r>
    </w:p>
    <w:bookmarkEnd w:id="1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97)</w:t>
      </w:r>
      <w:r>
        <w:rPr>
          <w:rFonts w:ascii="Times New Roman"/>
          <w:b w:val="false"/>
          <w:i w:val="false"/>
          <w:color w:val="000000"/>
          <w:sz w:val="28"/>
        </w:rPr>
        <w:t xml:space="preserve"> исключить;</w:t>
      </w:r>
    </w:p>
    <w:bookmarkStart w:name="z2154" w:id="1459"/>
    <w:p>
      <w:pPr>
        <w:spacing w:after="0"/>
        <w:ind w:left="0"/>
        <w:jc w:val="both"/>
      </w:pPr>
      <w:r>
        <w:rPr>
          <w:rFonts w:ascii="Times New Roman"/>
          <w:b w:val="false"/>
          <w:i w:val="false"/>
          <w:color w:val="000000"/>
          <w:sz w:val="28"/>
        </w:rPr>
        <w:t>
      в пункте 16:</w:t>
      </w:r>
    </w:p>
    <w:bookmarkEnd w:id="1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2156" w:id="1460"/>
    <w:p>
      <w:pPr>
        <w:spacing w:after="0"/>
        <w:ind w:left="0"/>
        <w:jc w:val="both"/>
      </w:pPr>
      <w:r>
        <w:rPr>
          <w:rFonts w:ascii="Times New Roman"/>
          <w:b w:val="false"/>
          <w:i w:val="false"/>
          <w:color w:val="000000"/>
          <w:sz w:val="28"/>
        </w:rPr>
        <w:t>
      "9) вносить предложения по совершенствованию налогового законодательства Республики Казахстан и таможенного законодательства Евразийского экономического союза и Республики Казахстан;";</w:t>
      </w:r>
    </w:p>
    <w:bookmarkEnd w:id="1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2158" w:id="1461"/>
    <w:p>
      <w:pPr>
        <w:spacing w:after="0"/>
        <w:ind w:left="0"/>
        <w:jc w:val="both"/>
      </w:pPr>
      <w:r>
        <w:rPr>
          <w:rFonts w:ascii="Times New Roman"/>
          <w:b w:val="false"/>
          <w:i w:val="false"/>
          <w:color w:val="000000"/>
          <w:sz w:val="28"/>
        </w:rPr>
        <w:t>
      "21) осуществлять отбор проб и (или) образцов товаров в соответствии с законодательством Республики Казахстан;</w:t>
      </w:r>
    </w:p>
    <w:bookmarkEnd w:id="1461"/>
    <w:bookmarkStart w:name="z2159" w:id="1462"/>
    <w:p>
      <w:pPr>
        <w:spacing w:after="0"/>
        <w:ind w:left="0"/>
        <w:jc w:val="both"/>
      </w:pPr>
      <w:r>
        <w:rPr>
          <w:rFonts w:ascii="Times New Roman"/>
          <w:b w:val="false"/>
          <w:i w:val="false"/>
          <w:color w:val="000000"/>
          <w:sz w:val="28"/>
        </w:rPr>
        <w:t>
      22) изымать у проверяемого лица документы либо их копии с составлением акта изъятия при проведении выездных таможенных проверок;</w:t>
      </w:r>
    </w:p>
    <w:bookmarkEnd w:id="1462"/>
    <w:bookmarkStart w:name="z2160" w:id="1463"/>
    <w:p>
      <w:pPr>
        <w:spacing w:after="0"/>
        <w:ind w:left="0"/>
        <w:jc w:val="both"/>
      </w:pPr>
      <w:r>
        <w:rPr>
          <w:rFonts w:ascii="Times New Roman"/>
          <w:b w:val="false"/>
          <w:i w:val="false"/>
          <w:color w:val="000000"/>
          <w:sz w:val="28"/>
        </w:rPr>
        <w:t>
      23) налагать арест на товары или изымать их в порядке, установленном законами Республики Казахстан, на срок проведения выездной таможенной проверки для пресечения действий, направленных на отчуждение товаров, в отношении которых проводится выездная таможенная проверка, либо распоряжение этими товарами иным способом;</w:t>
      </w:r>
    </w:p>
    <w:bookmarkEnd w:id="1463"/>
    <w:bookmarkStart w:name="z2161" w:id="1464"/>
    <w:p>
      <w:pPr>
        <w:spacing w:after="0"/>
        <w:ind w:left="0"/>
        <w:jc w:val="both"/>
      </w:pPr>
      <w:r>
        <w:rPr>
          <w:rFonts w:ascii="Times New Roman"/>
          <w:b w:val="false"/>
          <w:i w:val="false"/>
          <w:color w:val="000000"/>
          <w:sz w:val="28"/>
        </w:rPr>
        <w:t>
      24) опечатывать помещения, склады, архивы и иные места нахождения (хранения) документов и товаров, в отношении которых проводится выездная таможенная проверка;";</w:t>
      </w:r>
    </w:p>
    <w:bookmarkEnd w:id="1464"/>
    <w:bookmarkStart w:name="z2162" w:id="1465"/>
    <w:p>
      <w:pPr>
        <w:spacing w:after="0"/>
        <w:ind w:left="0"/>
        <w:jc w:val="both"/>
      </w:pPr>
      <w:r>
        <w:rPr>
          <w:rFonts w:ascii="Times New Roman"/>
          <w:b w:val="false"/>
          <w:i w:val="false"/>
          <w:color w:val="000000"/>
          <w:sz w:val="28"/>
        </w:rPr>
        <w:t>
      дополнить пунктом 24-1) следующего содержания:</w:t>
      </w:r>
    </w:p>
    <w:bookmarkEnd w:id="1465"/>
    <w:bookmarkStart w:name="z2163" w:id="1466"/>
    <w:p>
      <w:pPr>
        <w:spacing w:after="0"/>
        <w:ind w:left="0"/>
        <w:jc w:val="both"/>
      </w:pPr>
      <w:r>
        <w:rPr>
          <w:rFonts w:ascii="Times New Roman"/>
          <w:b w:val="false"/>
          <w:i w:val="false"/>
          <w:color w:val="000000"/>
          <w:sz w:val="28"/>
        </w:rPr>
        <w:t>
      "24-1) получать доступ на объекты проверяемого лица при предъявлении должностными лицами таможенного органа предписания о проведении выездной таможенной проверки и служебных удостоверений;";</w:t>
      </w:r>
    </w:p>
    <w:bookmarkEnd w:id="1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изложить в следующей редакции:</w:t>
      </w:r>
    </w:p>
    <w:bookmarkStart w:name="z2165" w:id="1467"/>
    <w:p>
      <w:pPr>
        <w:spacing w:after="0"/>
        <w:ind w:left="0"/>
        <w:jc w:val="both"/>
      </w:pPr>
      <w:r>
        <w:rPr>
          <w:rFonts w:ascii="Times New Roman"/>
          <w:b w:val="false"/>
          <w:i w:val="false"/>
          <w:color w:val="000000"/>
          <w:sz w:val="28"/>
        </w:rPr>
        <w:t>
      "26)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w:t>
      </w:r>
    </w:p>
    <w:bookmarkEnd w:id="1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30)</w:t>
      </w:r>
      <w:r>
        <w:rPr>
          <w:rFonts w:ascii="Times New Roman"/>
          <w:b w:val="false"/>
          <w:i w:val="false"/>
          <w:color w:val="000000"/>
          <w:sz w:val="28"/>
        </w:rPr>
        <w:t xml:space="preserve"> изложить в следующей редакции:</w:t>
      </w:r>
    </w:p>
    <w:bookmarkStart w:name="z2167" w:id="1468"/>
    <w:p>
      <w:pPr>
        <w:spacing w:after="0"/>
        <w:ind w:left="0"/>
        <w:jc w:val="both"/>
      </w:pPr>
      <w:r>
        <w:rPr>
          <w:rFonts w:ascii="Times New Roman"/>
          <w:b w:val="false"/>
          <w:i w:val="false"/>
          <w:color w:val="000000"/>
          <w:sz w:val="28"/>
        </w:rPr>
        <w:t>
      "30) осуществлять оперативно-розыскную деятельность в соответствии с законодательством Республики Казахстан об оперативно–розыскной деятельности;";</w:t>
      </w:r>
    </w:p>
    <w:bookmarkEnd w:id="1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w:t>
      </w:r>
      <w:r>
        <w:rPr>
          <w:rFonts w:ascii="Times New Roman"/>
          <w:b w:val="false"/>
          <w:i w:val="false"/>
          <w:color w:val="000000"/>
          <w:sz w:val="28"/>
        </w:rPr>
        <w:t xml:space="preserve"> изложить в следующей редакции:</w:t>
      </w:r>
    </w:p>
    <w:bookmarkStart w:name="z2170" w:id="1469"/>
    <w:p>
      <w:pPr>
        <w:spacing w:after="0"/>
        <w:ind w:left="0"/>
        <w:jc w:val="both"/>
      </w:pPr>
      <w:r>
        <w:rPr>
          <w:rFonts w:ascii="Times New Roman"/>
          <w:b w:val="false"/>
          <w:i w:val="false"/>
          <w:color w:val="000000"/>
          <w:sz w:val="28"/>
        </w:rPr>
        <w:t>
      "48) осуществлять работу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и задолженности по социальным платежам;";</w:t>
      </w:r>
    </w:p>
    <w:bookmarkEnd w:id="1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56)</w:t>
      </w:r>
      <w:r>
        <w:rPr>
          <w:rFonts w:ascii="Times New Roman"/>
          <w:b w:val="false"/>
          <w:i w:val="false"/>
          <w:color w:val="000000"/>
          <w:sz w:val="28"/>
        </w:rPr>
        <w:t xml:space="preserve"> изложить в следующей редакции:</w:t>
      </w:r>
    </w:p>
    <w:bookmarkStart w:name="z2173" w:id="1470"/>
    <w:p>
      <w:pPr>
        <w:spacing w:after="0"/>
        <w:ind w:left="0"/>
        <w:jc w:val="both"/>
      </w:pPr>
      <w:r>
        <w:rPr>
          <w:rFonts w:ascii="Times New Roman"/>
          <w:b w:val="false"/>
          <w:i w:val="false"/>
          <w:color w:val="000000"/>
          <w:sz w:val="28"/>
        </w:rPr>
        <w:t>
      "56)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2175" w:id="1471"/>
    <w:p>
      <w:pPr>
        <w:spacing w:after="0"/>
        <w:ind w:left="0"/>
        <w:jc w:val="both"/>
      </w:pPr>
      <w:r>
        <w:rPr>
          <w:rFonts w:ascii="Times New Roman"/>
          <w:b w:val="false"/>
          <w:i w:val="false"/>
          <w:color w:val="000000"/>
          <w:sz w:val="28"/>
        </w:rPr>
        <w:t>
      "58)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социальных платежей;";</w:t>
      </w:r>
    </w:p>
    <w:bookmarkEnd w:id="1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изложить в следующей редакции:</w:t>
      </w:r>
    </w:p>
    <w:bookmarkStart w:name="z2177" w:id="1472"/>
    <w:p>
      <w:pPr>
        <w:spacing w:after="0"/>
        <w:ind w:left="0"/>
        <w:jc w:val="both"/>
      </w:pPr>
      <w:r>
        <w:rPr>
          <w:rFonts w:ascii="Times New Roman"/>
          <w:b w:val="false"/>
          <w:i w:val="false"/>
          <w:color w:val="000000"/>
          <w:sz w:val="28"/>
        </w:rPr>
        <w:t>
      "71) выполнять обязанности, установленные уголовно-процессуальным законодательством Республики Казахстан, а также законодательством Республики Казахстан об оперативно–розыскной деятельности;</w:t>
      </w:r>
    </w:p>
    <w:bookmarkEnd w:id="1472"/>
    <w:bookmarkStart w:name="z2178" w:id="1473"/>
    <w:p>
      <w:pPr>
        <w:spacing w:after="0"/>
        <w:ind w:left="0"/>
        <w:jc w:val="both"/>
      </w:pPr>
      <w:r>
        <w:rPr>
          <w:rFonts w:ascii="Times New Roman"/>
          <w:b w:val="false"/>
          <w:i w:val="false"/>
          <w:color w:val="000000"/>
          <w:sz w:val="28"/>
        </w:rPr>
        <w:t>
      72) принимать в пределах компетенции Департамента меры по предупреждению, выявлению, пресечению, раскрытию и расследованию уголовных правонарушений, отнесенных законодательством Республики Казахстан к ведению этого органа;</w:t>
      </w:r>
    </w:p>
    <w:bookmarkEnd w:id="1473"/>
    <w:bookmarkStart w:name="z2179" w:id="1474"/>
    <w:p>
      <w:pPr>
        <w:spacing w:after="0"/>
        <w:ind w:left="0"/>
        <w:jc w:val="both"/>
      </w:pPr>
      <w:r>
        <w:rPr>
          <w:rFonts w:ascii="Times New Roman"/>
          <w:b w:val="false"/>
          <w:i w:val="false"/>
          <w:color w:val="000000"/>
          <w:sz w:val="28"/>
        </w:rPr>
        <w:t>
      73) принимать, регистрировать и рассматривать заявления и сообщения о совершенных или готовящихся уголовных правонарушениях, своевременно принимать меры по их пресечению и раскрытию, а также задержанию лиц, их совершивших, и недопущению общественно опасных последствий;</w:t>
      </w:r>
    </w:p>
    <w:bookmarkEnd w:id="1474"/>
    <w:bookmarkStart w:name="z2180" w:id="1475"/>
    <w:p>
      <w:pPr>
        <w:spacing w:after="0"/>
        <w:ind w:left="0"/>
        <w:jc w:val="both"/>
      </w:pPr>
      <w:r>
        <w:rPr>
          <w:rFonts w:ascii="Times New Roman"/>
          <w:b w:val="false"/>
          <w:i w:val="false"/>
          <w:color w:val="000000"/>
          <w:sz w:val="28"/>
        </w:rPr>
        <w:t>
      74) принимать в пределах компетенции меры к обеспечению возмещения причиненного уголовным правонарушением имущественного вреда;";</w:t>
      </w:r>
    </w:p>
    <w:bookmarkEnd w:id="1475"/>
    <w:bookmarkStart w:name="z2181" w:id="1476"/>
    <w:p>
      <w:pPr>
        <w:spacing w:after="0"/>
        <w:ind w:left="0"/>
        <w:jc w:val="both"/>
      </w:pPr>
      <w:r>
        <w:rPr>
          <w:rFonts w:ascii="Times New Roman"/>
          <w:b w:val="false"/>
          <w:i w:val="false"/>
          <w:color w:val="000000"/>
          <w:sz w:val="28"/>
        </w:rPr>
        <w:t>
      дополнить перечнем государственных учреждений – территориальных органов Департамента по Жамбылской области Комитета государственных доходов Министерства финансов Республики Казахстан:</w:t>
      </w:r>
    </w:p>
    <w:bookmarkEnd w:id="1476"/>
    <w:bookmarkStart w:name="z2182" w:id="1477"/>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1477"/>
    <w:bookmarkStart w:name="z2183" w:id="1478"/>
    <w:p>
      <w:pPr>
        <w:spacing w:after="0"/>
        <w:ind w:left="0"/>
        <w:jc w:val="both"/>
      </w:pPr>
      <w:r>
        <w:rPr>
          <w:rFonts w:ascii="Times New Roman"/>
          <w:b w:val="false"/>
          <w:i w:val="false"/>
          <w:color w:val="000000"/>
          <w:sz w:val="28"/>
        </w:rPr>
        <w:t>
      1. Управление государственных доходов по городу Тараз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478"/>
    <w:bookmarkStart w:name="z2184" w:id="1479"/>
    <w:p>
      <w:pPr>
        <w:spacing w:after="0"/>
        <w:ind w:left="0"/>
        <w:jc w:val="both"/>
      </w:pPr>
      <w:r>
        <w:rPr>
          <w:rFonts w:ascii="Times New Roman"/>
          <w:b w:val="false"/>
          <w:i w:val="false"/>
          <w:color w:val="000000"/>
          <w:sz w:val="28"/>
        </w:rPr>
        <w:t>
      2. Управление государственных доходов по Жамбылскому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479"/>
    <w:bookmarkStart w:name="z2185" w:id="1480"/>
    <w:p>
      <w:pPr>
        <w:spacing w:after="0"/>
        <w:ind w:left="0"/>
        <w:jc w:val="both"/>
      </w:pPr>
      <w:r>
        <w:rPr>
          <w:rFonts w:ascii="Times New Roman"/>
          <w:b w:val="false"/>
          <w:i w:val="false"/>
          <w:color w:val="000000"/>
          <w:sz w:val="28"/>
        </w:rPr>
        <w:t>
      3. Управление государственных доходов по Жуалынскому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480"/>
    <w:bookmarkStart w:name="z2186" w:id="1481"/>
    <w:p>
      <w:pPr>
        <w:spacing w:after="0"/>
        <w:ind w:left="0"/>
        <w:jc w:val="both"/>
      </w:pPr>
      <w:r>
        <w:rPr>
          <w:rFonts w:ascii="Times New Roman"/>
          <w:b w:val="false"/>
          <w:i w:val="false"/>
          <w:color w:val="000000"/>
          <w:sz w:val="28"/>
        </w:rPr>
        <w:t>
      4. Управление государственных доходов по Кордайскому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481"/>
    <w:bookmarkStart w:name="z2187" w:id="1482"/>
    <w:p>
      <w:pPr>
        <w:spacing w:after="0"/>
        <w:ind w:left="0"/>
        <w:jc w:val="both"/>
      </w:pPr>
      <w:r>
        <w:rPr>
          <w:rFonts w:ascii="Times New Roman"/>
          <w:b w:val="false"/>
          <w:i w:val="false"/>
          <w:color w:val="000000"/>
          <w:sz w:val="28"/>
        </w:rPr>
        <w:t>
      5. Управление государственных доходов по району имени Турара Рыскулова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482"/>
    <w:bookmarkStart w:name="z2188" w:id="1483"/>
    <w:p>
      <w:pPr>
        <w:spacing w:after="0"/>
        <w:ind w:left="0"/>
        <w:jc w:val="both"/>
      </w:pPr>
      <w:r>
        <w:rPr>
          <w:rFonts w:ascii="Times New Roman"/>
          <w:b w:val="false"/>
          <w:i w:val="false"/>
          <w:color w:val="000000"/>
          <w:sz w:val="28"/>
        </w:rPr>
        <w:t>
      6. Управление государственных доходов по Меркенскому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483"/>
    <w:bookmarkStart w:name="z2189" w:id="1484"/>
    <w:p>
      <w:pPr>
        <w:spacing w:after="0"/>
        <w:ind w:left="0"/>
        <w:jc w:val="both"/>
      </w:pPr>
      <w:r>
        <w:rPr>
          <w:rFonts w:ascii="Times New Roman"/>
          <w:b w:val="false"/>
          <w:i w:val="false"/>
          <w:color w:val="000000"/>
          <w:sz w:val="28"/>
        </w:rPr>
        <w:t>
      7. Управление государственных доходов по Мойынкумскому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484"/>
    <w:bookmarkStart w:name="z2190" w:id="1485"/>
    <w:p>
      <w:pPr>
        <w:spacing w:after="0"/>
        <w:ind w:left="0"/>
        <w:jc w:val="both"/>
      </w:pPr>
      <w:r>
        <w:rPr>
          <w:rFonts w:ascii="Times New Roman"/>
          <w:b w:val="false"/>
          <w:i w:val="false"/>
          <w:color w:val="000000"/>
          <w:sz w:val="28"/>
        </w:rPr>
        <w:t>
      8. Управление государственных доходов по Байзакскому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485"/>
    <w:bookmarkStart w:name="z2191" w:id="1486"/>
    <w:p>
      <w:pPr>
        <w:spacing w:after="0"/>
        <w:ind w:left="0"/>
        <w:jc w:val="both"/>
      </w:pPr>
      <w:r>
        <w:rPr>
          <w:rFonts w:ascii="Times New Roman"/>
          <w:b w:val="false"/>
          <w:i w:val="false"/>
          <w:color w:val="000000"/>
          <w:sz w:val="28"/>
        </w:rPr>
        <w:t>
      9. Управление государственных доходов по Шускому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486"/>
    <w:bookmarkStart w:name="z2192" w:id="1487"/>
    <w:p>
      <w:pPr>
        <w:spacing w:after="0"/>
        <w:ind w:left="0"/>
        <w:jc w:val="both"/>
      </w:pPr>
      <w:r>
        <w:rPr>
          <w:rFonts w:ascii="Times New Roman"/>
          <w:b w:val="false"/>
          <w:i w:val="false"/>
          <w:color w:val="000000"/>
          <w:sz w:val="28"/>
        </w:rPr>
        <w:t>
      10. Управление государственных доходов по Сарысускому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487"/>
    <w:bookmarkStart w:name="z2193" w:id="1488"/>
    <w:p>
      <w:pPr>
        <w:spacing w:after="0"/>
        <w:ind w:left="0"/>
        <w:jc w:val="both"/>
      </w:pPr>
      <w:r>
        <w:rPr>
          <w:rFonts w:ascii="Times New Roman"/>
          <w:b w:val="false"/>
          <w:i w:val="false"/>
          <w:color w:val="000000"/>
          <w:sz w:val="28"/>
        </w:rPr>
        <w:t>
      11. Управление государственных доходов по Таласскому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w:t>
      </w:r>
    </w:p>
    <w:bookmarkEnd w:id="1488"/>
    <w:bookmarkStart w:name="z2194" w:id="14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городу Тараз Департамента государственных доходов по Жамбылской области Комитета государственных доходов Министерства финансов Республики Казахстан, утвержденном указанным приказом:</w:t>
      </w:r>
    </w:p>
    <w:bookmarkEnd w:id="1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96" w:id="1490"/>
    <w:p>
      <w:pPr>
        <w:spacing w:after="0"/>
        <w:ind w:left="0"/>
        <w:jc w:val="both"/>
      </w:pPr>
      <w:r>
        <w:rPr>
          <w:rFonts w:ascii="Times New Roman"/>
          <w:b w:val="false"/>
          <w:i w:val="false"/>
          <w:color w:val="000000"/>
          <w:sz w:val="28"/>
        </w:rPr>
        <w:t>
      "1. Управление государственных доходов по городу Тараз Департамента государственных доходов по Жамбылской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4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198" w:id="1491"/>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491"/>
    <w:bookmarkStart w:name="z2199" w:id="1492"/>
    <w:p>
      <w:pPr>
        <w:spacing w:after="0"/>
        <w:ind w:left="0"/>
        <w:jc w:val="both"/>
      </w:pPr>
      <w:r>
        <w:rPr>
          <w:rFonts w:ascii="Times New Roman"/>
          <w:b w:val="false"/>
          <w:i w:val="false"/>
          <w:color w:val="000000"/>
          <w:sz w:val="28"/>
        </w:rPr>
        <w:t>
      в пункте 14:</w:t>
      </w:r>
    </w:p>
    <w:bookmarkEnd w:id="1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201" w:id="1493"/>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493"/>
    <w:bookmarkStart w:name="z2202" w:id="1494"/>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4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205" w:id="1495"/>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207" w:id="1496"/>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496"/>
    <w:bookmarkStart w:name="z2208" w:id="1497"/>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497"/>
    <w:bookmarkStart w:name="z2209" w:id="1498"/>
    <w:p>
      <w:pPr>
        <w:spacing w:after="0"/>
        <w:ind w:left="0"/>
        <w:jc w:val="both"/>
      </w:pPr>
      <w:r>
        <w:rPr>
          <w:rFonts w:ascii="Times New Roman"/>
          <w:b w:val="false"/>
          <w:i w:val="false"/>
          <w:color w:val="000000"/>
          <w:sz w:val="28"/>
        </w:rPr>
        <w:t>
      дополнить подпунктами 18) и 19) следующего содержания:</w:t>
      </w:r>
    </w:p>
    <w:bookmarkEnd w:id="1498"/>
    <w:bookmarkStart w:name="z2210" w:id="1499"/>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499"/>
    <w:bookmarkStart w:name="z2211" w:id="1500"/>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500"/>
    <w:bookmarkStart w:name="z2212" w:id="15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Жамбылскому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утвержденном указанным приказом:</w:t>
      </w:r>
    </w:p>
    <w:bookmarkEnd w:id="15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214" w:id="1502"/>
    <w:p>
      <w:pPr>
        <w:spacing w:after="0"/>
        <w:ind w:left="0"/>
        <w:jc w:val="both"/>
      </w:pPr>
      <w:r>
        <w:rPr>
          <w:rFonts w:ascii="Times New Roman"/>
          <w:b w:val="false"/>
          <w:i w:val="false"/>
          <w:color w:val="000000"/>
          <w:sz w:val="28"/>
        </w:rPr>
        <w:t>
      "1. Управление государственных доходов по Жамбылскому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5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216" w:id="1503"/>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503"/>
    <w:bookmarkStart w:name="z2217" w:id="1504"/>
    <w:p>
      <w:pPr>
        <w:spacing w:after="0"/>
        <w:ind w:left="0"/>
        <w:jc w:val="both"/>
      </w:pPr>
      <w:r>
        <w:rPr>
          <w:rFonts w:ascii="Times New Roman"/>
          <w:b w:val="false"/>
          <w:i w:val="false"/>
          <w:color w:val="000000"/>
          <w:sz w:val="28"/>
        </w:rPr>
        <w:t>
      в пункте 14:</w:t>
      </w:r>
    </w:p>
    <w:bookmarkEnd w:id="1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219" w:id="1505"/>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505"/>
    <w:bookmarkStart w:name="z2220" w:id="1506"/>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223" w:id="1507"/>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225" w:id="1508"/>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508"/>
    <w:bookmarkStart w:name="z2226" w:id="1509"/>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509"/>
    <w:bookmarkStart w:name="z2227" w:id="1510"/>
    <w:p>
      <w:pPr>
        <w:spacing w:after="0"/>
        <w:ind w:left="0"/>
        <w:jc w:val="both"/>
      </w:pPr>
      <w:r>
        <w:rPr>
          <w:rFonts w:ascii="Times New Roman"/>
          <w:b w:val="false"/>
          <w:i w:val="false"/>
          <w:color w:val="000000"/>
          <w:sz w:val="28"/>
        </w:rPr>
        <w:t>
      дополнить подпунктами 18) и 19) следующего содержания:</w:t>
      </w:r>
    </w:p>
    <w:bookmarkEnd w:id="1510"/>
    <w:bookmarkStart w:name="z2228" w:id="1511"/>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511"/>
    <w:bookmarkStart w:name="z2229" w:id="1512"/>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512"/>
    <w:bookmarkStart w:name="z2230" w:id="15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Жуалынскому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утвержденном указанным приказом:</w:t>
      </w:r>
    </w:p>
    <w:bookmarkEnd w:id="15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232" w:id="1514"/>
    <w:p>
      <w:pPr>
        <w:spacing w:after="0"/>
        <w:ind w:left="0"/>
        <w:jc w:val="both"/>
      </w:pPr>
      <w:r>
        <w:rPr>
          <w:rFonts w:ascii="Times New Roman"/>
          <w:b w:val="false"/>
          <w:i w:val="false"/>
          <w:color w:val="000000"/>
          <w:sz w:val="28"/>
        </w:rPr>
        <w:t>
      "1. Управление государственных доходов по Жуалынскому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5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234" w:id="1515"/>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515"/>
    <w:bookmarkStart w:name="z2235" w:id="1516"/>
    <w:p>
      <w:pPr>
        <w:spacing w:after="0"/>
        <w:ind w:left="0"/>
        <w:jc w:val="both"/>
      </w:pPr>
      <w:r>
        <w:rPr>
          <w:rFonts w:ascii="Times New Roman"/>
          <w:b w:val="false"/>
          <w:i w:val="false"/>
          <w:color w:val="000000"/>
          <w:sz w:val="28"/>
        </w:rPr>
        <w:t>
      в пункте 14:</w:t>
      </w:r>
    </w:p>
    <w:bookmarkEnd w:id="15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237" w:id="1517"/>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517"/>
    <w:bookmarkStart w:name="z2238" w:id="1518"/>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241" w:id="1519"/>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5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243" w:id="1520"/>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520"/>
    <w:bookmarkStart w:name="z2244" w:id="1521"/>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521"/>
    <w:bookmarkStart w:name="z2245" w:id="1522"/>
    <w:p>
      <w:pPr>
        <w:spacing w:after="0"/>
        <w:ind w:left="0"/>
        <w:jc w:val="both"/>
      </w:pPr>
      <w:r>
        <w:rPr>
          <w:rFonts w:ascii="Times New Roman"/>
          <w:b w:val="false"/>
          <w:i w:val="false"/>
          <w:color w:val="000000"/>
          <w:sz w:val="28"/>
        </w:rPr>
        <w:t>
      дополнить подпунктами 18) и 19) следующего содержания:</w:t>
      </w:r>
    </w:p>
    <w:bookmarkEnd w:id="1522"/>
    <w:bookmarkStart w:name="z2246" w:id="1523"/>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523"/>
    <w:bookmarkStart w:name="z2247" w:id="1524"/>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524"/>
    <w:bookmarkStart w:name="z2248" w:id="15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Кордайскому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утвержденном указанным приказом:</w:t>
      </w:r>
    </w:p>
    <w:bookmarkEnd w:id="15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250" w:id="1526"/>
    <w:p>
      <w:pPr>
        <w:spacing w:after="0"/>
        <w:ind w:left="0"/>
        <w:jc w:val="both"/>
      </w:pPr>
      <w:r>
        <w:rPr>
          <w:rFonts w:ascii="Times New Roman"/>
          <w:b w:val="false"/>
          <w:i w:val="false"/>
          <w:color w:val="000000"/>
          <w:sz w:val="28"/>
        </w:rPr>
        <w:t>
      "1. Управление государственных доходов по Кордайскому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5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252" w:id="1527"/>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527"/>
    <w:bookmarkStart w:name="z2253" w:id="1528"/>
    <w:p>
      <w:pPr>
        <w:spacing w:after="0"/>
        <w:ind w:left="0"/>
        <w:jc w:val="both"/>
      </w:pPr>
      <w:r>
        <w:rPr>
          <w:rFonts w:ascii="Times New Roman"/>
          <w:b w:val="false"/>
          <w:i w:val="false"/>
          <w:color w:val="000000"/>
          <w:sz w:val="28"/>
        </w:rPr>
        <w:t>
      в пункте 14:</w:t>
      </w:r>
    </w:p>
    <w:bookmarkEnd w:id="1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255" w:id="1529"/>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529"/>
    <w:bookmarkStart w:name="z2256" w:id="1530"/>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5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259" w:id="1531"/>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261" w:id="1532"/>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532"/>
    <w:bookmarkStart w:name="z2262" w:id="1533"/>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533"/>
    <w:bookmarkStart w:name="z2263" w:id="1534"/>
    <w:p>
      <w:pPr>
        <w:spacing w:after="0"/>
        <w:ind w:left="0"/>
        <w:jc w:val="both"/>
      </w:pPr>
      <w:r>
        <w:rPr>
          <w:rFonts w:ascii="Times New Roman"/>
          <w:b w:val="false"/>
          <w:i w:val="false"/>
          <w:color w:val="000000"/>
          <w:sz w:val="28"/>
        </w:rPr>
        <w:t>
      дополнить подпунктами 18) и 19) следующего содержания:</w:t>
      </w:r>
    </w:p>
    <w:bookmarkEnd w:id="1534"/>
    <w:bookmarkStart w:name="z2264" w:id="1535"/>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535"/>
    <w:bookmarkStart w:name="z2265" w:id="1536"/>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536"/>
    <w:bookmarkStart w:name="z2266" w:id="15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району имени Турара Департамента государственных доходов по Жамбылской области Комитета государственных доходов Министерства финансов Республики Казахстан, утвержденном указанным приказом:</w:t>
      </w:r>
    </w:p>
    <w:bookmarkEnd w:id="15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268" w:id="1538"/>
    <w:p>
      <w:pPr>
        <w:spacing w:after="0"/>
        <w:ind w:left="0"/>
        <w:jc w:val="both"/>
      </w:pPr>
      <w:r>
        <w:rPr>
          <w:rFonts w:ascii="Times New Roman"/>
          <w:b w:val="false"/>
          <w:i w:val="false"/>
          <w:color w:val="000000"/>
          <w:sz w:val="28"/>
        </w:rPr>
        <w:t>
      "1. Управление государственных доходов по району имени Турара Департамента государственных доходов по Жамбылской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538"/>
    <w:bookmarkStart w:name="z2269" w:id="1539"/>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1539"/>
    <w:bookmarkStart w:name="z2270" w:id="1540"/>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540"/>
    <w:bookmarkStart w:name="z2271" w:id="1541"/>
    <w:p>
      <w:pPr>
        <w:spacing w:after="0"/>
        <w:ind w:left="0"/>
        <w:jc w:val="both"/>
      </w:pPr>
      <w:r>
        <w:rPr>
          <w:rFonts w:ascii="Times New Roman"/>
          <w:b w:val="false"/>
          <w:i w:val="false"/>
          <w:color w:val="000000"/>
          <w:sz w:val="28"/>
        </w:rPr>
        <w:t>
      в пункте 14:</w:t>
      </w:r>
    </w:p>
    <w:bookmarkEnd w:id="15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273" w:id="1542"/>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542"/>
    <w:bookmarkStart w:name="z2274" w:id="1543"/>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5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277" w:id="1544"/>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5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279" w:id="1545"/>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545"/>
    <w:bookmarkStart w:name="z2280" w:id="1546"/>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546"/>
    <w:bookmarkStart w:name="z2281" w:id="1547"/>
    <w:p>
      <w:pPr>
        <w:spacing w:after="0"/>
        <w:ind w:left="0"/>
        <w:jc w:val="both"/>
      </w:pPr>
      <w:r>
        <w:rPr>
          <w:rFonts w:ascii="Times New Roman"/>
          <w:b w:val="false"/>
          <w:i w:val="false"/>
          <w:color w:val="000000"/>
          <w:sz w:val="28"/>
        </w:rPr>
        <w:t>
      дополнить подпунктами 18) и 19) следующего содержания:</w:t>
      </w:r>
    </w:p>
    <w:bookmarkEnd w:id="1547"/>
    <w:bookmarkStart w:name="z2282" w:id="1548"/>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548"/>
    <w:bookmarkStart w:name="z2283" w:id="1549"/>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549"/>
    <w:bookmarkStart w:name="z2284" w:id="15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Меркенскому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утвержденном указанным приказом:</w:t>
      </w:r>
    </w:p>
    <w:bookmarkEnd w:id="15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286" w:id="1551"/>
    <w:p>
      <w:pPr>
        <w:spacing w:after="0"/>
        <w:ind w:left="0"/>
        <w:jc w:val="both"/>
      </w:pPr>
      <w:r>
        <w:rPr>
          <w:rFonts w:ascii="Times New Roman"/>
          <w:b w:val="false"/>
          <w:i w:val="false"/>
          <w:color w:val="000000"/>
          <w:sz w:val="28"/>
        </w:rPr>
        <w:t>
      "1. Управление государственных доходов по Меркенскому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5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288" w:id="1552"/>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552"/>
    <w:bookmarkStart w:name="z2289" w:id="1553"/>
    <w:p>
      <w:pPr>
        <w:spacing w:after="0"/>
        <w:ind w:left="0"/>
        <w:jc w:val="both"/>
      </w:pPr>
      <w:r>
        <w:rPr>
          <w:rFonts w:ascii="Times New Roman"/>
          <w:b w:val="false"/>
          <w:i w:val="false"/>
          <w:color w:val="000000"/>
          <w:sz w:val="28"/>
        </w:rPr>
        <w:t>
      в пункте 14:</w:t>
      </w:r>
    </w:p>
    <w:bookmarkEnd w:id="15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291" w:id="1554"/>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554"/>
    <w:bookmarkStart w:name="z2292" w:id="1555"/>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5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295" w:id="1556"/>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5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297" w:id="1557"/>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557"/>
    <w:bookmarkStart w:name="z2298" w:id="1558"/>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558"/>
    <w:bookmarkStart w:name="z2299" w:id="1559"/>
    <w:p>
      <w:pPr>
        <w:spacing w:after="0"/>
        <w:ind w:left="0"/>
        <w:jc w:val="both"/>
      </w:pPr>
      <w:r>
        <w:rPr>
          <w:rFonts w:ascii="Times New Roman"/>
          <w:b w:val="false"/>
          <w:i w:val="false"/>
          <w:color w:val="000000"/>
          <w:sz w:val="28"/>
        </w:rPr>
        <w:t>
      дополнить подпунктами 18) и 19) следующего содержания:</w:t>
      </w:r>
    </w:p>
    <w:bookmarkEnd w:id="1559"/>
    <w:bookmarkStart w:name="z2300" w:id="1560"/>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560"/>
    <w:bookmarkStart w:name="z2301" w:id="1561"/>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561"/>
    <w:bookmarkStart w:name="z2302" w:id="15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Мойынкумскому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утвержденном указанным приказом:</w:t>
      </w:r>
    </w:p>
    <w:bookmarkEnd w:id="15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304" w:id="1563"/>
    <w:p>
      <w:pPr>
        <w:spacing w:after="0"/>
        <w:ind w:left="0"/>
        <w:jc w:val="both"/>
      </w:pPr>
      <w:r>
        <w:rPr>
          <w:rFonts w:ascii="Times New Roman"/>
          <w:b w:val="false"/>
          <w:i w:val="false"/>
          <w:color w:val="000000"/>
          <w:sz w:val="28"/>
        </w:rPr>
        <w:t>
      "1. Управление государственных доходов по Мойынкумскому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5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306" w:id="1564"/>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564"/>
    <w:bookmarkStart w:name="z2307" w:id="1565"/>
    <w:p>
      <w:pPr>
        <w:spacing w:after="0"/>
        <w:ind w:left="0"/>
        <w:jc w:val="both"/>
      </w:pPr>
      <w:r>
        <w:rPr>
          <w:rFonts w:ascii="Times New Roman"/>
          <w:b w:val="false"/>
          <w:i w:val="false"/>
          <w:color w:val="000000"/>
          <w:sz w:val="28"/>
        </w:rPr>
        <w:t>
      в пункте 14:</w:t>
      </w:r>
    </w:p>
    <w:bookmarkEnd w:id="15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309" w:id="1566"/>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566"/>
    <w:bookmarkStart w:name="z2310" w:id="1567"/>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5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313" w:id="1568"/>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5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315" w:id="1569"/>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569"/>
    <w:bookmarkStart w:name="z2316" w:id="1570"/>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570"/>
    <w:bookmarkStart w:name="z2317" w:id="1571"/>
    <w:p>
      <w:pPr>
        <w:spacing w:after="0"/>
        <w:ind w:left="0"/>
        <w:jc w:val="both"/>
      </w:pPr>
      <w:r>
        <w:rPr>
          <w:rFonts w:ascii="Times New Roman"/>
          <w:b w:val="false"/>
          <w:i w:val="false"/>
          <w:color w:val="000000"/>
          <w:sz w:val="28"/>
        </w:rPr>
        <w:t>
      дополнить подпунктами 18) и 19) следующего содержания:</w:t>
      </w:r>
    </w:p>
    <w:bookmarkEnd w:id="1571"/>
    <w:bookmarkStart w:name="z2318" w:id="1572"/>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572"/>
    <w:bookmarkStart w:name="z2319" w:id="1573"/>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573"/>
    <w:bookmarkStart w:name="z2320" w:id="15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Байзакскому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утвержденном указанным приказом:</w:t>
      </w:r>
    </w:p>
    <w:bookmarkEnd w:id="15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322" w:id="1575"/>
    <w:p>
      <w:pPr>
        <w:spacing w:after="0"/>
        <w:ind w:left="0"/>
        <w:jc w:val="both"/>
      </w:pPr>
      <w:r>
        <w:rPr>
          <w:rFonts w:ascii="Times New Roman"/>
          <w:b w:val="false"/>
          <w:i w:val="false"/>
          <w:color w:val="000000"/>
          <w:sz w:val="28"/>
        </w:rPr>
        <w:t>
      "1. Управление государственных доходов по Байзакскому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5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324" w:id="1576"/>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576"/>
    <w:bookmarkStart w:name="z2325" w:id="1577"/>
    <w:p>
      <w:pPr>
        <w:spacing w:after="0"/>
        <w:ind w:left="0"/>
        <w:jc w:val="both"/>
      </w:pPr>
      <w:r>
        <w:rPr>
          <w:rFonts w:ascii="Times New Roman"/>
          <w:b w:val="false"/>
          <w:i w:val="false"/>
          <w:color w:val="000000"/>
          <w:sz w:val="28"/>
        </w:rPr>
        <w:t>
      в пункте 14:</w:t>
      </w:r>
    </w:p>
    <w:bookmarkEnd w:id="15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327" w:id="1578"/>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578"/>
    <w:bookmarkStart w:name="z2328" w:id="1579"/>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5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331" w:id="1580"/>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5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333" w:id="1581"/>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581"/>
    <w:bookmarkStart w:name="z2334" w:id="1582"/>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582"/>
    <w:bookmarkStart w:name="z2335" w:id="1583"/>
    <w:p>
      <w:pPr>
        <w:spacing w:after="0"/>
        <w:ind w:left="0"/>
        <w:jc w:val="both"/>
      </w:pPr>
      <w:r>
        <w:rPr>
          <w:rFonts w:ascii="Times New Roman"/>
          <w:b w:val="false"/>
          <w:i w:val="false"/>
          <w:color w:val="000000"/>
          <w:sz w:val="28"/>
        </w:rPr>
        <w:t>
      дополнить подпунктами 18) и 19) следующего содержания:</w:t>
      </w:r>
    </w:p>
    <w:bookmarkEnd w:id="1583"/>
    <w:bookmarkStart w:name="z2336" w:id="1584"/>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584"/>
    <w:bookmarkStart w:name="z2337" w:id="1585"/>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585"/>
    <w:bookmarkStart w:name="z2338" w:id="15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Шускому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утвержденном указанным приказом:</w:t>
      </w:r>
    </w:p>
    <w:bookmarkEnd w:id="15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340" w:id="1587"/>
    <w:p>
      <w:pPr>
        <w:spacing w:after="0"/>
        <w:ind w:left="0"/>
        <w:jc w:val="both"/>
      </w:pPr>
      <w:r>
        <w:rPr>
          <w:rFonts w:ascii="Times New Roman"/>
          <w:b w:val="false"/>
          <w:i w:val="false"/>
          <w:color w:val="000000"/>
          <w:sz w:val="28"/>
        </w:rPr>
        <w:t>
      "1. Управление государственных доходов по Шускому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5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342" w:id="1588"/>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588"/>
    <w:bookmarkStart w:name="z2343" w:id="1589"/>
    <w:p>
      <w:pPr>
        <w:spacing w:after="0"/>
        <w:ind w:left="0"/>
        <w:jc w:val="both"/>
      </w:pPr>
      <w:r>
        <w:rPr>
          <w:rFonts w:ascii="Times New Roman"/>
          <w:b w:val="false"/>
          <w:i w:val="false"/>
          <w:color w:val="000000"/>
          <w:sz w:val="28"/>
        </w:rPr>
        <w:t>
      в пункте 14:</w:t>
      </w:r>
    </w:p>
    <w:bookmarkEnd w:id="15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345" w:id="1590"/>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590"/>
    <w:bookmarkStart w:name="z2346" w:id="1591"/>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5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349" w:id="1592"/>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5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351" w:id="1593"/>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593"/>
    <w:bookmarkStart w:name="z2352" w:id="1594"/>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594"/>
    <w:bookmarkStart w:name="z2353" w:id="1595"/>
    <w:p>
      <w:pPr>
        <w:spacing w:after="0"/>
        <w:ind w:left="0"/>
        <w:jc w:val="both"/>
      </w:pPr>
      <w:r>
        <w:rPr>
          <w:rFonts w:ascii="Times New Roman"/>
          <w:b w:val="false"/>
          <w:i w:val="false"/>
          <w:color w:val="000000"/>
          <w:sz w:val="28"/>
        </w:rPr>
        <w:t>
      дополнить подпунктами 18) и 19) следующего содержания:</w:t>
      </w:r>
    </w:p>
    <w:bookmarkEnd w:id="1595"/>
    <w:bookmarkStart w:name="z2354" w:id="1596"/>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596"/>
    <w:bookmarkStart w:name="z2355" w:id="1597"/>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597"/>
    <w:bookmarkStart w:name="z2356" w:id="15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Сарысускому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утвержденном указанным приказом:</w:t>
      </w:r>
    </w:p>
    <w:bookmarkEnd w:id="15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358" w:id="1599"/>
    <w:p>
      <w:pPr>
        <w:spacing w:after="0"/>
        <w:ind w:left="0"/>
        <w:jc w:val="both"/>
      </w:pPr>
      <w:r>
        <w:rPr>
          <w:rFonts w:ascii="Times New Roman"/>
          <w:b w:val="false"/>
          <w:i w:val="false"/>
          <w:color w:val="000000"/>
          <w:sz w:val="28"/>
        </w:rPr>
        <w:t>
      "1. Управление государственных доходов по Сарысускому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5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360" w:id="1600"/>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600"/>
    <w:bookmarkStart w:name="z2361" w:id="1601"/>
    <w:p>
      <w:pPr>
        <w:spacing w:after="0"/>
        <w:ind w:left="0"/>
        <w:jc w:val="both"/>
      </w:pPr>
      <w:r>
        <w:rPr>
          <w:rFonts w:ascii="Times New Roman"/>
          <w:b w:val="false"/>
          <w:i w:val="false"/>
          <w:color w:val="000000"/>
          <w:sz w:val="28"/>
        </w:rPr>
        <w:t>
      в пункте 14:</w:t>
      </w:r>
    </w:p>
    <w:bookmarkEnd w:id="1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363" w:id="1602"/>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602"/>
    <w:bookmarkStart w:name="z2364" w:id="1603"/>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6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367" w:id="1604"/>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6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369" w:id="1605"/>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605"/>
    <w:bookmarkStart w:name="z2370" w:id="1606"/>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606"/>
    <w:bookmarkStart w:name="z2371" w:id="1607"/>
    <w:p>
      <w:pPr>
        <w:spacing w:after="0"/>
        <w:ind w:left="0"/>
        <w:jc w:val="both"/>
      </w:pPr>
      <w:r>
        <w:rPr>
          <w:rFonts w:ascii="Times New Roman"/>
          <w:b w:val="false"/>
          <w:i w:val="false"/>
          <w:color w:val="000000"/>
          <w:sz w:val="28"/>
        </w:rPr>
        <w:t>
      дополнить подпунктами 18) и 19) следующего содержания:</w:t>
      </w:r>
    </w:p>
    <w:bookmarkEnd w:id="1607"/>
    <w:bookmarkStart w:name="z2372" w:id="1608"/>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608"/>
    <w:bookmarkStart w:name="z2373" w:id="1609"/>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609"/>
    <w:bookmarkStart w:name="z2374" w:id="16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Таласскому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утвержденном указанным приказом:</w:t>
      </w:r>
    </w:p>
    <w:bookmarkEnd w:id="16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376" w:id="1611"/>
    <w:p>
      <w:pPr>
        <w:spacing w:after="0"/>
        <w:ind w:left="0"/>
        <w:jc w:val="both"/>
      </w:pPr>
      <w:r>
        <w:rPr>
          <w:rFonts w:ascii="Times New Roman"/>
          <w:b w:val="false"/>
          <w:i w:val="false"/>
          <w:color w:val="000000"/>
          <w:sz w:val="28"/>
        </w:rPr>
        <w:t>
      "1. Управление государственных доходов по Таласскому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6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378" w:id="1612"/>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612"/>
    <w:bookmarkStart w:name="z2379" w:id="1613"/>
    <w:p>
      <w:pPr>
        <w:spacing w:after="0"/>
        <w:ind w:left="0"/>
        <w:jc w:val="both"/>
      </w:pPr>
      <w:r>
        <w:rPr>
          <w:rFonts w:ascii="Times New Roman"/>
          <w:b w:val="false"/>
          <w:i w:val="false"/>
          <w:color w:val="000000"/>
          <w:sz w:val="28"/>
        </w:rPr>
        <w:t>
      в пункте 14:</w:t>
      </w:r>
    </w:p>
    <w:bookmarkEnd w:id="16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381" w:id="1614"/>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614"/>
    <w:bookmarkStart w:name="z2382" w:id="1615"/>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385" w:id="1616"/>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6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387" w:id="1617"/>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617"/>
    <w:bookmarkStart w:name="z2388" w:id="1618"/>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618"/>
    <w:bookmarkStart w:name="z2389" w:id="1619"/>
    <w:p>
      <w:pPr>
        <w:spacing w:after="0"/>
        <w:ind w:left="0"/>
        <w:jc w:val="both"/>
      </w:pPr>
      <w:r>
        <w:rPr>
          <w:rFonts w:ascii="Times New Roman"/>
          <w:b w:val="false"/>
          <w:i w:val="false"/>
          <w:color w:val="000000"/>
          <w:sz w:val="28"/>
        </w:rPr>
        <w:t>
      дополнить подпунктами 18) и 19) следующего содержания:</w:t>
      </w:r>
    </w:p>
    <w:bookmarkEnd w:id="1619"/>
    <w:bookmarkStart w:name="z2390" w:id="1620"/>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620"/>
    <w:bookmarkStart w:name="z2391" w:id="1621"/>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621"/>
    <w:bookmarkStart w:name="z2392" w:id="16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Департаменте государственных доходов по Западно-Казахстанской области Комитета государственных доходов Министерства финансов Республики Казахстан, утвержденном указанным приказом:</w:t>
      </w:r>
    </w:p>
    <w:bookmarkEnd w:id="16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394" w:id="1623"/>
    <w:p>
      <w:pPr>
        <w:spacing w:after="0"/>
        <w:ind w:left="0"/>
        <w:jc w:val="both"/>
      </w:pPr>
      <w:r>
        <w:rPr>
          <w:rFonts w:ascii="Times New Roman"/>
          <w:b w:val="false"/>
          <w:i w:val="false"/>
          <w:color w:val="000000"/>
          <w:sz w:val="28"/>
        </w:rPr>
        <w:t>
      "1. Департамент государственных доходов Западно-Казахстанской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сфере таможенного дела, по обеспечению полноты и своевременности поступлений налогов, таможенных и других обязательных платежей в бюджет, исчисления, удержания, перечисления социальных платежей, государственного регулирования производства, оборота этилового спирта и алкогольной продукции, табачных изделий, оборота отдельных видов нефтепродуктов и биотоплива, государственного регулирования и контроля в области реабилитации и банкротства (за исключением банков, страховых (перестраховочных) организаций и накопительных пенсионных фондов), участие в реализации налоговой политики 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Евразийского экономического союза, их перевозкой по единой таможенной территории Евразийского экономического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в пределах, предусмотренных законодательством, а также по предупреждению, выявлению, пресечению, раскрытию и расследованию уголовных и административных правонарушений, отнесенных законодательством Республики Казахстан к ведению этого органа, и иных функций в соответствии с законодательством Республики Казахстан.";</w:t>
      </w:r>
    </w:p>
    <w:bookmarkEnd w:id="1623"/>
    <w:bookmarkStart w:name="z2395" w:id="1624"/>
    <w:p>
      <w:pPr>
        <w:spacing w:after="0"/>
        <w:ind w:left="0"/>
        <w:jc w:val="both"/>
      </w:pPr>
      <w:r>
        <w:rPr>
          <w:rFonts w:ascii="Times New Roman"/>
          <w:b w:val="false"/>
          <w:i w:val="false"/>
          <w:color w:val="000000"/>
          <w:sz w:val="28"/>
        </w:rPr>
        <w:t>
      в пункте 14:</w:t>
      </w:r>
    </w:p>
    <w:bookmarkEnd w:id="16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2397" w:id="1625"/>
    <w:p>
      <w:pPr>
        <w:spacing w:after="0"/>
        <w:ind w:left="0"/>
        <w:jc w:val="both"/>
      </w:pPr>
      <w:r>
        <w:rPr>
          <w:rFonts w:ascii="Times New Roman"/>
          <w:b w:val="false"/>
          <w:i w:val="false"/>
          <w:color w:val="000000"/>
          <w:sz w:val="28"/>
        </w:rPr>
        <w:t>
      "2) реализация стратегий и программ, обеспечивающих формирование государственной политики по выявлению и расследованию уголовных правонарушений в сфере экономической деятельности, а также противодействие "теневой" экономике;</w:t>
      </w:r>
    </w:p>
    <w:bookmarkEnd w:id="1625"/>
    <w:bookmarkStart w:name="z2398" w:id="1626"/>
    <w:p>
      <w:pPr>
        <w:spacing w:after="0"/>
        <w:ind w:left="0"/>
        <w:jc w:val="both"/>
      </w:pPr>
      <w:r>
        <w:rPr>
          <w:rFonts w:ascii="Times New Roman"/>
          <w:b w:val="false"/>
          <w:i w:val="false"/>
          <w:color w:val="000000"/>
          <w:sz w:val="28"/>
        </w:rPr>
        <w:t>
      3) обеспечение полноты и своевременности поступления налогов, таможенных и других обязательных платежей в бюджет, а также специальных, антидемпинговых и компенсационных пошлин;";</w:t>
      </w:r>
    </w:p>
    <w:bookmarkEnd w:id="16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400" w:id="1627"/>
    <w:p>
      <w:pPr>
        <w:spacing w:after="0"/>
        <w:ind w:left="0"/>
        <w:jc w:val="both"/>
      </w:pPr>
      <w:r>
        <w:rPr>
          <w:rFonts w:ascii="Times New Roman"/>
          <w:b w:val="false"/>
          <w:i w:val="false"/>
          <w:color w:val="000000"/>
          <w:sz w:val="28"/>
        </w:rPr>
        <w:t>
      "8) обеспечение в пределах своей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16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2402" w:id="1628"/>
    <w:p>
      <w:pPr>
        <w:spacing w:after="0"/>
        <w:ind w:left="0"/>
        <w:jc w:val="both"/>
      </w:pPr>
      <w:r>
        <w:rPr>
          <w:rFonts w:ascii="Times New Roman"/>
          <w:b w:val="false"/>
          <w:i w:val="false"/>
          <w:color w:val="000000"/>
          <w:sz w:val="28"/>
        </w:rPr>
        <w:t>
      "10) обеспечение защиты прав на объекты интеллектуальной собственности на таможенной территории Евразийского экономического союза;";</w:t>
      </w:r>
    </w:p>
    <w:bookmarkEnd w:id="16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2404" w:id="1629"/>
    <w:p>
      <w:pPr>
        <w:spacing w:after="0"/>
        <w:ind w:left="0"/>
        <w:jc w:val="both"/>
      </w:pPr>
      <w:r>
        <w:rPr>
          <w:rFonts w:ascii="Times New Roman"/>
          <w:b w:val="false"/>
          <w:i w:val="false"/>
          <w:color w:val="000000"/>
          <w:sz w:val="28"/>
        </w:rPr>
        <w:t>
      "15) обеспечение полноты и своевременности исчисления, удержания и перечисления социальных платежей;</w:t>
      </w:r>
    </w:p>
    <w:bookmarkEnd w:id="1629"/>
    <w:bookmarkStart w:name="z2405" w:id="1630"/>
    <w:p>
      <w:pPr>
        <w:spacing w:after="0"/>
        <w:ind w:left="0"/>
        <w:jc w:val="both"/>
      </w:pPr>
      <w:r>
        <w:rPr>
          <w:rFonts w:ascii="Times New Roman"/>
          <w:b w:val="false"/>
          <w:i w:val="false"/>
          <w:color w:val="000000"/>
          <w:sz w:val="28"/>
        </w:rPr>
        <w:t>
      16) предупреждение, выявление, пресечение, раскрытие и расследование уголовных правонарушений в соответствии с компетенцией, установленной законодательством Республики Казахстан;";</w:t>
      </w:r>
    </w:p>
    <w:bookmarkEnd w:id="16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изложить в следующей редакции:</w:t>
      </w:r>
    </w:p>
    <w:bookmarkStart w:name="z2407" w:id="1631"/>
    <w:p>
      <w:pPr>
        <w:spacing w:after="0"/>
        <w:ind w:left="0"/>
        <w:jc w:val="both"/>
      </w:pPr>
      <w:r>
        <w:rPr>
          <w:rFonts w:ascii="Times New Roman"/>
          <w:b w:val="false"/>
          <w:i w:val="false"/>
          <w:color w:val="000000"/>
          <w:sz w:val="28"/>
        </w:rPr>
        <w:t>
      "21) участие в разработке и реализации государственной политики по предупреждению, выявлению, пресечению, раскрытию и расследованию уголовных правонарушений в пределах, предусмотренных законодательством Республики Казахстан;";</w:t>
      </w:r>
    </w:p>
    <w:bookmarkEnd w:id="16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исключить;</w:t>
      </w:r>
    </w:p>
    <w:bookmarkStart w:name="z2409" w:id="1632"/>
    <w:p>
      <w:pPr>
        <w:spacing w:after="0"/>
        <w:ind w:left="0"/>
        <w:jc w:val="both"/>
      </w:pPr>
      <w:r>
        <w:rPr>
          <w:rFonts w:ascii="Times New Roman"/>
          <w:b w:val="false"/>
          <w:i w:val="false"/>
          <w:color w:val="000000"/>
          <w:sz w:val="28"/>
        </w:rPr>
        <w:t>
      в пункте 15:</w:t>
      </w:r>
    </w:p>
    <w:bookmarkEnd w:id="16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411" w:id="1633"/>
    <w:p>
      <w:pPr>
        <w:spacing w:after="0"/>
        <w:ind w:left="0"/>
        <w:jc w:val="both"/>
      </w:pPr>
      <w:r>
        <w:rPr>
          <w:rFonts w:ascii="Times New Roman"/>
          <w:b w:val="false"/>
          <w:i w:val="false"/>
          <w:color w:val="000000"/>
          <w:sz w:val="28"/>
        </w:rPr>
        <w:t>
      "1)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w:t>
      </w:r>
    </w:p>
    <w:bookmarkEnd w:id="1633"/>
    <w:bookmarkStart w:name="z2412" w:id="1634"/>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и таможенным законодательством Республики Казахстан и соответствующими международными договорами;";</w:t>
      </w:r>
    </w:p>
    <w:bookmarkEnd w:id="16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2415" w:id="1635"/>
    <w:p>
      <w:pPr>
        <w:spacing w:after="0"/>
        <w:ind w:left="0"/>
        <w:jc w:val="both"/>
      </w:pPr>
      <w:r>
        <w:rPr>
          <w:rFonts w:ascii="Times New Roman"/>
          <w:b w:val="false"/>
          <w:i w:val="false"/>
          <w:color w:val="000000"/>
          <w:sz w:val="28"/>
        </w:rPr>
        <w:t>
      "12)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6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2417" w:id="1636"/>
    <w:p>
      <w:pPr>
        <w:spacing w:after="0"/>
        <w:ind w:left="0"/>
        <w:jc w:val="both"/>
      </w:pPr>
      <w:r>
        <w:rPr>
          <w:rFonts w:ascii="Times New Roman"/>
          <w:b w:val="false"/>
          <w:i w:val="false"/>
          <w:color w:val="000000"/>
          <w:sz w:val="28"/>
        </w:rPr>
        <w:t>
      "18) взимание таможенных платежей и налогов, а также специальных, антидемпинговых и компенсационных пошлин, контроль правильности их исчисления и своевременности уплаты, зачет (возврат) и принятие мер по их принудительному взысканию;";</w:t>
      </w:r>
    </w:p>
    <w:bookmarkEnd w:id="16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p>
    <w:bookmarkStart w:name="z2420" w:id="1637"/>
    <w:p>
      <w:pPr>
        <w:spacing w:after="0"/>
        <w:ind w:left="0"/>
        <w:jc w:val="both"/>
      </w:pPr>
      <w:r>
        <w:rPr>
          <w:rFonts w:ascii="Times New Roman"/>
          <w:b w:val="false"/>
          <w:i w:val="false"/>
          <w:color w:val="000000"/>
          <w:sz w:val="28"/>
        </w:rPr>
        <w:t>
      "22) организация и осуществление работы по принудительному взысканию налоговой задолженности, задолженности по таможенным платежам, налогам, специальным, антидемпинговым и компенсационным пошлинам, пеней, процентов и задолженности по социальным платежам;";</w:t>
      </w:r>
    </w:p>
    <w:bookmarkEnd w:id="16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изложить в следующей редакции:</w:t>
      </w:r>
    </w:p>
    <w:bookmarkStart w:name="z2422" w:id="1638"/>
    <w:p>
      <w:pPr>
        <w:spacing w:after="0"/>
        <w:ind w:left="0"/>
        <w:jc w:val="both"/>
      </w:pPr>
      <w:r>
        <w:rPr>
          <w:rFonts w:ascii="Times New Roman"/>
          <w:b w:val="false"/>
          <w:i w:val="false"/>
          <w:color w:val="000000"/>
          <w:sz w:val="28"/>
        </w:rPr>
        <w:t>
      "26) рассмотрение вопросов по изменению сроков исполнения налогового обязательства по уплате налогов и (или) плат в соответствии с законодательством Республики Казахстан;";</w:t>
      </w:r>
    </w:p>
    <w:bookmarkEnd w:id="16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43)</w:t>
      </w:r>
      <w:r>
        <w:rPr>
          <w:rFonts w:ascii="Times New Roman"/>
          <w:b w:val="false"/>
          <w:i w:val="false"/>
          <w:color w:val="000000"/>
          <w:sz w:val="28"/>
        </w:rPr>
        <w:t xml:space="preserve"> изложить в следующей редакции:</w:t>
      </w:r>
    </w:p>
    <w:bookmarkStart w:name="z2424" w:id="1639"/>
    <w:p>
      <w:pPr>
        <w:spacing w:after="0"/>
        <w:ind w:left="0"/>
        <w:jc w:val="both"/>
      </w:pPr>
      <w:r>
        <w:rPr>
          <w:rFonts w:ascii="Times New Roman"/>
          <w:b w:val="false"/>
          <w:i w:val="false"/>
          <w:color w:val="000000"/>
          <w:sz w:val="28"/>
        </w:rPr>
        <w:t>
      "43) осуществление контроля за оборотом нефтепродуктов и биотоплива;";</w:t>
      </w:r>
    </w:p>
    <w:bookmarkEnd w:id="1639"/>
    <w:bookmarkStart w:name="z2425" w:id="1640"/>
    <w:p>
      <w:pPr>
        <w:spacing w:after="0"/>
        <w:ind w:left="0"/>
        <w:jc w:val="both"/>
      </w:pPr>
      <w:r>
        <w:rPr>
          <w:rFonts w:ascii="Times New Roman"/>
          <w:b w:val="false"/>
          <w:i w:val="false"/>
          <w:color w:val="000000"/>
          <w:sz w:val="28"/>
        </w:rPr>
        <w:t>
      дополнить подпунктом 44-1) следующего содержания:</w:t>
      </w:r>
    </w:p>
    <w:bookmarkEnd w:id="1640"/>
    <w:bookmarkStart w:name="z2426" w:id="1641"/>
    <w:p>
      <w:pPr>
        <w:spacing w:after="0"/>
        <w:ind w:left="0"/>
        <w:jc w:val="both"/>
      </w:pPr>
      <w:r>
        <w:rPr>
          <w:rFonts w:ascii="Times New Roman"/>
          <w:b w:val="false"/>
          <w:i w:val="false"/>
          <w:color w:val="000000"/>
          <w:sz w:val="28"/>
        </w:rPr>
        <w:t>
      "44-1) контроль за перемещением продукции через Государственную границу Республики Казахстан;";</w:t>
      </w:r>
    </w:p>
    <w:bookmarkEnd w:id="16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w:t>
      </w:r>
      <w:r>
        <w:rPr>
          <w:rFonts w:ascii="Times New Roman"/>
          <w:b w:val="false"/>
          <w:i w:val="false"/>
          <w:color w:val="000000"/>
          <w:sz w:val="28"/>
        </w:rPr>
        <w:t xml:space="preserve"> изложить в следующей редакции:</w:t>
      </w:r>
    </w:p>
    <w:bookmarkStart w:name="z2428" w:id="1642"/>
    <w:p>
      <w:pPr>
        <w:spacing w:after="0"/>
        <w:ind w:left="0"/>
        <w:jc w:val="both"/>
      </w:pPr>
      <w:r>
        <w:rPr>
          <w:rFonts w:ascii="Times New Roman"/>
          <w:b w:val="false"/>
          <w:i w:val="false"/>
          <w:color w:val="000000"/>
          <w:sz w:val="28"/>
        </w:rPr>
        <w:t>
      "48) принятие мер по выявлению сделок, совершенных при обстоятельствах, в соответствии законодательством Республики Казахстан о реабилитации и банкротстве;";</w:t>
      </w:r>
    </w:p>
    <w:bookmarkEnd w:id="16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50)</w:t>
      </w:r>
      <w:r>
        <w:rPr>
          <w:rFonts w:ascii="Times New Roman"/>
          <w:b w:val="false"/>
          <w:i w:val="false"/>
          <w:color w:val="000000"/>
          <w:sz w:val="28"/>
        </w:rPr>
        <w:t xml:space="preserve"> изложить в следующей редакции:</w:t>
      </w:r>
    </w:p>
    <w:bookmarkStart w:name="z2430" w:id="1643"/>
    <w:p>
      <w:pPr>
        <w:spacing w:after="0"/>
        <w:ind w:left="0"/>
        <w:jc w:val="both"/>
      </w:pPr>
      <w:r>
        <w:rPr>
          <w:rFonts w:ascii="Times New Roman"/>
          <w:b w:val="false"/>
          <w:i w:val="false"/>
          <w:color w:val="000000"/>
          <w:sz w:val="28"/>
        </w:rPr>
        <w:t>
      "50) согласование продажи временным управляющим имущества банкрота в случае, предусмотренном законодательством Республики Казахстан о реабилитации и банкротстве;";</w:t>
      </w:r>
    </w:p>
    <w:bookmarkEnd w:id="16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подподпункт 56)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59)</w:t>
      </w:r>
      <w:r>
        <w:rPr>
          <w:rFonts w:ascii="Times New Roman"/>
          <w:b w:val="false"/>
          <w:i w:val="false"/>
          <w:color w:val="000000"/>
          <w:sz w:val="28"/>
        </w:rPr>
        <w:t xml:space="preserve"> изложить в следующей редакции:</w:t>
      </w:r>
    </w:p>
    <w:bookmarkStart w:name="z2433" w:id="1644"/>
    <w:p>
      <w:pPr>
        <w:spacing w:after="0"/>
        <w:ind w:left="0"/>
        <w:jc w:val="both"/>
      </w:pPr>
      <w:r>
        <w:rPr>
          <w:rFonts w:ascii="Times New Roman"/>
          <w:b w:val="false"/>
          <w:i w:val="false"/>
          <w:color w:val="000000"/>
          <w:sz w:val="28"/>
        </w:rPr>
        <w:t>
      "59) внесение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16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изложить в следующей редакции:</w:t>
      </w:r>
    </w:p>
    <w:bookmarkStart w:name="z2435" w:id="1645"/>
    <w:p>
      <w:pPr>
        <w:spacing w:after="0"/>
        <w:ind w:left="0"/>
        <w:jc w:val="both"/>
      </w:pPr>
      <w:r>
        <w:rPr>
          <w:rFonts w:ascii="Times New Roman"/>
          <w:b w:val="false"/>
          <w:i w:val="false"/>
          <w:color w:val="000000"/>
          <w:sz w:val="28"/>
        </w:rPr>
        <w:t>
      "62) согласование продажи временным управляющим имущества банкрота в случае, предусмотренном законодательством Республики Казахстан о реабилитации и банкротстве;</w:t>
      </w:r>
    </w:p>
    <w:bookmarkEnd w:id="1645"/>
    <w:bookmarkStart w:name="z2436" w:id="1646"/>
    <w:p>
      <w:pPr>
        <w:spacing w:after="0"/>
        <w:ind w:left="0"/>
        <w:jc w:val="both"/>
      </w:pPr>
      <w:r>
        <w:rPr>
          <w:rFonts w:ascii="Times New Roman"/>
          <w:b w:val="false"/>
          <w:i w:val="false"/>
          <w:color w:val="000000"/>
          <w:sz w:val="28"/>
        </w:rPr>
        <w:t>
      63)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законодательством Республики Казахстан о реабилитации и банкротстве;";</w:t>
      </w:r>
    </w:p>
    <w:bookmarkEnd w:id="16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68)</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изложить в следующей редакции:</w:t>
      </w:r>
    </w:p>
    <w:bookmarkStart w:name="z2438" w:id="1647"/>
    <w:p>
      <w:pPr>
        <w:spacing w:after="0"/>
        <w:ind w:left="0"/>
        <w:jc w:val="both"/>
      </w:pPr>
      <w:r>
        <w:rPr>
          <w:rFonts w:ascii="Times New Roman"/>
          <w:b w:val="false"/>
          <w:i w:val="false"/>
          <w:color w:val="000000"/>
          <w:sz w:val="28"/>
        </w:rPr>
        <w:t>
      "68) в соответствии с законодательством Республики Казахстан о реабилитации и банкротстве размещение на интернет-ресурсе:</w:t>
      </w:r>
    </w:p>
    <w:bookmarkEnd w:id="1647"/>
    <w:bookmarkStart w:name="z2439" w:id="1648"/>
    <w:p>
      <w:pPr>
        <w:spacing w:after="0"/>
        <w:ind w:left="0"/>
        <w:jc w:val="both"/>
      </w:pPr>
      <w:r>
        <w:rPr>
          <w:rFonts w:ascii="Times New Roman"/>
          <w:b w:val="false"/>
          <w:i w:val="false"/>
          <w:color w:val="000000"/>
          <w:sz w:val="28"/>
        </w:rPr>
        <w:t>
      уведомления о проведении собрания кредиторов;</w:t>
      </w:r>
    </w:p>
    <w:bookmarkEnd w:id="1648"/>
    <w:bookmarkStart w:name="z2440" w:id="1649"/>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1649"/>
    <w:bookmarkStart w:name="z2441" w:id="1650"/>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1650"/>
    <w:bookmarkStart w:name="z2442" w:id="1651"/>
    <w:p>
      <w:pPr>
        <w:spacing w:after="0"/>
        <w:ind w:left="0"/>
        <w:jc w:val="both"/>
      </w:pPr>
      <w:r>
        <w:rPr>
          <w:rFonts w:ascii="Times New Roman"/>
          <w:b w:val="false"/>
          <w:i w:val="false"/>
          <w:color w:val="000000"/>
          <w:sz w:val="28"/>
        </w:rPr>
        <w:t>
      объявления о применении реабилитационной процедуры и порядке заявления требований кредиторами;</w:t>
      </w:r>
    </w:p>
    <w:bookmarkEnd w:id="1651"/>
    <w:bookmarkStart w:name="z2443" w:id="1652"/>
    <w:p>
      <w:pPr>
        <w:spacing w:after="0"/>
        <w:ind w:left="0"/>
        <w:jc w:val="both"/>
      </w:pPr>
      <w:r>
        <w:rPr>
          <w:rFonts w:ascii="Times New Roman"/>
          <w:b w:val="false"/>
          <w:i w:val="false"/>
          <w:color w:val="000000"/>
          <w:sz w:val="28"/>
        </w:rPr>
        <w:t>
      69) проведение по решению суда:</w:t>
      </w:r>
    </w:p>
    <w:bookmarkEnd w:id="1652"/>
    <w:bookmarkStart w:name="z2444" w:id="1653"/>
    <w:p>
      <w:pPr>
        <w:spacing w:after="0"/>
        <w:ind w:left="0"/>
        <w:jc w:val="both"/>
      </w:pPr>
      <w:r>
        <w:rPr>
          <w:rFonts w:ascii="Times New Roman"/>
          <w:b w:val="false"/>
          <w:i w:val="false"/>
          <w:color w:val="000000"/>
          <w:sz w:val="28"/>
        </w:rPr>
        <w:t>
      первого собрания кредиторов в случае, предусмотренном законодательством Республики Казахстан о реабилитации и банкротстве;</w:t>
      </w:r>
    </w:p>
    <w:bookmarkEnd w:id="1653"/>
    <w:bookmarkStart w:name="z2445" w:id="1654"/>
    <w:p>
      <w:pPr>
        <w:spacing w:after="0"/>
        <w:ind w:left="0"/>
        <w:jc w:val="both"/>
      </w:pPr>
      <w:r>
        <w:rPr>
          <w:rFonts w:ascii="Times New Roman"/>
          <w:b w:val="false"/>
          <w:i w:val="false"/>
          <w:color w:val="000000"/>
          <w:sz w:val="28"/>
        </w:rPr>
        <w:t>
      ликвидации банкрота без возбуждения процедуры банкротства в порядке, установленном законодательством Республики Казахстан о реабилитации и банкротстве;";</w:t>
      </w:r>
    </w:p>
    <w:bookmarkEnd w:id="16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79)</w:t>
      </w:r>
      <w:r>
        <w:rPr>
          <w:rFonts w:ascii="Times New Roman"/>
          <w:b w:val="false"/>
          <w:i w:val="false"/>
          <w:color w:val="000000"/>
          <w:sz w:val="28"/>
        </w:rPr>
        <w:t xml:space="preserve"> изложить в следующей редакции:</w:t>
      </w:r>
    </w:p>
    <w:bookmarkStart w:name="z2447" w:id="1655"/>
    <w:p>
      <w:pPr>
        <w:spacing w:after="0"/>
        <w:ind w:left="0"/>
        <w:jc w:val="both"/>
      </w:pPr>
      <w:r>
        <w:rPr>
          <w:rFonts w:ascii="Times New Roman"/>
          <w:b w:val="false"/>
          <w:i w:val="false"/>
          <w:color w:val="000000"/>
          <w:sz w:val="28"/>
        </w:rPr>
        <w:t>
      "79) обеспечение в пределах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16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изложить в следующей редакции:</w:t>
      </w:r>
    </w:p>
    <w:bookmarkStart w:name="z2449" w:id="1656"/>
    <w:p>
      <w:pPr>
        <w:spacing w:after="0"/>
        <w:ind w:left="0"/>
        <w:jc w:val="both"/>
      </w:pPr>
      <w:r>
        <w:rPr>
          <w:rFonts w:ascii="Times New Roman"/>
          <w:b w:val="false"/>
          <w:i w:val="false"/>
          <w:color w:val="000000"/>
          <w:sz w:val="28"/>
        </w:rPr>
        <w:t>
      "82) осуществление контроля за правильностью определения происхождения товаров;</w:t>
      </w:r>
    </w:p>
    <w:bookmarkEnd w:id="1656"/>
    <w:bookmarkStart w:name="z2450" w:id="1657"/>
    <w:p>
      <w:pPr>
        <w:spacing w:after="0"/>
        <w:ind w:left="0"/>
        <w:jc w:val="both"/>
      </w:pPr>
      <w:r>
        <w:rPr>
          <w:rFonts w:ascii="Times New Roman"/>
          <w:b w:val="false"/>
          <w:i w:val="false"/>
          <w:color w:val="000000"/>
          <w:sz w:val="28"/>
        </w:rPr>
        <w:t>
      83) осуществление контроля за правильностью предоставления тарифных преференций;</w:t>
      </w:r>
    </w:p>
    <w:bookmarkEnd w:id="1657"/>
    <w:bookmarkStart w:name="z2451" w:id="1658"/>
    <w:p>
      <w:pPr>
        <w:spacing w:after="0"/>
        <w:ind w:left="0"/>
        <w:jc w:val="both"/>
      </w:pPr>
      <w:r>
        <w:rPr>
          <w:rFonts w:ascii="Times New Roman"/>
          <w:b w:val="false"/>
          <w:i w:val="false"/>
          <w:color w:val="000000"/>
          <w:sz w:val="28"/>
        </w:rPr>
        <w:t>
      84) осуществление контроля за классификацией товаров в соответствии с единой Товарной номенклатурой внешнеэкономической деятельности Евразийского экономического союза (далее – ТН ВЭД ЕАЭС);</w:t>
      </w:r>
    </w:p>
    <w:bookmarkEnd w:id="1658"/>
    <w:bookmarkStart w:name="z2452" w:id="1659"/>
    <w:p>
      <w:pPr>
        <w:spacing w:after="0"/>
        <w:ind w:left="0"/>
        <w:jc w:val="both"/>
      </w:pPr>
      <w:r>
        <w:rPr>
          <w:rFonts w:ascii="Times New Roman"/>
          <w:b w:val="false"/>
          <w:i w:val="false"/>
          <w:color w:val="000000"/>
          <w:sz w:val="28"/>
        </w:rPr>
        <w:t>
      85) осуществление контроля за правильностью определения таможенной стоимости товаров, в том числе правильности применения выбранного метода и структуры заявляемой таможенной стоимости и выработка на их основе рекомендаций по улучшению уровня администрирования таможенной стоимости товаров;";</w:t>
      </w:r>
    </w:p>
    <w:bookmarkEnd w:id="1659"/>
    <w:bookmarkStart w:name="z2453" w:id="1660"/>
    <w:p>
      <w:pPr>
        <w:spacing w:after="0"/>
        <w:ind w:left="0"/>
        <w:jc w:val="both"/>
      </w:pPr>
      <w:r>
        <w:rPr>
          <w:rFonts w:ascii="Times New Roman"/>
          <w:b w:val="false"/>
          <w:i w:val="false"/>
          <w:color w:val="000000"/>
          <w:sz w:val="28"/>
        </w:rPr>
        <w:t>
      дополнить подпунктами 85-1), 85-2), 85-3) и 85-4) следующего содержания:</w:t>
      </w:r>
    </w:p>
    <w:bookmarkEnd w:id="1660"/>
    <w:bookmarkStart w:name="z2454" w:id="1661"/>
    <w:p>
      <w:pPr>
        <w:spacing w:after="0"/>
        <w:ind w:left="0"/>
        <w:jc w:val="both"/>
      </w:pPr>
      <w:r>
        <w:rPr>
          <w:rFonts w:ascii="Times New Roman"/>
          <w:b w:val="false"/>
          <w:i w:val="false"/>
          <w:color w:val="000000"/>
          <w:sz w:val="28"/>
        </w:rPr>
        <w:t>
      "85-1) принятие предварительных решений по таможенной стоимости товаров;</w:t>
      </w:r>
    </w:p>
    <w:bookmarkEnd w:id="1661"/>
    <w:bookmarkStart w:name="z2455" w:id="1662"/>
    <w:p>
      <w:pPr>
        <w:spacing w:after="0"/>
        <w:ind w:left="0"/>
        <w:jc w:val="both"/>
      </w:pPr>
      <w:r>
        <w:rPr>
          <w:rFonts w:ascii="Times New Roman"/>
          <w:b w:val="false"/>
          <w:i w:val="false"/>
          <w:color w:val="000000"/>
          <w:sz w:val="28"/>
        </w:rPr>
        <w:t>
      85-2) проведение анализа таможенной стоимости ввозимых на территорию Республики Казахстан товаров;</w:t>
      </w:r>
    </w:p>
    <w:bookmarkEnd w:id="1662"/>
    <w:bookmarkStart w:name="z2456" w:id="1663"/>
    <w:p>
      <w:pPr>
        <w:spacing w:after="0"/>
        <w:ind w:left="0"/>
        <w:jc w:val="both"/>
      </w:pPr>
      <w:r>
        <w:rPr>
          <w:rFonts w:ascii="Times New Roman"/>
          <w:b w:val="false"/>
          <w:i w:val="false"/>
          <w:color w:val="000000"/>
          <w:sz w:val="28"/>
        </w:rPr>
        <w:t>
      85-3) вынесение заключений по таможенной стоимости, классификации и происхождения товаров в отношении незаконно перемещенных товаров;</w:t>
      </w:r>
    </w:p>
    <w:bookmarkEnd w:id="1663"/>
    <w:bookmarkStart w:name="z2457" w:id="1664"/>
    <w:p>
      <w:pPr>
        <w:spacing w:after="0"/>
        <w:ind w:left="0"/>
        <w:jc w:val="both"/>
      </w:pPr>
      <w:r>
        <w:rPr>
          <w:rFonts w:ascii="Times New Roman"/>
          <w:b w:val="false"/>
          <w:i w:val="false"/>
          <w:color w:val="000000"/>
          <w:sz w:val="28"/>
        </w:rPr>
        <w:t>
      85-4) участие в разработке профилей рисков по вопросам таможенной стоимости товаров;";</w:t>
      </w:r>
    </w:p>
    <w:bookmarkEnd w:id="16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87)</w:t>
      </w:r>
      <w:r>
        <w:rPr>
          <w:rFonts w:ascii="Times New Roman"/>
          <w:b w:val="false"/>
          <w:i w:val="false"/>
          <w:color w:val="000000"/>
          <w:sz w:val="28"/>
        </w:rPr>
        <w:t xml:space="preserve"> изложить в следующей редакции:</w:t>
      </w:r>
    </w:p>
    <w:bookmarkStart w:name="z2459" w:id="1665"/>
    <w:p>
      <w:pPr>
        <w:spacing w:after="0"/>
        <w:ind w:left="0"/>
        <w:jc w:val="both"/>
      </w:pPr>
      <w:r>
        <w:rPr>
          <w:rFonts w:ascii="Times New Roman"/>
          <w:b w:val="false"/>
          <w:i w:val="false"/>
          <w:color w:val="000000"/>
          <w:sz w:val="28"/>
        </w:rPr>
        <w:t>
      "87) принятие предварительных решений о классификации товаров в соответствии с ТН ВЭД ЕАЭС, по вопросам применения методов определения таможенной стоимости ввозимых товаров, а также по иным вопросам в соответствии с таможенным законодательством Евразийского экономического союза и Республики Казахстан;";</w:t>
      </w:r>
    </w:p>
    <w:bookmarkEnd w:id="16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90)</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изложить в следующей редакции:</w:t>
      </w:r>
    </w:p>
    <w:bookmarkStart w:name="z2461" w:id="1666"/>
    <w:p>
      <w:pPr>
        <w:spacing w:after="0"/>
        <w:ind w:left="0"/>
        <w:jc w:val="both"/>
      </w:pPr>
      <w:r>
        <w:rPr>
          <w:rFonts w:ascii="Times New Roman"/>
          <w:b w:val="false"/>
          <w:i w:val="false"/>
          <w:color w:val="000000"/>
          <w:sz w:val="28"/>
        </w:rPr>
        <w:t>
      "90) осуществление сбора, обобщения и анализа статистической и оперативной информации о готовящихся и совершенных уголовных правонарушениях, входящих в компетенцию органов государственных доходов;</w:t>
      </w:r>
    </w:p>
    <w:bookmarkEnd w:id="1666"/>
    <w:bookmarkStart w:name="z2462" w:id="1667"/>
    <w:p>
      <w:pPr>
        <w:spacing w:after="0"/>
        <w:ind w:left="0"/>
        <w:jc w:val="both"/>
      </w:pPr>
      <w:r>
        <w:rPr>
          <w:rFonts w:ascii="Times New Roman"/>
          <w:b w:val="false"/>
          <w:i w:val="false"/>
          <w:color w:val="000000"/>
          <w:sz w:val="28"/>
        </w:rPr>
        <w:t>
      91) осуществление досудебного производства (упрощенного досудебного производства), предварительного следствия, дознания по делам, отнесенным законодательством Республики Казахстан к ведению этого органа, в порядке, предусмотренном уголовно-процессуальным законодательством Республики Казахстан;";</w:t>
      </w:r>
    </w:p>
    <w:bookmarkEnd w:id="16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93)</w:t>
      </w:r>
      <w:r>
        <w:rPr>
          <w:rFonts w:ascii="Times New Roman"/>
          <w:b w:val="false"/>
          <w:i w:val="false"/>
          <w:color w:val="000000"/>
          <w:sz w:val="28"/>
        </w:rPr>
        <w:t xml:space="preserve"> изложить в следующей редакции:</w:t>
      </w:r>
    </w:p>
    <w:bookmarkStart w:name="z2464" w:id="1668"/>
    <w:p>
      <w:pPr>
        <w:spacing w:after="0"/>
        <w:ind w:left="0"/>
        <w:jc w:val="both"/>
      </w:pPr>
      <w:r>
        <w:rPr>
          <w:rFonts w:ascii="Times New Roman"/>
          <w:b w:val="false"/>
          <w:i w:val="false"/>
          <w:color w:val="000000"/>
          <w:sz w:val="28"/>
        </w:rPr>
        <w:t>
      "93) задержание и доставка в служебные помещения органов государственных доходов или иных органов Республики Казахстан лиц, совершивших уголовных правонарушений или подозреваемых в совершении уголовного правонарушения, отнесенного законодательством Республики Казахстан к ведению этого органа, в соответствии с законодательными актами Республики Казахстан;";</w:t>
      </w:r>
    </w:p>
    <w:bookmarkEnd w:id="16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96)</w:t>
      </w:r>
      <w:r>
        <w:rPr>
          <w:rFonts w:ascii="Times New Roman"/>
          <w:b w:val="false"/>
          <w:i w:val="false"/>
          <w:color w:val="000000"/>
          <w:sz w:val="28"/>
        </w:rPr>
        <w:t xml:space="preserve"> изложить в следующей редакции:</w:t>
      </w:r>
    </w:p>
    <w:bookmarkStart w:name="z2466" w:id="1669"/>
    <w:p>
      <w:pPr>
        <w:spacing w:after="0"/>
        <w:ind w:left="0"/>
        <w:jc w:val="both"/>
      </w:pPr>
      <w:r>
        <w:rPr>
          <w:rFonts w:ascii="Times New Roman"/>
          <w:b w:val="false"/>
          <w:i w:val="false"/>
          <w:color w:val="000000"/>
          <w:sz w:val="28"/>
        </w:rPr>
        <w:t>
      "96) выработка и реализация мер по повышению эффективности деятельности органов государственных доходов в сфере борьбы с уголовными правонарушениями, отнесенными законодательством Республики Казахстан к ведению этого органа;";</w:t>
      </w:r>
    </w:p>
    <w:bookmarkEnd w:id="16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97)</w:t>
      </w:r>
      <w:r>
        <w:rPr>
          <w:rFonts w:ascii="Times New Roman"/>
          <w:b w:val="false"/>
          <w:i w:val="false"/>
          <w:color w:val="000000"/>
          <w:sz w:val="28"/>
        </w:rPr>
        <w:t xml:space="preserve"> исключить;</w:t>
      </w:r>
    </w:p>
    <w:bookmarkStart w:name="z2468" w:id="1670"/>
    <w:p>
      <w:pPr>
        <w:spacing w:after="0"/>
        <w:ind w:left="0"/>
        <w:jc w:val="both"/>
      </w:pPr>
      <w:r>
        <w:rPr>
          <w:rFonts w:ascii="Times New Roman"/>
          <w:b w:val="false"/>
          <w:i w:val="false"/>
          <w:color w:val="000000"/>
          <w:sz w:val="28"/>
        </w:rPr>
        <w:t>
      в пункте 16:</w:t>
      </w:r>
    </w:p>
    <w:bookmarkEnd w:id="16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2470" w:id="1671"/>
    <w:p>
      <w:pPr>
        <w:spacing w:after="0"/>
        <w:ind w:left="0"/>
        <w:jc w:val="both"/>
      </w:pPr>
      <w:r>
        <w:rPr>
          <w:rFonts w:ascii="Times New Roman"/>
          <w:b w:val="false"/>
          <w:i w:val="false"/>
          <w:color w:val="000000"/>
          <w:sz w:val="28"/>
        </w:rPr>
        <w:t>
      "9) вносить предложения по совершенствованию налогового законодательства Республики Казахстан и таможенного законодательства Евразийского экономического союза и Республики Казахстан;";</w:t>
      </w:r>
    </w:p>
    <w:bookmarkEnd w:id="16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2472" w:id="1672"/>
    <w:p>
      <w:pPr>
        <w:spacing w:after="0"/>
        <w:ind w:left="0"/>
        <w:jc w:val="both"/>
      </w:pPr>
      <w:r>
        <w:rPr>
          <w:rFonts w:ascii="Times New Roman"/>
          <w:b w:val="false"/>
          <w:i w:val="false"/>
          <w:color w:val="000000"/>
          <w:sz w:val="28"/>
        </w:rPr>
        <w:t>
      "21) осуществлять отбор проб и (или) образцов товаров в соответствии с законодательством Республики Казахстан;</w:t>
      </w:r>
    </w:p>
    <w:bookmarkEnd w:id="1672"/>
    <w:bookmarkStart w:name="z2473" w:id="1673"/>
    <w:p>
      <w:pPr>
        <w:spacing w:after="0"/>
        <w:ind w:left="0"/>
        <w:jc w:val="both"/>
      </w:pPr>
      <w:r>
        <w:rPr>
          <w:rFonts w:ascii="Times New Roman"/>
          <w:b w:val="false"/>
          <w:i w:val="false"/>
          <w:color w:val="000000"/>
          <w:sz w:val="28"/>
        </w:rPr>
        <w:t>
      22) изымать у проверяемого лица документы либо их копии с составлением акта изъятия при проведении выездных таможенных проверок;</w:t>
      </w:r>
    </w:p>
    <w:bookmarkEnd w:id="1673"/>
    <w:bookmarkStart w:name="z2474" w:id="1674"/>
    <w:p>
      <w:pPr>
        <w:spacing w:after="0"/>
        <w:ind w:left="0"/>
        <w:jc w:val="both"/>
      </w:pPr>
      <w:r>
        <w:rPr>
          <w:rFonts w:ascii="Times New Roman"/>
          <w:b w:val="false"/>
          <w:i w:val="false"/>
          <w:color w:val="000000"/>
          <w:sz w:val="28"/>
        </w:rPr>
        <w:t>
      23) налагать арест на товары или изымать их в порядке, установленном законами Республики Казахстан, на срок проведения выездной таможенной проверки для пресечения действий, направленных на отчуждение товаров, в отношении которых проводится выездная таможенная проверка, либо распоряжение этими товарами иным способом;</w:t>
      </w:r>
    </w:p>
    <w:bookmarkEnd w:id="1674"/>
    <w:bookmarkStart w:name="z2475" w:id="1675"/>
    <w:p>
      <w:pPr>
        <w:spacing w:after="0"/>
        <w:ind w:left="0"/>
        <w:jc w:val="both"/>
      </w:pPr>
      <w:r>
        <w:rPr>
          <w:rFonts w:ascii="Times New Roman"/>
          <w:b w:val="false"/>
          <w:i w:val="false"/>
          <w:color w:val="000000"/>
          <w:sz w:val="28"/>
        </w:rPr>
        <w:t>
      24) опечатывать помещения, склады, архивы и иные места нахождения (хранения) документов и товаров, в отношении которых проводится выездная таможенная проверка;";</w:t>
      </w:r>
    </w:p>
    <w:bookmarkEnd w:id="1675"/>
    <w:bookmarkStart w:name="z2476" w:id="1676"/>
    <w:p>
      <w:pPr>
        <w:spacing w:after="0"/>
        <w:ind w:left="0"/>
        <w:jc w:val="both"/>
      </w:pPr>
      <w:r>
        <w:rPr>
          <w:rFonts w:ascii="Times New Roman"/>
          <w:b w:val="false"/>
          <w:i w:val="false"/>
          <w:color w:val="000000"/>
          <w:sz w:val="28"/>
        </w:rPr>
        <w:t>
      дополнить пунктом 24-1) следующего содержания:</w:t>
      </w:r>
    </w:p>
    <w:bookmarkEnd w:id="1676"/>
    <w:bookmarkStart w:name="z2477" w:id="1677"/>
    <w:p>
      <w:pPr>
        <w:spacing w:after="0"/>
        <w:ind w:left="0"/>
        <w:jc w:val="both"/>
      </w:pPr>
      <w:r>
        <w:rPr>
          <w:rFonts w:ascii="Times New Roman"/>
          <w:b w:val="false"/>
          <w:i w:val="false"/>
          <w:color w:val="000000"/>
          <w:sz w:val="28"/>
        </w:rPr>
        <w:t>
      "24-1) получать доступ на объекты проверяемого лица при предъявлении должностными лицами таможенного органа предписания о проведении выездной таможенной проверки и служебных удостоверений;";</w:t>
      </w:r>
    </w:p>
    <w:bookmarkEnd w:id="16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изложить в следующей редакции:</w:t>
      </w:r>
    </w:p>
    <w:bookmarkStart w:name="z2479" w:id="1678"/>
    <w:p>
      <w:pPr>
        <w:spacing w:after="0"/>
        <w:ind w:left="0"/>
        <w:jc w:val="both"/>
      </w:pPr>
      <w:r>
        <w:rPr>
          <w:rFonts w:ascii="Times New Roman"/>
          <w:b w:val="false"/>
          <w:i w:val="false"/>
          <w:color w:val="000000"/>
          <w:sz w:val="28"/>
        </w:rPr>
        <w:t>
      "26)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w:t>
      </w:r>
    </w:p>
    <w:bookmarkEnd w:id="16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30)</w:t>
      </w:r>
      <w:r>
        <w:rPr>
          <w:rFonts w:ascii="Times New Roman"/>
          <w:b w:val="false"/>
          <w:i w:val="false"/>
          <w:color w:val="000000"/>
          <w:sz w:val="28"/>
        </w:rPr>
        <w:t xml:space="preserve"> изложить в следующей редакции:</w:t>
      </w:r>
    </w:p>
    <w:bookmarkStart w:name="z2481" w:id="1679"/>
    <w:p>
      <w:pPr>
        <w:spacing w:after="0"/>
        <w:ind w:left="0"/>
        <w:jc w:val="both"/>
      </w:pPr>
      <w:r>
        <w:rPr>
          <w:rFonts w:ascii="Times New Roman"/>
          <w:b w:val="false"/>
          <w:i w:val="false"/>
          <w:color w:val="000000"/>
          <w:sz w:val="28"/>
        </w:rPr>
        <w:t>
      "30) осуществлять оперативно-розыскную деятельность в соответствии с законодательством Республики Казахстан об оперативно–розыскной деятельности;";</w:t>
      </w:r>
    </w:p>
    <w:bookmarkEnd w:id="16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w:t>
      </w:r>
      <w:r>
        <w:rPr>
          <w:rFonts w:ascii="Times New Roman"/>
          <w:b w:val="false"/>
          <w:i w:val="false"/>
          <w:color w:val="000000"/>
          <w:sz w:val="28"/>
        </w:rPr>
        <w:t xml:space="preserve"> изложить в следующей редакции:</w:t>
      </w:r>
    </w:p>
    <w:bookmarkStart w:name="z2484" w:id="1680"/>
    <w:p>
      <w:pPr>
        <w:spacing w:after="0"/>
        <w:ind w:left="0"/>
        <w:jc w:val="both"/>
      </w:pPr>
      <w:r>
        <w:rPr>
          <w:rFonts w:ascii="Times New Roman"/>
          <w:b w:val="false"/>
          <w:i w:val="false"/>
          <w:color w:val="000000"/>
          <w:sz w:val="28"/>
        </w:rPr>
        <w:t>
      "48) осуществлять работу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и задолженности по социальным платежам;";</w:t>
      </w:r>
    </w:p>
    <w:bookmarkEnd w:id="16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56)</w:t>
      </w:r>
      <w:r>
        <w:rPr>
          <w:rFonts w:ascii="Times New Roman"/>
          <w:b w:val="false"/>
          <w:i w:val="false"/>
          <w:color w:val="000000"/>
          <w:sz w:val="28"/>
        </w:rPr>
        <w:t xml:space="preserve"> изложить в следующей редакции:</w:t>
      </w:r>
    </w:p>
    <w:bookmarkStart w:name="z2487" w:id="1681"/>
    <w:p>
      <w:pPr>
        <w:spacing w:after="0"/>
        <w:ind w:left="0"/>
        <w:jc w:val="both"/>
      </w:pPr>
      <w:r>
        <w:rPr>
          <w:rFonts w:ascii="Times New Roman"/>
          <w:b w:val="false"/>
          <w:i w:val="false"/>
          <w:color w:val="000000"/>
          <w:sz w:val="28"/>
        </w:rPr>
        <w:t>
      "56)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6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2489" w:id="1682"/>
    <w:p>
      <w:pPr>
        <w:spacing w:after="0"/>
        <w:ind w:left="0"/>
        <w:jc w:val="both"/>
      </w:pPr>
      <w:r>
        <w:rPr>
          <w:rFonts w:ascii="Times New Roman"/>
          <w:b w:val="false"/>
          <w:i w:val="false"/>
          <w:color w:val="000000"/>
          <w:sz w:val="28"/>
        </w:rPr>
        <w:t>
      "58)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социальных платежей;";</w:t>
      </w:r>
    </w:p>
    <w:bookmarkEnd w:id="16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изложить в следующей редакции:</w:t>
      </w:r>
    </w:p>
    <w:bookmarkStart w:name="z2491" w:id="1683"/>
    <w:p>
      <w:pPr>
        <w:spacing w:after="0"/>
        <w:ind w:left="0"/>
        <w:jc w:val="both"/>
      </w:pPr>
      <w:r>
        <w:rPr>
          <w:rFonts w:ascii="Times New Roman"/>
          <w:b w:val="false"/>
          <w:i w:val="false"/>
          <w:color w:val="000000"/>
          <w:sz w:val="28"/>
        </w:rPr>
        <w:t>
      "71) выполнять обязанности, установленные уголовно-процессуальным законодательством Республики Казахстан, а также законодательством Республики Казахстан об оперативно–розыскной деятельности;</w:t>
      </w:r>
    </w:p>
    <w:bookmarkEnd w:id="1683"/>
    <w:bookmarkStart w:name="z2492" w:id="1684"/>
    <w:p>
      <w:pPr>
        <w:spacing w:after="0"/>
        <w:ind w:left="0"/>
        <w:jc w:val="both"/>
      </w:pPr>
      <w:r>
        <w:rPr>
          <w:rFonts w:ascii="Times New Roman"/>
          <w:b w:val="false"/>
          <w:i w:val="false"/>
          <w:color w:val="000000"/>
          <w:sz w:val="28"/>
        </w:rPr>
        <w:t>
      72) принимать в пределах компетенции Департамента меры по предупреждению, выявлению, пресечению, раскрытию и расследованию уголовных правонарушений, отнесенных законодательством Республики Казахстан к ведению этого органа;</w:t>
      </w:r>
    </w:p>
    <w:bookmarkEnd w:id="1684"/>
    <w:bookmarkStart w:name="z2493" w:id="1685"/>
    <w:p>
      <w:pPr>
        <w:spacing w:after="0"/>
        <w:ind w:left="0"/>
        <w:jc w:val="both"/>
      </w:pPr>
      <w:r>
        <w:rPr>
          <w:rFonts w:ascii="Times New Roman"/>
          <w:b w:val="false"/>
          <w:i w:val="false"/>
          <w:color w:val="000000"/>
          <w:sz w:val="28"/>
        </w:rPr>
        <w:t>
      73) принимать, регистрировать и рассматривать заявления и сообщения о совершенных или готовящихся уголовных правонарушениях, своевременно принимать меры по их пресечению и раскрытию, а также задержанию лиц, их совершивших, и недопущению общественно опасных последствий;</w:t>
      </w:r>
    </w:p>
    <w:bookmarkEnd w:id="1685"/>
    <w:bookmarkStart w:name="z2494" w:id="1686"/>
    <w:p>
      <w:pPr>
        <w:spacing w:after="0"/>
        <w:ind w:left="0"/>
        <w:jc w:val="both"/>
      </w:pPr>
      <w:r>
        <w:rPr>
          <w:rFonts w:ascii="Times New Roman"/>
          <w:b w:val="false"/>
          <w:i w:val="false"/>
          <w:color w:val="000000"/>
          <w:sz w:val="28"/>
        </w:rPr>
        <w:t>
      74) принимать в пределах компетенции меры к обеспечению возмещения причиненного уголовным правонарушением имущественного вреда;";</w:t>
      </w:r>
    </w:p>
    <w:bookmarkEnd w:id="1686"/>
    <w:bookmarkStart w:name="z2495" w:id="1687"/>
    <w:p>
      <w:pPr>
        <w:spacing w:after="0"/>
        <w:ind w:left="0"/>
        <w:jc w:val="both"/>
      </w:pPr>
      <w:r>
        <w:rPr>
          <w:rFonts w:ascii="Times New Roman"/>
          <w:b w:val="false"/>
          <w:i w:val="false"/>
          <w:color w:val="000000"/>
          <w:sz w:val="28"/>
        </w:rPr>
        <w:t>
      дополнить перечнем государственных учреждений – территориальных органов Департамента по Западно-Казахстанской области Комитета государственных доходов Министерства финансов Республики Казахстан:</w:t>
      </w:r>
    </w:p>
    <w:bookmarkEnd w:id="1687"/>
    <w:bookmarkStart w:name="z2496" w:id="1688"/>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1688"/>
    <w:bookmarkStart w:name="z2497" w:id="1689"/>
    <w:p>
      <w:pPr>
        <w:spacing w:after="0"/>
        <w:ind w:left="0"/>
        <w:jc w:val="both"/>
      </w:pPr>
      <w:r>
        <w:rPr>
          <w:rFonts w:ascii="Times New Roman"/>
          <w:b w:val="false"/>
          <w:i w:val="false"/>
          <w:color w:val="000000"/>
          <w:sz w:val="28"/>
        </w:rPr>
        <w:t>
      1. Управление государственных доходов по городу Уральск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689"/>
    <w:bookmarkStart w:name="z2498" w:id="1690"/>
    <w:p>
      <w:pPr>
        <w:spacing w:after="0"/>
        <w:ind w:left="0"/>
        <w:jc w:val="both"/>
      </w:pPr>
      <w:r>
        <w:rPr>
          <w:rFonts w:ascii="Times New Roman"/>
          <w:b w:val="false"/>
          <w:i w:val="false"/>
          <w:color w:val="000000"/>
          <w:sz w:val="28"/>
        </w:rPr>
        <w:t>
      2. Управление государственных доходов по Бурлинскому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690"/>
    <w:bookmarkStart w:name="z2499" w:id="1691"/>
    <w:p>
      <w:pPr>
        <w:spacing w:after="0"/>
        <w:ind w:left="0"/>
        <w:jc w:val="both"/>
      </w:pPr>
      <w:r>
        <w:rPr>
          <w:rFonts w:ascii="Times New Roman"/>
          <w:b w:val="false"/>
          <w:i w:val="false"/>
          <w:color w:val="000000"/>
          <w:sz w:val="28"/>
        </w:rPr>
        <w:t>
      3. Управление государственных доходов по Жанибекскому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691"/>
    <w:bookmarkStart w:name="z2500" w:id="1692"/>
    <w:p>
      <w:pPr>
        <w:spacing w:after="0"/>
        <w:ind w:left="0"/>
        <w:jc w:val="both"/>
      </w:pPr>
      <w:r>
        <w:rPr>
          <w:rFonts w:ascii="Times New Roman"/>
          <w:b w:val="false"/>
          <w:i w:val="false"/>
          <w:color w:val="000000"/>
          <w:sz w:val="28"/>
        </w:rPr>
        <w:t>
      4. Управление государственных доходов по Жангалинскому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692"/>
    <w:bookmarkStart w:name="z2501" w:id="1693"/>
    <w:p>
      <w:pPr>
        <w:spacing w:after="0"/>
        <w:ind w:left="0"/>
        <w:jc w:val="both"/>
      </w:pPr>
      <w:r>
        <w:rPr>
          <w:rFonts w:ascii="Times New Roman"/>
          <w:b w:val="false"/>
          <w:i w:val="false"/>
          <w:color w:val="000000"/>
          <w:sz w:val="28"/>
        </w:rPr>
        <w:t>
      5. Управление государственных доходов по Зеленовскому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693"/>
    <w:bookmarkStart w:name="z2502" w:id="1694"/>
    <w:p>
      <w:pPr>
        <w:spacing w:after="0"/>
        <w:ind w:left="0"/>
        <w:jc w:val="both"/>
      </w:pPr>
      <w:r>
        <w:rPr>
          <w:rFonts w:ascii="Times New Roman"/>
          <w:b w:val="false"/>
          <w:i w:val="false"/>
          <w:color w:val="000000"/>
          <w:sz w:val="28"/>
        </w:rPr>
        <w:t>
      6. Управление государственных доходов по Казталовскому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694"/>
    <w:bookmarkStart w:name="z2503" w:id="1695"/>
    <w:p>
      <w:pPr>
        <w:spacing w:after="0"/>
        <w:ind w:left="0"/>
        <w:jc w:val="both"/>
      </w:pPr>
      <w:r>
        <w:rPr>
          <w:rFonts w:ascii="Times New Roman"/>
          <w:b w:val="false"/>
          <w:i w:val="false"/>
          <w:color w:val="000000"/>
          <w:sz w:val="28"/>
        </w:rPr>
        <w:t>
      7. Управление государственных доходов по Сырымскому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695"/>
    <w:bookmarkStart w:name="z2504" w:id="1696"/>
    <w:p>
      <w:pPr>
        <w:spacing w:after="0"/>
        <w:ind w:left="0"/>
        <w:jc w:val="both"/>
      </w:pPr>
      <w:r>
        <w:rPr>
          <w:rFonts w:ascii="Times New Roman"/>
          <w:b w:val="false"/>
          <w:i w:val="false"/>
          <w:color w:val="000000"/>
          <w:sz w:val="28"/>
        </w:rPr>
        <w:t>
      8. Управление государственных доходов по Таскалинскому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696"/>
    <w:bookmarkStart w:name="z2505" w:id="1697"/>
    <w:p>
      <w:pPr>
        <w:spacing w:after="0"/>
        <w:ind w:left="0"/>
        <w:jc w:val="both"/>
      </w:pPr>
      <w:r>
        <w:rPr>
          <w:rFonts w:ascii="Times New Roman"/>
          <w:b w:val="false"/>
          <w:i w:val="false"/>
          <w:color w:val="000000"/>
          <w:sz w:val="28"/>
        </w:rPr>
        <w:t>
      9. Управление государственных доходов по Теректинскому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697"/>
    <w:bookmarkStart w:name="z2506" w:id="1698"/>
    <w:p>
      <w:pPr>
        <w:spacing w:after="0"/>
        <w:ind w:left="0"/>
        <w:jc w:val="both"/>
      </w:pPr>
      <w:r>
        <w:rPr>
          <w:rFonts w:ascii="Times New Roman"/>
          <w:b w:val="false"/>
          <w:i w:val="false"/>
          <w:color w:val="000000"/>
          <w:sz w:val="28"/>
        </w:rPr>
        <w:t>
      10. Управление государственных доходов по Бокейординскому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698"/>
    <w:bookmarkStart w:name="z2507" w:id="1699"/>
    <w:p>
      <w:pPr>
        <w:spacing w:after="0"/>
        <w:ind w:left="0"/>
        <w:jc w:val="both"/>
      </w:pPr>
      <w:r>
        <w:rPr>
          <w:rFonts w:ascii="Times New Roman"/>
          <w:b w:val="false"/>
          <w:i w:val="false"/>
          <w:color w:val="000000"/>
          <w:sz w:val="28"/>
        </w:rPr>
        <w:t>
      11. Управление государственных доходов по Акжаикскому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699"/>
    <w:bookmarkStart w:name="z2508" w:id="1700"/>
    <w:p>
      <w:pPr>
        <w:spacing w:after="0"/>
        <w:ind w:left="0"/>
        <w:jc w:val="both"/>
      </w:pPr>
      <w:r>
        <w:rPr>
          <w:rFonts w:ascii="Times New Roman"/>
          <w:b w:val="false"/>
          <w:i w:val="false"/>
          <w:color w:val="000000"/>
          <w:sz w:val="28"/>
        </w:rPr>
        <w:t>
      12. Управление государственных доходов по Чингирлаускому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700"/>
    <w:bookmarkStart w:name="z2509" w:id="1701"/>
    <w:p>
      <w:pPr>
        <w:spacing w:after="0"/>
        <w:ind w:left="0"/>
        <w:jc w:val="both"/>
      </w:pPr>
      <w:r>
        <w:rPr>
          <w:rFonts w:ascii="Times New Roman"/>
          <w:b w:val="false"/>
          <w:i w:val="false"/>
          <w:color w:val="000000"/>
          <w:sz w:val="28"/>
        </w:rPr>
        <w:t>
      13. Управление государственных доходов по Каратюбинскому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w:t>
      </w:r>
    </w:p>
    <w:bookmarkEnd w:id="1701"/>
    <w:bookmarkStart w:name="z2510" w:id="17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городу Уральск Департамента государственных доходов по Западно-Казахстанской области Комитета государственных доходов Министерства финансов Республики Казахстан, утвержденном указанным приказом:</w:t>
      </w:r>
    </w:p>
    <w:bookmarkEnd w:id="17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512" w:id="1703"/>
    <w:p>
      <w:pPr>
        <w:spacing w:after="0"/>
        <w:ind w:left="0"/>
        <w:jc w:val="both"/>
      </w:pPr>
      <w:r>
        <w:rPr>
          <w:rFonts w:ascii="Times New Roman"/>
          <w:b w:val="false"/>
          <w:i w:val="false"/>
          <w:color w:val="000000"/>
          <w:sz w:val="28"/>
        </w:rPr>
        <w:t>
      "1. Управление государственных доходов по городу Уральск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7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514" w:id="1704"/>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704"/>
    <w:bookmarkStart w:name="z2515" w:id="1705"/>
    <w:p>
      <w:pPr>
        <w:spacing w:after="0"/>
        <w:ind w:left="0"/>
        <w:jc w:val="both"/>
      </w:pPr>
      <w:r>
        <w:rPr>
          <w:rFonts w:ascii="Times New Roman"/>
          <w:b w:val="false"/>
          <w:i w:val="false"/>
          <w:color w:val="000000"/>
          <w:sz w:val="28"/>
        </w:rPr>
        <w:t>
      в пункте 14:</w:t>
      </w:r>
    </w:p>
    <w:bookmarkEnd w:id="17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517" w:id="1706"/>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706"/>
    <w:bookmarkStart w:name="z2518" w:id="1707"/>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7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521" w:id="1708"/>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7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523" w:id="1709"/>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709"/>
    <w:bookmarkStart w:name="z2524" w:id="1710"/>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710"/>
    <w:bookmarkStart w:name="z2525" w:id="1711"/>
    <w:p>
      <w:pPr>
        <w:spacing w:after="0"/>
        <w:ind w:left="0"/>
        <w:jc w:val="both"/>
      </w:pPr>
      <w:r>
        <w:rPr>
          <w:rFonts w:ascii="Times New Roman"/>
          <w:b w:val="false"/>
          <w:i w:val="false"/>
          <w:color w:val="000000"/>
          <w:sz w:val="28"/>
        </w:rPr>
        <w:t>
      дополнить подпунктами 18) и 19) следующего содержания:</w:t>
      </w:r>
    </w:p>
    <w:bookmarkEnd w:id="1711"/>
    <w:bookmarkStart w:name="z2526" w:id="1712"/>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712"/>
    <w:bookmarkStart w:name="z2527" w:id="1713"/>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713"/>
    <w:bookmarkStart w:name="z2528" w:id="17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Бурлинскому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утвержденном указанным приказом:</w:t>
      </w:r>
    </w:p>
    <w:bookmarkEnd w:id="17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530" w:id="1715"/>
    <w:p>
      <w:pPr>
        <w:spacing w:after="0"/>
        <w:ind w:left="0"/>
        <w:jc w:val="both"/>
      </w:pPr>
      <w:r>
        <w:rPr>
          <w:rFonts w:ascii="Times New Roman"/>
          <w:b w:val="false"/>
          <w:i w:val="false"/>
          <w:color w:val="000000"/>
          <w:sz w:val="28"/>
        </w:rPr>
        <w:t>
      "1. Управление государственных доходов по Бурлинскому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7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532" w:id="1716"/>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716"/>
    <w:bookmarkStart w:name="z2533" w:id="1717"/>
    <w:p>
      <w:pPr>
        <w:spacing w:after="0"/>
        <w:ind w:left="0"/>
        <w:jc w:val="both"/>
      </w:pPr>
      <w:r>
        <w:rPr>
          <w:rFonts w:ascii="Times New Roman"/>
          <w:b w:val="false"/>
          <w:i w:val="false"/>
          <w:color w:val="000000"/>
          <w:sz w:val="28"/>
        </w:rPr>
        <w:t>
      в пункте 14:</w:t>
      </w:r>
    </w:p>
    <w:bookmarkEnd w:id="17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535" w:id="1718"/>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718"/>
    <w:bookmarkStart w:name="z2536" w:id="1719"/>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7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539" w:id="1720"/>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7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541" w:id="1721"/>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721"/>
    <w:bookmarkStart w:name="z2542" w:id="1722"/>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722"/>
    <w:bookmarkStart w:name="z2543" w:id="1723"/>
    <w:p>
      <w:pPr>
        <w:spacing w:after="0"/>
        <w:ind w:left="0"/>
        <w:jc w:val="both"/>
      </w:pPr>
      <w:r>
        <w:rPr>
          <w:rFonts w:ascii="Times New Roman"/>
          <w:b w:val="false"/>
          <w:i w:val="false"/>
          <w:color w:val="000000"/>
          <w:sz w:val="28"/>
        </w:rPr>
        <w:t>
      дополнить подпунктами 18) и 19) следующего содержания:</w:t>
      </w:r>
    </w:p>
    <w:bookmarkEnd w:id="1723"/>
    <w:bookmarkStart w:name="z2544" w:id="1724"/>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724"/>
    <w:bookmarkStart w:name="z2545" w:id="1725"/>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725"/>
    <w:bookmarkStart w:name="z2546" w:id="17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Жанибекскому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утвержденном указанным приказом:</w:t>
      </w:r>
    </w:p>
    <w:bookmarkEnd w:id="17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548" w:id="1727"/>
    <w:p>
      <w:pPr>
        <w:spacing w:after="0"/>
        <w:ind w:left="0"/>
        <w:jc w:val="both"/>
      </w:pPr>
      <w:r>
        <w:rPr>
          <w:rFonts w:ascii="Times New Roman"/>
          <w:b w:val="false"/>
          <w:i w:val="false"/>
          <w:color w:val="000000"/>
          <w:sz w:val="28"/>
        </w:rPr>
        <w:t>
      "1. Управление государственных доходов по Жанибекскому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7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550" w:id="1728"/>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728"/>
    <w:bookmarkStart w:name="z2551" w:id="1729"/>
    <w:p>
      <w:pPr>
        <w:spacing w:after="0"/>
        <w:ind w:left="0"/>
        <w:jc w:val="both"/>
      </w:pPr>
      <w:r>
        <w:rPr>
          <w:rFonts w:ascii="Times New Roman"/>
          <w:b w:val="false"/>
          <w:i w:val="false"/>
          <w:color w:val="000000"/>
          <w:sz w:val="28"/>
        </w:rPr>
        <w:t>
      в пункте 14:</w:t>
      </w:r>
    </w:p>
    <w:bookmarkEnd w:id="17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553" w:id="1730"/>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730"/>
    <w:bookmarkStart w:name="z2554" w:id="1731"/>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7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557" w:id="1732"/>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7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559" w:id="1733"/>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733"/>
    <w:bookmarkStart w:name="z2560" w:id="1734"/>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734"/>
    <w:bookmarkStart w:name="z2561" w:id="1735"/>
    <w:p>
      <w:pPr>
        <w:spacing w:after="0"/>
        <w:ind w:left="0"/>
        <w:jc w:val="both"/>
      </w:pPr>
      <w:r>
        <w:rPr>
          <w:rFonts w:ascii="Times New Roman"/>
          <w:b w:val="false"/>
          <w:i w:val="false"/>
          <w:color w:val="000000"/>
          <w:sz w:val="28"/>
        </w:rPr>
        <w:t>
      дополнить подпунктами 18) и 19) следующего содержания:</w:t>
      </w:r>
    </w:p>
    <w:bookmarkEnd w:id="1735"/>
    <w:bookmarkStart w:name="z2562" w:id="1736"/>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736"/>
    <w:bookmarkStart w:name="z2563" w:id="1737"/>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737"/>
    <w:bookmarkStart w:name="z2564" w:id="17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Жангалинскому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утвержденном указанным приказом:</w:t>
      </w:r>
    </w:p>
    <w:bookmarkEnd w:id="1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566" w:id="1739"/>
    <w:p>
      <w:pPr>
        <w:spacing w:after="0"/>
        <w:ind w:left="0"/>
        <w:jc w:val="both"/>
      </w:pPr>
      <w:r>
        <w:rPr>
          <w:rFonts w:ascii="Times New Roman"/>
          <w:b w:val="false"/>
          <w:i w:val="false"/>
          <w:color w:val="000000"/>
          <w:sz w:val="28"/>
        </w:rPr>
        <w:t>
      "1. Управление государственных доходов по Жангалинскому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7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568" w:id="1740"/>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740"/>
    <w:bookmarkStart w:name="z2569" w:id="1741"/>
    <w:p>
      <w:pPr>
        <w:spacing w:after="0"/>
        <w:ind w:left="0"/>
        <w:jc w:val="both"/>
      </w:pPr>
      <w:r>
        <w:rPr>
          <w:rFonts w:ascii="Times New Roman"/>
          <w:b w:val="false"/>
          <w:i w:val="false"/>
          <w:color w:val="000000"/>
          <w:sz w:val="28"/>
        </w:rPr>
        <w:t>
      в пункте 14:</w:t>
      </w:r>
    </w:p>
    <w:bookmarkEnd w:id="17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571" w:id="1742"/>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742"/>
    <w:bookmarkStart w:name="z2572" w:id="1743"/>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7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575" w:id="1744"/>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7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577" w:id="1745"/>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745"/>
    <w:bookmarkStart w:name="z2578" w:id="1746"/>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746"/>
    <w:bookmarkStart w:name="z2579" w:id="1747"/>
    <w:p>
      <w:pPr>
        <w:spacing w:after="0"/>
        <w:ind w:left="0"/>
        <w:jc w:val="both"/>
      </w:pPr>
      <w:r>
        <w:rPr>
          <w:rFonts w:ascii="Times New Roman"/>
          <w:b w:val="false"/>
          <w:i w:val="false"/>
          <w:color w:val="000000"/>
          <w:sz w:val="28"/>
        </w:rPr>
        <w:t>
      дополнить подпунктами 18) и 19) следующего содержания:</w:t>
      </w:r>
    </w:p>
    <w:bookmarkEnd w:id="1747"/>
    <w:bookmarkStart w:name="z2580" w:id="1748"/>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748"/>
    <w:bookmarkStart w:name="z2581" w:id="1749"/>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749"/>
    <w:bookmarkStart w:name="z2582" w:id="17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Зеленовскому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утвержденном указанным приказом:</w:t>
      </w:r>
    </w:p>
    <w:bookmarkEnd w:id="17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584" w:id="1751"/>
    <w:p>
      <w:pPr>
        <w:spacing w:after="0"/>
        <w:ind w:left="0"/>
        <w:jc w:val="both"/>
      </w:pPr>
      <w:r>
        <w:rPr>
          <w:rFonts w:ascii="Times New Roman"/>
          <w:b w:val="false"/>
          <w:i w:val="false"/>
          <w:color w:val="000000"/>
          <w:sz w:val="28"/>
        </w:rPr>
        <w:t>
      "1. Управление государственных доходов по Зеленовскому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7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586" w:id="1752"/>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752"/>
    <w:bookmarkStart w:name="z2587" w:id="1753"/>
    <w:p>
      <w:pPr>
        <w:spacing w:after="0"/>
        <w:ind w:left="0"/>
        <w:jc w:val="both"/>
      </w:pPr>
      <w:r>
        <w:rPr>
          <w:rFonts w:ascii="Times New Roman"/>
          <w:b w:val="false"/>
          <w:i w:val="false"/>
          <w:color w:val="000000"/>
          <w:sz w:val="28"/>
        </w:rPr>
        <w:t>
      в пункте 14:</w:t>
      </w:r>
    </w:p>
    <w:bookmarkEnd w:id="17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589" w:id="1754"/>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754"/>
    <w:bookmarkStart w:name="z2590" w:id="1755"/>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7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593" w:id="1756"/>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7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595" w:id="1757"/>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757"/>
    <w:bookmarkStart w:name="z2596" w:id="1758"/>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758"/>
    <w:bookmarkStart w:name="z2597" w:id="1759"/>
    <w:p>
      <w:pPr>
        <w:spacing w:after="0"/>
        <w:ind w:left="0"/>
        <w:jc w:val="both"/>
      </w:pPr>
      <w:r>
        <w:rPr>
          <w:rFonts w:ascii="Times New Roman"/>
          <w:b w:val="false"/>
          <w:i w:val="false"/>
          <w:color w:val="000000"/>
          <w:sz w:val="28"/>
        </w:rPr>
        <w:t>
      дополнить подпунктами 18) и 19) следующего содержания:</w:t>
      </w:r>
    </w:p>
    <w:bookmarkEnd w:id="1759"/>
    <w:bookmarkStart w:name="z2598" w:id="1760"/>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760"/>
    <w:bookmarkStart w:name="z2599" w:id="1761"/>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761"/>
    <w:bookmarkStart w:name="z2600" w:id="17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Казталовскому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утвержденном указанным приказом:</w:t>
      </w:r>
    </w:p>
    <w:bookmarkEnd w:id="17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602" w:id="1763"/>
    <w:p>
      <w:pPr>
        <w:spacing w:after="0"/>
        <w:ind w:left="0"/>
        <w:jc w:val="both"/>
      </w:pPr>
      <w:r>
        <w:rPr>
          <w:rFonts w:ascii="Times New Roman"/>
          <w:b w:val="false"/>
          <w:i w:val="false"/>
          <w:color w:val="000000"/>
          <w:sz w:val="28"/>
        </w:rPr>
        <w:t>
      "1. Управление государственных доходов по Казталовскому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7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604" w:id="1764"/>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764"/>
    <w:bookmarkStart w:name="z2605" w:id="1765"/>
    <w:p>
      <w:pPr>
        <w:spacing w:after="0"/>
        <w:ind w:left="0"/>
        <w:jc w:val="both"/>
      </w:pPr>
      <w:r>
        <w:rPr>
          <w:rFonts w:ascii="Times New Roman"/>
          <w:b w:val="false"/>
          <w:i w:val="false"/>
          <w:color w:val="000000"/>
          <w:sz w:val="28"/>
        </w:rPr>
        <w:t>
      в пункте 14:</w:t>
      </w:r>
    </w:p>
    <w:bookmarkEnd w:id="17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607" w:id="1766"/>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766"/>
    <w:bookmarkStart w:name="z2608" w:id="1767"/>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7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611" w:id="1768"/>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7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613" w:id="1769"/>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769"/>
    <w:bookmarkStart w:name="z2614" w:id="1770"/>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770"/>
    <w:bookmarkStart w:name="z2615" w:id="1771"/>
    <w:p>
      <w:pPr>
        <w:spacing w:after="0"/>
        <w:ind w:left="0"/>
        <w:jc w:val="both"/>
      </w:pPr>
      <w:r>
        <w:rPr>
          <w:rFonts w:ascii="Times New Roman"/>
          <w:b w:val="false"/>
          <w:i w:val="false"/>
          <w:color w:val="000000"/>
          <w:sz w:val="28"/>
        </w:rPr>
        <w:t>
      дополнить подпунктами 18) и 19) следующего содержания:</w:t>
      </w:r>
    </w:p>
    <w:bookmarkEnd w:id="1771"/>
    <w:bookmarkStart w:name="z2616" w:id="1772"/>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772"/>
    <w:bookmarkStart w:name="z2617" w:id="1773"/>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773"/>
    <w:bookmarkStart w:name="z2618" w:id="17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Сырымскому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утвержденном указанным приказом:</w:t>
      </w:r>
    </w:p>
    <w:bookmarkEnd w:id="17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620" w:id="1775"/>
    <w:p>
      <w:pPr>
        <w:spacing w:after="0"/>
        <w:ind w:left="0"/>
        <w:jc w:val="both"/>
      </w:pPr>
      <w:r>
        <w:rPr>
          <w:rFonts w:ascii="Times New Roman"/>
          <w:b w:val="false"/>
          <w:i w:val="false"/>
          <w:color w:val="000000"/>
          <w:sz w:val="28"/>
        </w:rPr>
        <w:t>
      "1. Управление государственных доходов по Сырымскому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7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622" w:id="1776"/>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776"/>
    <w:bookmarkStart w:name="z2623" w:id="1777"/>
    <w:p>
      <w:pPr>
        <w:spacing w:after="0"/>
        <w:ind w:left="0"/>
        <w:jc w:val="both"/>
      </w:pPr>
      <w:r>
        <w:rPr>
          <w:rFonts w:ascii="Times New Roman"/>
          <w:b w:val="false"/>
          <w:i w:val="false"/>
          <w:color w:val="000000"/>
          <w:sz w:val="28"/>
        </w:rPr>
        <w:t>
      в пункте 14:</w:t>
      </w:r>
    </w:p>
    <w:bookmarkEnd w:id="17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625" w:id="1778"/>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778"/>
    <w:bookmarkStart w:name="z2626" w:id="1779"/>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7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629" w:id="1780"/>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7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631" w:id="1781"/>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781"/>
    <w:bookmarkStart w:name="z2632" w:id="1782"/>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782"/>
    <w:bookmarkStart w:name="z2633" w:id="1783"/>
    <w:p>
      <w:pPr>
        <w:spacing w:after="0"/>
        <w:ind w:left="0"/>
        <w:jc w:val="both"/>
      </w:pPr>
      <w:r>
        <w:rPr>
          <w:rFonts w:ascii="Times New Roman"/>
          <w:b w:val="false"/>
          <w:i w:val="false"/>
          <w:color w:val="000000"/>
          <w:sz w:val="28"/>
        </w:rPr>
        <w:t>
      дополнить подпунктами 18) и 19) следующего содержания:</w:t>
      </w:r>
    </w:p>
    <w:bookmarkEnd w:id="1783"/>
    <w:bookmarkStart w:name="z2634" w:id="1784"/>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784"/>
    <w:bookmarkStart w:name="z2635" w:id="1785"/>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785"/>
    <w:bookmarkStart w:name="z2636" w:id="17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Таскалинскому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утвержденном указанным приказом:</w:t>
      </w:r>
    </w:p>
    <w:bookmarkEnd w:id="17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638" w:id="1787"/>
    <w:p>
      <w:pPr>
        <w:spacing w:after="0"/>
        <w:ind w:left="0"/>
        <w:jc w:val="both"/>
      </w:pPr>
      <w:r>
        <w:rPr>
          <w:rFonts w:ascii="Times New Roman"/>
          <w:b w:val="false"/>
          <w:i w:val="false"/>
          <w:color w:val="000000"/>
          <w:sz w:val="28"/>
        </w:rPr>
        <w:t>
      "1. Управление государственных доходов по Таскалинскому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7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640" w:id="1788"/>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788"/>
    <w:bookmarkStart w:name="z2641" w:id="1789"/>
    <w:p>
      <w:pPr>
        <w:spacing w:after="0"/>
        <w:ind w:left="0"/>
        <w:jc w:val="both"/>
      </w:pPr>
      <w:r>
        <w:rPr>
          <w:rFonts w:ascii="Times New Roman"/>
          <w:b w:val="false"/>
          <w:i w:val="false"/>
          <w:color w:val="000000"/>
          <w:sz w:val="28"/>
        </w:rPr>
        <w:t>
      в пункте 14:</w:t>
      </w:r>
    </w:p>
    <w:bookmarkEnd w:id="17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643" w:id="1790"/>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790"/>
    <w:bookmarkStart w:name="z2644" w:id="1791"/>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7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647" w:id="1792"/>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7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649" w:id="1793"/>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793"/>
    <w:bookmarkStart w:name="z2650" w:id="1794"/>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794"/>
    <w:bookmarkStart w:name="z2651" w:id="1795"/>
    <w:p>
      <w:pPr>
        <w:spacing w:after="0"/>
        <w:ind w:left="0"/>
        <w:jc w:val="both"/>
      </w:pPr>
      <w:r>
        <w:rPr>
          <w:rFonts w:ascii="Times New Roman"/>
          <w:b w:val="false"/>
          <w:i w:val="false"/>
          <w:color w:val="000000"/>
          <w:sz w:val="28"/>
        </w:rPr>
        <w:t>
      дополнить подпунктами 18) и 19) следующего содержания:</w:t>
      </w:r>
    </w:p>
    <w:bookmarkEnd w:id="1795"/>
    <w:bookmarkStart w:name="z2652" w:id="1796"/>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796"/>
    <w:bookmarkStart w:name="z2653" w:id="1797"/>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797"/>
    <w:bookmarkStart w:name="z2654" w:id="17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Теректинскому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утвержденном указанным приказом:</w:t>
      </w:r>
    </w:p>
    <w:bookmarkEnd w:id="17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656" w:id="1799"/>
    <w:p>
      <w:pPr>
        <w:spacing w:after="0"/>
        <w:ind w:left="0"/>
        <w:jc w:val="both"/>
      </w:pPr>
      <w:r>
        <w:rPr>
          <w:rFonts w:ascii="Times New Roman"/>
          <w:b w:val="false"/>
          <w:i w:val="false"/>
          <w:color w:val="000000"/>
          <w:sz w:val="28"/>
        </w:rPr>
        <w:t>
      "1. Управление государственных доходов по Теректинскому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7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658" w:id="1800"/>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800"/>
    <w:bookmarkStart w:name="z2659" w:id="1801"/>
    <w:p>
      <w:pPr>
        <w:spacing w:after="0"/>
        <w:ind w:left="0"/>
        <w:jc w:val="both"/>
      </w:pPr>
      <w:r>
        <w:rPr>
          <w:rFonts w:ascii="Times New Roman"/>
          <w:b w:val="false"/>
          <w:i w:val="false"/>
          <w:color w:val="000000"/>
          <w:sz w:val="28"/>
        </w:rPr>
        <w:t>
      в пункте 14:</w:t>
      </w:r>
    </w:p>
    <w:bookmarkEnd w:id="18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661" w:id="1802"/>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802"/>
    <w:bookmarkStart w:name="z2662" w:id="1803"/>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8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665" w:id="1804"/>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8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667" w:id="1805"/>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805"/>
    <w:bookmarkStart w:name="z2668" w:id="1806"/>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806"/>
    <w:bookmarkStart w:name="z2669" w:id="1807"/>
    <w:p>
      <w:pPr>
        <w:spacing w:after="0"/>
        <w:ind w:left="0"/>
        <w:jc w:val="both"/>
      </w:pPr>
      <w:r>
        <w:rPr>
          <w:rFonts w:ascii="Times New Roman"/>
          <w:b w:val="false"/>
          <w:i w:val="false"/>
          <w:color w:val="000000"/>
          <w:sz w:val="28"/>
        </w:rPr>
        <w:t>
      дополнить подпунктами 18) и 19) следующего содержания:</w:t>
      </w:r>
    </w:p>
    <w:bookmarkEnd w:id="1807"/>
    <w:bookmarkStart w:name="z2670" w:id="1808"/>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808"/>
    <w:bookmarkStart w:name="z2671" w:id="1809"/>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809"/>
    <w:bookmarkStart w:name="z2672" w:id="18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Бокейординскому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утвержденном указанным приказом:</w:t>
      </w:r>
    </w:p>
    <w:bookmarkEnd w:id="18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674" w:id="1811"/>
    <w:p>
      <w:pPr>
        <w:spacing w:after="0"/>
        <w:ind w:left="0"/>
        <w:jc w:val="both"/>
      </w:pPr>
      <w:r>
        <w:rPr>
          <w:rFonts w:ascii="Times New Roman"/>
          <w:b w:val="false"/>
          <w:i w:val="false"/>
          <w:color w:val="000000"/>
          <w:sz w:val="28"/>
        </w:rPr>
        <w:t>
      "1. Управление государственных доходов по Бокейординскому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8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676" w:id="1812"/>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812"/>
    <w:bookmarkStart w:name="z2677" w:id="1813"/>
    <w:p>
      <w:pPr>
        <w:spacing w:after="0"/>
        <w:ind w:left="0"/>
        <w:jc w:val="both"/>
      </w:pPr>
      <w:r>
        <w:rPr>
          <w:rFonts w:ascii="Times New Roman"/>
          <w:b w:val="false"/>
          <w:i w:val="false"/>
          <w:color w:val="000000"/>
          <w:sz w:val="28"/>
        </w:rPr>
        <w:t>
      в пункте 14:</w:t>
      </w:r>
    </w:p>
    <w:bookmarkEnd w:id="18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679" w:id="1814"/>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814"/>
    <w:bookmarkStart w:name="z2680" w:id="1815"/>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8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683" w:id="1816"/>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8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685" w:id="1817"/>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817"/>
    <w:bookmarkStart w:name="z2686" w:id="1818"/>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818"/>
    <w:bookmarkStart w:name="z2687" w:id="1819"/>
    <w:p>
      <w:pPr>
        <w:spacing w:after="0"/>
        <w:ind w:left="0"/>
        <w:jc w:val="both"/>
      </w:pPr>
      <w:r>
        <w:rPr>
          <w:rFonts w:ascii="Times New Roman"/>
          <w:b w:val="false"/>
          <w:i w:val="false"/>
          <w:color w:val="000000"/>
          <w:sz w:val="28"/>
        </w:rPr>
        <w:t>
      дополнить подпунктами 18) и 19) следующего содержания:</w:t>
      </w:r>
    </w:p>
    <w:bookmarkEnd w:id="1819"/>
    <w:bookmarkStart w:name="z2688" w:id="1820"/>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820"/>
    <w:bookmarkStart w:name="z2689" w:id="1821"/>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821"/>
    <w:bookmarkStart w:name="z2690" w:id="18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Акжаикскому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утвержденном указанным приказом:</w:t>
      </w:r>
    </w:p>
    <w:bookmarkEnd w:id="18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692" w:id="1823"/>
    <w:p>
      <w:pPr>
        <w:spacing w:after="0"/>
        <w:ind w:left="0"/>
        <w:jc w:val="both"/>
      </w:pPr>
      <w:r>
        <w:rPr>
          <w:rFonts w:ascii="Times New Roman"/>
          <w:b w:val="false"/>
          <w:i w:val="false"/>
          <w:color w:val="000000"/>
          <w:sz w:val="28"/>
        </w:rPr>
        <w:t>
      "1. Управление государственных доходов по Акжаикскому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8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694" w:id="1824"/>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824"/>
    <w:bookmarkStart w:name="z2695" w:id="1825"/>
    <w:p>
      <w:pPr>
        <w:spacing w:after="0"/>
        <w:ind w:left="0"/>
        <w:jc w:val="both"/>
      </w:pPr>
      <w:r>
        <w:rPr>
          <w:rFonts w:ascii="Times New Roman"/>
          <w:b w:val="false"/>
          <w:i w:val="false"/>
          <w:color w:val="000000"/>
          <w:sz w:val="28"/>
        </w:rPr>
        <w:t>
      в пункте 14:</w:t>
      </w:r>
    </w:p>
    <w:bookmarkEnd w:id="18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697" w:id="1826"/>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826"/>
    <w:bookmarkStart w:name="z2698" w:id="1827"/>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8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701" w:id="1828"/>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8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703" w:id="1829"/>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829"/>
    <w:bookmarkStart w:name="z2704" w:id="1830"/>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830"/>
    <w:bookmarkStart w:name="z2705" w:id="1831"/>
    <w:p>
      <w:pPr>
        <w:spacing w:after="0"/>
        <w:ind w:left="0"/>
        <w:jc w:val="both"/>
      </w:pPr>
      <w:r>
        <w:rPr>
          <w:rFonts w:ascii="Times New Roman"/>
          <w:b w:val="false"/>
          <w:i w:val="false"/>
          <w:color w:val="000000"/>
          <w:sz w:val="28"/>
        </w:rPr>
        <w:t>
      дополнить подпунктами 18) и 19) следующего содержания:</w:t>
      </w:r>
    </w:p>
    <w:bookmarkEnd w:id="1831"/>
    <w:bookmarkStart w:name="z2706" w:id="1832"/>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832"/>
    <w:bookmarkStart w:name="z2707" w:id="1833"/>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833"/>
    <w:bookmarkStart w:name="z2708" w:id="18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Чингирлаускому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утвержденном указанным приказом:</w:t>
      </w:r>
    </w:p>
    <w:bookmarkEnd w:id="18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710" w:id="1835"/>
    <w:p>
      <w:pPr>
        <w:spacing w:after="0"/>
        <w:ind w:left="0"/>
        <w:jc w:val="both"/>
      </w:pPr>
      <w:r>
        <w:rPr>
          <w:rFonts w:ascii="Times New Roman"/>
          <w:b w:val="false"/>
          <w:i w:val="false"/>
          <w:color w:val="000000"/>
          <w:sz w:val="28"/>
        </w:rPr>
        <w:t>
      "1. Управление государственных доходов по Чингирлаускому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8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712" w:id="1836"/>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836"/>
    <w:bookmarkStart w:name="z2713" w:id="1837"/>
    <w:p>
      <w:pPr>
        <w:spacing w:after="0"/>
        <w:ind w:left="0"/>
        <w:jc w:val="both"/>
      </w:pPr>
      <w:r>
        <w:rPr>
          <w:rFonts w:ascii="Times New Roman"/>
          <w:b w:val="false"/>
          <w:i w:val="false"/>
          <w:color w:val="000000"/>
          <w:sz w:val="28"/>
        </w:rPr>
        <w:t>
      в пункте 14:</w:t>
      </w:r>
    </w:p>
    <w:bookmarkEnd w:id="18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715" w:id="1838"/>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838"/>
    <w:bookmarkStart w:name="z2716" w:id="1839"/>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8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719" w:id="1840"/>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8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721" w:id="1841"/>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841"/>
    <w:bookmarkStart w:name="z2722" w:id="1842"/>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842"/>
    <w:bookmarkStart w:name="z2723" w:id="1843"/>
    <w:p>
      <w:pPr>
        <w:spacing w:after="0"/>
        <w:ind w:left="0"/>
        <w:jc w:val="both"/>
      </w:pPr>
      <w:r>
        <w:rPr>
          <w:rFonts w:ascii="Times New Roman"/>
          <w:b w:val="false"/>
          <w:i w:val="false"/>
          <w:color w:val="000000"/>
          <w:sz w:val="28"/>
        </w:rPr>
        <w:t>
      дополнить подпунктами 18) и 19) следующего содержания:</w:t>
      </w:r>
    </w:p>
    <w:bookmarkEnd w:id="1843"/>
    <w:bookmarkStart w:name="z2724" w:id="1844"/>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844"/>
    <w:bookmarkStart w:name="z2725" w:id="1845"/>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845"/>
    <w:bookmarkStart w:name="z2726" w:id="18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Каратобинскому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утвержденном указанным приказом:</w:t>
      </w:r>
    </w:p>
    <w:bookmarkEnd w:id="18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728" w:id="1847"/>
    <w:p>
      <w:pPr>
        <w:spacing w:after="0"/>
        <w:ind w:left="0"/>
        <w:jc w:val="both"/>
      </w:pPr>
      <w:r>
        <w:rPr>
          <w:rFonts w:ascii="Times New Roman"/>
          <w:b w:val="false"/>
          <w:i w:val="false"/>
          <w:color w:val="000000"/>
          <w:sz w:val="28"/>
        </w:rPr>
        <w:t>
      "1. Управление государственных доходов по Каратобинскому району Департамента государственных доходов по Западно-Казахстанской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8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730" w:id="1848"/>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848"/>
    <w:bookmarkStart w:name="z2731" w:id="1849"/>
    <w:p>
      <w:pPr>
        <w:spacing w:after="0"/>
        <w:ind w:left="0"/>
        <w:jc w:val="both"/>
      </w:pPr>
      <w:r>
        <w:rPr>
          <w:rFonts w:ascii="Times New Roman"/>
          <w:b w:val="false"/>
          <w:i w:val="false"/>
          <w:color w:val="000000"/>
          <w:sz w:val="28"/>
        </w:rPr>
        <w:t>
      в пункте 14:</w:t>
      </w:r>
    </w:p>
    <w:bookmarkEnd w:id="18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733" w:id="1850"/>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850"/>
    <w:bookmarkStart w:name="z2734" w:id="1851"/>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8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737" w:id="1852"/>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8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739" w:id="1853"/>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853"/>
    <w:bookmarkStart w:name="z2740" w:id="1854"/>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854"/>
    <w:bookmarkStart w:name="z2741" w:id="1855"/>
    <w:p>
      <w:pPr>
        <w:spacing w:after="0"/>
        <w:ind w:left="0"/>
        <w:jc w:val="both"/>
      </w:pPr>
      <w:r>
        <w:rPr>
          <w:rFonts w:ascii="Times New Roman"/>
          <w:b w:val="false"/>
          <w:i w:val="false"/>
          <w:color w:val="000000"/>
          <w:sz w:val="28"/>
        </w:rPr>
        <w:t>
      дополнить подпунктами 18) и 19) следующего содержания:</w:t>
      </w:r>
    </w:p>
    <w:bookmarkEnd w:id="1855"/>
    <w:bookmarkStart w:name="z2742" w:id="1856"/>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856"/>
    <w:bookmarkStart w:name="z2743" w:id="1857"/>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857"/>
    <w:bookmarkStart w:name="z2744" w:id="18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Департаменте государственных доходов по Карагандинской области Комитета государственных доходов Министерства финансов Республики Казахстан, утвержденном указанным приказом:</w:t>
      </w:r>
    </w:p>
    <w:bookmarkEnd w:id="18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746" w:id="1859"/>
    <w:p>
      <w:pPr>
        <w:spacing w:after="0"/>
        <w:ind w:left="0"/>
        <w:jc w:val="both"/>
      </w:pPr>
      <w:r>
        <w:rPr>
          <w:rFonts w:ascii="Times New Roman"/>
          <w:b w:val="false"/>
          <w:i w:val="false"/>
          <w:color w:val="000000"/>
          <w:sz w:val="28"/>
        </w:rPr>
        <w:t>
      "1. Департамент государственных доходов по Карагандинской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сфере таможенного дела, по обеспечению полноты и своевременности поступлений налогов, таможенных и других обязательных платежей в бюджет, исчисления, удержания, перечисления социальных платежей, государственного регулирования производства, оборота этилового спирта и алкогольной продукции, табачных изделий, оборота отдельных видов нефтепродуктов и биотоплива, государственного регулирования и контроля в области реабилитации и банкротства (за исключением банков, страховых (перестраховочных) организаций и накопительных пенсионных фондов), участие в реализации налоговой политики 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Евразийского экономического союза, их перевозкой по единой таможенной территории Евразийского экономического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в пределах, предусмотренных законодательством, а также по предупреждению, выявлению, пресечению, раскрытию и расследованию уголовных и административных правонарушений, отнесенных законодательством Республики Казахстан к ведению этого органа, и иных функций в соответствии с законодательством Республики Казахстан.";</w:t>
      </w:r>
    </w:p>
    <w:bookmarkEnd w:id="1859"/>
    <w:bookmarkStart w:name="z2747" w:id="1860"/>
    <w:p>
      <w:pPr>
        <w:spacing w:after="0"/>
        <w:ind w:left="0"/>
        <w:jc w:val="both"/>
      </w:pPr>
      <w:r>
        <w:rPr>
          <w:rFonts w:ascii="Times New Roman"/>
          <w:b w:val="false"/>
          <w:i w:val="false"/>
          <w:color w:val="000000"/>
          <w:sz w:val="28"/>
        </w:rPr>
        <w:t>
      в пункте 14:</w:t>
      </w:r>
    </w:p>
    <w:bookmarkEnd w:id="18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2749" w:id="1861"/>
    <w:p>
      <w:pPr>
        <w:spacing w:after="0"/>
        <w:ind w:left="0"/>
        <w:jc w:val="both"/>
      </w:pPr>
      <w:r>
        <w:rPr>
          <w:rFonts w:ascii="Times New Roman"/>
          <w:b w:val="false"/>
          <w:i w:val="false"/>
          <w:color w:val="000000"/>
          <w:sz w:val="28"/>
        </w:rPr>
        <w:t>
      "2) реализация стратегий и программ, обеспечивающих формирование государственной политики по выявлению и расследованию уголовных правонарушений в сфере экономической деятельности, а также противодействие "теневой" экономике;</w:t>
      </w:r>
    </w:p>
    <w:bookmarkEnd w:id="1861"/>
    <w:bookmarkStart w:name="z2750" w:id="1862"/>
    <w:p>
      <w:pPr>
        <w:spacing w:after="0"/>
        <w:ind w:left="0"/>
        <w:jc w:val="both"/>
      </w:pPr>
      <w:r>
        <w:rPr>
          <w:rFonts w:ascii="Times New Roman"/>
          <w:b w:val="false"/>
          <w:i w:val="false"/>
          <w:color w:val="000000"/>
          <w:sz w:val="28"/>
        </w:rPr>
        <w:t>
      3) обеспечение полноты и своевременности поступления налогов, таможенных и других обязательных платежей в бюджет, а также специальных, антидемпинговых и компенсационных пошлин;";</w:t>
      </w:r>
    </w:p>
    <w:bookmarkEnd w:id="18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752" w:id="1863"/>
    <w:p>
      <w:pPr>
        <w:spacing w:after="0"/>
        <w:ind w:left="0"/>
        <w:jc w:val="both"/>
      </w:pPr>
      <w:r>
        <w:rPr>
          <w:rFonts w:ascii="Times New Roman"/>
          <w:b w:val="false"/>
          <w:i w:val="false"/>
          <w:color w:val="000000"/>
          <w:sz w:val="28"/>
        </w:rPr>
        <w:t>
      "8) обеспечение в пределах своей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18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2754" w:id="1864"/>
    <w:p>
      <w:pPr>
        <w:spacing w:after="0"/>
        <w:ind w:left="0"/>
        <w:jc w:val="both"/>
      </w:pPr>
      <w:r>
        <w:rPr>
          <w:rFonts w:ascii="Times New Roman"/>
          <w:b w:val="false"/>
          <w:i w:val="false"/>
          <w:color w:val="000000"/>
          <w:sz w:val="28"/>
        </w:rPr>
        <w:t>
      "10) обеспечение защиты прав на объекты интеллектуальной собственности на таможенной территории Евразийского экономического союза;";</w:t>
      </w:r>
    </w:p>
    <w:bookmarkEnd w:id="18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2756" w:id="1865"/>
    <w:p>
      <w:pPr>
        <w:spacing w:after="0"/>
        <w:ind w:left="0"/>
        <w:jc w:val="both"/>
      </w:pPr>
      <w:r>
        <w:rPr>
          <w:rFonts w:ascii="Times New Roman"/>
          <w:b w:val="false"/>
          <w:i w:val="false"/>
          <w:color w:val="000000"/>
          <w:sz w:val="28"/>
        </w:rPr>
        <w:t>
      "15) обеспечение полноты и своевременности исчисления, удержания и перечисления социальных платежей;</w:t>
      </w:r>
    </w:p>
    <w:bookmarkEnd w:id="1865"/>
    <w:bookmarkStart w:name="z2757" w:id="1866"/>
    <w:p>
      <w:pPr>
        <w:spacing w:after="0"/>
        <w:ind w:left="0"/>
        <w:jc w:val="both"/>
      </w:pPr>
      <w:r>
        <w:rPr>
          <w:rFonts w:ascii="Times New Roman"/>
          <w:b w:val="false"/>
          <w:i w:val="false"/>
          <w:color w:val="000000"/>
          <w:sz w:val="28"/>
        </w:rPr>
        <w:t>
      16) предупреждение, выявление, пресечение, раскрытие и расследование уголовных правонарушений в соответствии с компетенцией, установленной законодательством Республики Казахстан;";</w:t>
      </w:r>
    </w:p>
    <w:bookmarkEnd w:id="18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изложить в следующей редакции:</w:t>
      </w:r>
    </w:p>
    <w:bookmarkStart w:name="z2759" w:id="1867"/>
    <w:p>
      <w:pPr>
        <w:spacing w:after="0"/>
        <w:ind w:left="0"/>
        <w:jc w:val="both"/>
      </w:pPr>
      <w:r>
        <w:rPr>
          <w:rFonts w:ascii="Times New Roman"/>
          <w:b w:val="false"/>
          <w:i w:val="false"/>
          <w:color w:val="000000"/>
          <w:sz w:val="28"/>
        </w:rPr>
        <w:t>
      "21) участие в разработке и реализации государственной политики по предупреждению, выявлению, пресечению, раскрытию и расследованию уголовных правонарушений в пределах, предусмотренных законодательством Республики Казахстан;";</w:t>
      </w:r>
    </w:p>
    <w:bookmarkEnd w:id="18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исключить;</w:t>
      </w:r>
    </w:p>
    <w:bookmarkStart w:name="z2761" w:id="1868"/>
    <w:p>
      <w:pPr>
        <w:spacing w:after="0"/>
        <w:ind w:left="0"/>
        <w:jc w:val="both"/>
      </w:pPr>
      <w:r>
        <w:rPr>
          <w:rFonts w:ascii="Times New Roman"/>
          <w:b w:val="false"/>
          <w:i w:val="false"/>
          <w:color w:val="000000"/>
          <w:sz w:val="28"/>
        </w:rPr>
        <w:t>
      в пункте 15:</w:t>
      </w:r>
    </w:p>
    <w:bookmarkEnd w:id="18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763" w:id="1869"/>
    <w:p>
      <w:pPr>
        <w:spacing w:after="0"/>
        <w:ind w:left="0"/>
        <w:jc w:val="both"/>
      </w:pPr>
      <w:r>
        <w:rPr>
          <w:rFonts w:ascii="Times New Roman"/>
          <w:b w:val="false"/>
          <w:i w:val="false"/>
          <w:color w:val="000000"/>
          <w:sz w:val="28"/>
        </w:rPr>
        <w:t>
      "1)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w:t>
      </w:r>
    </w:p>
    <w:bookmarkEnd w:id="1869"/>
    <w:bookmarkStart w:name="z2764" w:id="1870"/>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и таможенным законодательством Республики Казахстан и соответствующими международными договорами;";</w:t>
      </w:r>
    </w:p>
    <w:bookmarkEnd w:id="18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2767" w:id="1871"/>
    <w:p>
      <w:pPr>
        <w:spacing w:after="0"/>
        <w:ind w:left="0"/>
        <w:jc w:val="both"/>
      </w:pPr>
      <w:r>
        <w:rPr>
          <w:rFonts w:ascii="Times New Roman"/>
          <w:b w:val="false"/>
          <w:i w:val="false"/>
          <w:color w:val="000000"/>
          <w:sz w:val="28"/>
        </w:rPr>
        <w:t>
      "12)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8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2769" w:id="1872"/>
    <w:p>
      <w:pPr>
        <w:spacing w:after="0"/>
        <w:ind w:left="0"/>
        <w:jc w:val="both"/>
      </w:pPr>
      <w:r>
        <w:rPr>
          <w:rFonts w:ascii="Times New Roman"/>
          <w:b w:val="false"/>
          <w:i w:val="false"/>
          <w:color w:val="000000"/>
          <w:sz w:val="28"/>
        </w:rPr>
        <w:t>
      "18) взимание таможенных платежей и налогов, а также специальных, антидемпинговых и компенсационных пошлин, контроль правильности их исчисления и своевременности уплаты, зачет (возврат) и принятие мер по их принудительному взысканию;";</w:t>
      </w:r>
    </w:p>
    <w:bookmarkEnd w:id="18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p>
    <w:bookmarkStart w:name="z2772" w:id="1873"/>
    <w:p>
      <w:pPr>
        <w:spacing w:after="0"/>
        <w:ind w:left="0"/>
        <w:jc w:val="both"/>
      </w:pPr>
      <w:r>
        <w:rPr>
          <w:rFonts w:ascii="Times New Roman"/>
          <w:b w:val="false"/>
          <w:i w:val="false"/>
          <w:color w:val="000000"/>
          <w:sz w:val="28"/>
        </w:rPr>
        <w:t>
      "22) организация и осуществление работы по принудительному взысканию налоговой задолженности, задолженности по таможенным платежам, налогам, специальным, антидемпинговым и компенсационным пошлинам, пеней, процентов и задолженности по социальным платежам;";</w:t>
      </w:r>
    </w:p>
    <w:bookmarkEnd w:id="18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изложить в следующей редакции:</w:t>
      </w:r>
    </w:p>
    <w:bookmarkStart w:name="z2774" w:id="1874"/>
    <w:p>
      <w:pPr>
        <w:spacing w:after="0"/>
        <w:ind w:left="0"/>
        <w:jc w:val="both"/>
      </w:pPr>
      <w:r>
        <w:rPr>
          <w:rFonts w:ascii="Times New Roman"/>
          <w:b w:val="false"/>
          <w:i w:val="false"/>
          <w:color w:val="000000"/>
          <w:sz w:val="28"/>
        </w:rPr>
        <w:t>
      "26) рассмотрение вопросов по изменению сроков исполнения налогового обязательства по уплате налогов и (или) плат в соответствии с законодательством Республики Казахстан;";</w:t>
      </w:r>
    </w:p>
    <w:bookmarkEnd w:id="18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43)</w:t>
      </w:r>
      <w:r>
        <w:rPr>
          <w:rFonts w:ascii="Times New Roman"/>
          <w:b w:val="false"/>
          <w:i w:val="false"/>
          <w:color w:val="000000"/>
          <w:sz w:val="28"/>
        </w:rPr>
        <w:t xml:space="preserve"> изложить в следующей редакции:</w:t>
      </w:r>
    </w:p>
    <w:bookmarkStart w:name="z2776" w:id="1875"/>
    <w:p>
      <w:pPr>
        <w:spacing w:after="0"/>
        <w:ind w:left="0"/>
        <w:jc w:val="both"/>
      </w:pPr>
      <w:r>
        <w:rPr>
          <w:rFonts w:ascii="Times New Roman"/>
          <w:b w:val="false"/>
          <w:i w:val="false"/>
          <w:color w:val="000000"/>
          <w:sz w:val="28"/>
        </w:rPr>
        <w:t>
      "43) осуществление контроля за оборотом нефтепродуктов и биотоплива;";</w:t>
      </w:r>
    </w:p>
    <w:bookmarkEnd w:id="1875"/>
    <w:bookmarkStart w:name="z2777" w:id="1876"/>
    <w:p>
      <w:pPr>
        <w:spacing w:after="0"/>
        <w:ind w:left="0"/>
        <w:jc w:val="both"/>
      </w:pPr>
      <w:r>
        <w:rPr>
          <w:rFonts w:ascii="Times New Roman"/>
          <w:b w:val="false"/>
          <w:i w:val="false"/>
          <w:color w:val="000000"/>
          <w:sz w:val="28"/>
        </w:rPr>
        <w:t>
      дополнить подпунктом 44-1) следующего содержания:</w:t>
      </w:r>
    </w:p>
    <w:bookmarkEnd w:id="1876"/>
    <w:bookmarkStart w:name="z2778" w:id="1877"/>
    <w:p>
      <w:pPr>
        <w:spacing w:after="0"/>
        <w:ind w:left="0"/>
        <w:jc w:val="both"/>
      </w:pPr>
      <w:r>
        <w:rPr>
          <w:rFonts w:ascii="Times New Roman"/>
          <w:b w:val="false"/>
          <w:i w:val="false"/>
          <w:color w:val="000000"/>
          <w:sz w:val="28"/>
        </w:rPr>
        <w:t>
      "44-1) контроль за перемещением продукции через Государственную границу Республики Казахстан;";</w:t>
      </w:r>
    </w:p>
    <w:bookmarkEnd w:id="18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w:t>
      </w:r>
      <w:r>
        <w:rPr>
          <w:rFonts w:ascii="Times New Roman"/>
          <w:b w:val="false"/>
          <w:i w:val="false"/>
          <w:color w:val="000000"/>
          <w:sz w:val="28"/>
        </w:rPr>
        <w:t xml:space="preserve"> изложить в следующей редакции:</w:t>
      </w:r>
    </w:p>
    <w:bookmarkStart w:name="z2780" w:id="1878"/>
    <w:p>
      <w:pPr>
        <w:spacing w:after="0"/>
        <w:ind w:left="0"/>
        <w:jc w:val="both"/>
      </w:pPr>
      <w:r>
        <w:rPr>
          <w:rFonts w:ascii="Times New Roman"/>
          <w:b w:val="false"/>
          <w:i w:val="false"/>
          <w:color w:val="000000"/>
          <w:sz w:val="28"/>
        </w:rPr>
        <w:t>
      "48) принятие мер по выявлению сделок, совершенных при обстоятельствах, в соответствии законодательством Республики Казахстан о реабилитации и банкротстве;";</w:t>
      </w:r>
    </w:p>
    <w:bookmarkEnd w:id="18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50)</w:t>
      </w:r>
      <w:r>
        <w:rPr>
          <w:rFonts w:ascii="Times New Roman"/>
          <w:b w:val="false"/>
          <w:i w:val="false"/>
          <w:color w:val="000000"/>
          <w:sz w:val="28"/>
        </w:rPr>
        <w:t xml:space="preserve"> изложить в следующей редакции:</w:t>
      </w:r>
    </w:p>
    <w:bookmarkStart w:name="z2782" w:id="1879"/>
    <w:p>
      <w:pPr>
        <w:spacing w:after="0"/>
        <w:ind w:left="0"/>
        <w:jc w:val="both"/>
      </w:pPr>
      <w:r>
        <w:rPr>
          <w:rFonts w:ascii="Times New Roman"/>
          <w:b w:val="false"/>
          <w:i w:val="false"/>
          <w:color w:val="000000"/>
          <w:sz w:val="28"/>
        </w:rPr>
        <w:t>
      "50) согласование продажи временным управляющим имущества банкрота в случае, предусмотренном законодательством Республики Казахстан о реабилитации и банкротстве;";</w:t>
      </w:r>
    </w:p>
    <w:bookmarkEnd w:id="18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подподпункт 56)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59)</w:t>
      </w:r>
      <w:r>
        <w:rPr>
          <w:rFonts w:ascii="Times New Roman"/>
          <w:b w:val="false"/>
          <w:i w:val="false"/>
          <w:color w:val="000000"/>
          <w:sz w:val="28"/>
        </w:rPr>
        <w:t xml:space="preserve"> изложить в следующей редакции:</w:t>
      </w:r>
    </w:p>
    <w:bookmarkStart w:name="z2785" w:id="1880"/>
    <w:p>
      <w:pPr>
        <w:spacing w:after="0"/>
        <w:ind w:left="0"/>
        <w:jc w:val="both"/>
      </w:pPr>
      <w:r>
        <w:rPr>
          <w:rFonts w:ascii="Times New Roman"/>
          <w:b w:val="false"/>
          <w:i w:val="false"/>
          <w:color w:val="000000"/>
          <w:sz w:val="28"/>
        </w:rPr>
        <w:t>
      "59) внесение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18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изложить в следующей редакции:</w:t>
      </w:r>
    </w:p>
    <w:bookmarkStart w:name="z2787" w:id="1881"/>
    <w:p>
      <w:pPr>
        <w:spacing w:after="0"/>
        <w:ind w:left="0"/>
        <w:jc w:val="both"/>
      </w:pPr>
      <w:r>
        <w:rPr>
          <w:rFonts w:ascii="Times New Roman"/>
          <w:b w:val="false"/>
          <w:i w:val="false"/>
          <w:color w:val="000000"/>
          <w:sz w:val="28"/>
        </w:rPr>
        <w:t>
      "62) согласование продажи временным управляющим имущества банкрота в случае, предусмотренном законодательством Республики Казахстан о реабилитации и банкротстве;</w:t>
      </w:r>
    </w:p>
    <w:bookmarkEnd w:id="1881"/>
    <w:bookmarkStart w:name="z2788" w:id="1882"/>
    <w:p>
      <w:pPr>
        <w:spacing w:after="0"/>
        <w:ind w:left="0"/>
        <w:jc w:val="both"/>
      </w:pPr>
      <w:r>
        <w:rPr>
          <w:rFonts w:ascii="Times New Roman"/>
          <w:b w:val="false"/>
          <w:i w:val="false"/>
          <w:color w:val="000000"/>
          <w:sz w:val="28"/>
        </w:rPr>
        <w:t>
      63)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законодательством Республики Казахстан о реабилитации и банкротстве;";</w:t>
      </w:r>
    </w:p>
    <w:bookmarkEnd w:id="18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68)</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изложить в следующей редакции:</w:t>
      </w:r>
    </w:p>
    <w:bookmarkStart w:name="z2790" w:id="1883"/>
    <w:p>
      <w:pPr>
        <w:spacing w:after="0"/>
        <w:ind w:left="0"/>
        <w:jc w:val="both"/>
      </w:pPr>
      <w:r>
        <w:rPr>
          <w:rFonts w:ascii="Times New Roman"/>
          <w:b w:val="false"/>
          <w:i w:val="false"/>
          <w:color w:val="000000"/>
          <w:sz w:val="28"/>
        </w:rPr>
        <w:t>
      "68) в соответствии с законодательством Республики Казахстан о реабилитации и банкротстве размещение на интернет-ресурсе:</w:t>
      </w:r>
    </w:p>
    <w:bookmarkEnd w:id="1883"/>
    <w:bookmarkStart w:name="z2791" w:id="1884"/>
    <w:p>
      <w:pPr>
        <w:spacing w:after="0"/>
        <w:ind w:left="0"/>
        <w:jc w:val="both"/>
      </w:pPr>
      <w:r>
        <w:rPr>
          <w:rFonts w:ascii="Times New Roman"/>
          <w:b w:val="false"/>
          <w:i w:val="false"/>
          <w:color w:val="000000"/>
          <w:sz w:val="28"/>
        </w:rPr>
        <w:t>
      уведомления о проведении собрания кредиторов;</w:t>
      </w:r>
    </w:p>
    <w:bookmarkEnd w:id="1884"/>
    <w:bookmarkStart w:name="z2792" w:id="1885"/>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1885"/>
    <w:bookmarkStart w:name="z2793" w:id="1886"/>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1886"/>
    <w:bookmarkStart w:name="z2794" w:id="1887"/>
    <w:p>
      <w:pPr>
        <w:spacing w:after="0"/>
        <w:ind w:left="0"/>
        <w:jc w:val="both"/>
      </w:pPr>
      <w:r>
        <w:rPr>
          <w:rFonts w:ascii="Times New Roman"/>
          <w:b w:val="false"/>
          <w:i w:val="false"/>
          <w:color w:val="000000"/>
          <w:sz w:val="28"/>
        </w:rPr>
        <w:t>
      объявления о применении реабилитационной процедуры и порядке заявления требований кредиторами;</w:t>
      </w:r>
    </w:p>
    <w:bookmarkEnd w:id="1887"/>
    <w:bookmarkStart w:name="z2795" w:id="1888"/>
    <w:p>
      <w:pPr>
        <w:spacing w:after="0"/>
        <w:ind w:left="0"/>
        <w:jc w:val="both"/>
      </w:pPr>
      <w:r>
        <w:rPr>
          <w:rFonts w:ascii="Times New Roman"/>
          <w:b w:val="false"/>
          <w:i w:val="false"/>
          <w:color w:val="000000"/>
          <w:sz w:val="28"/>
        </w:rPr>
        <w:t>
      69) проведение по решению суда:</w:t>
      </w:r>
    </w:p>
    <w:bookmarkEnd w:id="1888"/>
    <w:bookmarkStart w:name="z2796" w:id="1889"/>
    <w:p>
      <w:pPr>
        <w:spacing w:after="0"/>
        <w:ind w:left="0"/>
        <w:jc w:val="both"/>
      </w:pPr>
      <w:r>
        <w:rPr>
          <w:rFonts w:ascii="Times New Roman"/>
          <w:b w:val="false"/>
          <w:i w:val="false"/>
          <w:color w:val="000000"/>
          <w:sz w:val="28"/>
        </w:rPr>
        <w:t>
      первого собрания кредиторов в случае, предусмотренном законодательством Республики Казахстан о реабилитации и банкротстве;</w:t>
      </w:r>
    </w:p>
    <w:bookmarkEnd w:id="1889"/>
    <w:bookmarkStart w:name="z2797" w:id="1890"/>
    <w:p>
      <w:pPr>
        <w:spacing w:after="0"/>
        <w:ind w:left="0"/>
        <w:jc w:val="both"/>
      </w:pPr>
      <w:r>
        <w:rPr>
          <w:rFonts w:ascii="Times New Roman"/>
          <w:b w:val="false"/>
          <w:i w:val="false"/>
          <w:color w:val="000000"/>
          <w:sz w:val="28"/>
        </w:rPr>
        <w:t>
      ликвидации банкрота без возбуждения процедуры банкротства в порядке, установленном законодательством Республики Казахстан о реабилитации и банкротстве;";</w:t>
      </w:r>
    </w:p>
    <w:bookmarkEnd w:id="18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79)</w:t>
      </w:r>
      <w:r>
        <w:rPr>
          <w:rFonts w:ascii="Times New Roman"/>
          <w:b w:val="false"/>
          <w:i w:val="false"/>
          <w:color w:val="000000"/>
          <w:sz w:val="28"/>
        </w:rPr>
        <w:t xml:space="preserve"> изложить в следующей редакции:</w:t>
      </w:r>
    </w:p>
    <w:bookmarkStart w:name="z2799" w:id="1891"/>
    <w:p>
      <w:pPr>
        <w:spacing w:after="0"/>
        <w:ind w:left="0"/>
        <w:jc w:val="both"/>
      </w:pPr>
      <w:r>
        <w:rPr>
          <w:rFonts w:ascii="Times New Roman"/>
          <w:b w:val="false"/>
          <w:i w:val="false"/>
          <w:color w:val="000000"/>
          <w:sz w:val="28"/>
        </w:rPr>
        <w:t>
      "79) обеспечение в пределах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18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изложить в следующей редакции:</w:t>
      </w:r>
    </w:p>
    <w:bookmarkStart w:name="z2801" w:id="1892"/>
    <w:p>
      <w:pPr>
        <w:spacing w:after="0"/>
        <w:ind w:left="0"/>
        <w:jc w:val="both"/>
      </w:pPr>
      <w:r>
        <w:rPr>
          <w:rFonts w:ascii="Times New Roman"/>
          <w:b w:val="false"/>
          <w:i w:val="false"/>
          <w:color w:val="000000"/>
          <w:sz w:val="28"/>
        </w:rPr>
        <w:t>
      "82) осуществление контроля за правильностью определения происхождения товаров;</w:t>
      </w:r>
    </w:p>
    <w:bookmarkEnd w:id="1892"/>
    <w:bookmarkStart w:name="z2802" w:id="1893"/>
    <w:p>
      <w:pPr>
        <w:spacing w:after="0"/>
        <w:ind w:left="0"/>
        <w:jc w:val="both"/>
      </w:pPr>
      <w:r>
        <w:rPr>
          <w:rFonts w:ascii="Times New Roman"/>
          <w:b w:val="false"/>
          <w:i w:val="false"/>
          <w:color w:val="000000"/>
          <w:sz w:val="28"/>
        </w:rPr>
        <w:t>
      83) осуществление контроля за правильностью предоставления тарифных преференций;</w:t>
      </w:r>
    </w:p>
    <w:bookmarkEnd w:id="1893"/>
    <w:bookmarkStart w:name="z2803" w:id="1894"/>
    <w:p>
      <w:pPr>
        <w:spacing w:after="0"/>
        <w:ind w:left="0"/>
        <w:jc w:val="both"/>
      </w:pPr>
      <w:r>
        <w:rPr>
          <w:rFonts w:ascii="Times New Roman"/>
          <w:b w:val="false"/>
          <w:i w:val="false"/>
          <w:color w:val="000000"/>
          <w:sz w:val="28"/>
        </w:rPr>
        <w:t>
      84) осуществление контроля за классификацией товаров в соответствии с единой Товарной номенклатурой внешнеэкономической деятельности Евразийского экономического союза (далее – ТН ВЭД ЕАЭС);</w:t>
      </w:r>
    </w:p>
    <w:bookmarkEnd w:id="1894"/>
    <w:bookmarkStart w:name="z2804" w:id="1895"/>
    <w:p>
      <w:pPr>
        <w:spacing w:after="0"/>
        <w:ind w:left="0"/>
        <w:jc w:val="both"/>
      </w:pPr>
      <w:r>
        <w:rPr>
          <w:rFonts w:ascii="Times New Roman"/>
          <w:b w:val="false"/>
          <w:i w:val="false"/>
          <w:color w:val="000000"/>
          <w:sz w:val="28"/>
        </w:rPr>
        <w:t>
      85) осуществление контроля за правильностью определения таможенной стоимости товаров, в том числе правильности применения выбранного метода и структуры заявляемой таможенной стоимости и выработка на их основе рекомендаций по улучшению уровня администрирования таможенной стоимости товаров;";</w:t>
      </w:r>
    </w:p>
    <w:bookmarkEnd w:id="1895"/>
    <w:bookmarkStart w:name="z2805" w:id="1896"/>
    <w:p>
      <w:pPr>
        <w:spacing w:after="0"/>
        <w:ind w:left="0"/>
        <w:jc w:val="both"/>
      </w:pPr>
      <w:r>
        <w:rPr>
          <w:rFonts w:ascii="Times New Roman"/>
          <w:b w:val="false"/>
          <w:i w:val="false"/>
          <w:color w:val="000000"/>
          <w:sz w:val="28"/>
        </w:rPr>
        <w:t>
      дополнить подпунктами 85-1), 85-2), 85-3) и 85-4) следующего содержания:</w:t>
      </w:r>
    </w:p>
    <w:bookmarkEnd w:id="1896"/>
    <w:bookmarkStart w:name="z2806" w:id="1897"/>
    <w:p>
      <w:pPr>
        <w:spacing w:after="0"/>
        <w:ind w:left="0"/>
        <w:jc w:val="both"/>
      </w:pPr>
      <w:r>
        <w:rPr>
          <w:rFonts w:ascii="Times New Roman"/>
          <w:b w:val="false"/>
          <w:i w:val="false"/>
          <w:color w:val="000000"/>
          <w:sz w:val="28"/>
        </w:rPr>
        <w:t>
      "85-1) принятие предварительных решений по таможенной стоимости товаров;</w:t>
      </w:r>
    </w:p>
    <w:bookmarkEnd w:id="1897"/>
    <w:bookmarkStart w:name="z2807" w:id="1898"/>
    <w:p>
      <w:pPr>
        <w:spacing w:after="0"/>
        <w:ind w:left="0"/>
        <w:jc w:val="both"/>
      </w:pPr>
      <w:r>
        <w:rPr>
          <w:rFonts w:ascii="Times New Roman"/>
          <w:b w:val="false"/>
          <w:i w:val="false"/>
          <w:color w:val="000000"/>
          <w:sz w:val="28"/>
        </w:rPr>
        <w:t>
      85-2) проведение анализа таможенной стоимости ввозимых на территорию Республики Казахстан товаров;</w:t>
      </w:r>
    </w:p>
    <w:bookmarkEnd w:id="1898"/>
    <w:bookmarkStart w:name="z2808" w:id="1899"/>
    <w:p>
      <w:pPr>
        <w:spacing w:after="0"/>
        <w:ind w:left="0"/>
        <w:jc w:val="both"/>
      </w:pPr>
      <w:r>
        <w:rPr>
          <w:rFonts w:ascii="Times New Roman"/>
          <w:b w:val="false"/>
          <w:i w:val="false"/>
          <w:color w:val="000000"/>
          <w:sz w:val="28"/>
        </w:rPr>
        <w:t>
      85-3) вынесение заключений по таможенной стоимости, классификации и происхождения товаров в отношении незаконно перемещенных товаров;</w:t>
      </w:r>
    </w:p>
    <w:bookmarkEnd w:id="1899"/>
    <w:bookmarkStart w:name="z2809" w:id="1900"/>
    <w:p>
      <w:pPr>
        <w:spacing w:after="0"/>
        <w:ind w:left="0"/>
        <w:jc w:val="both"/>
      </w:pPr>
      <w:r>
        <w:rPr>
          <w:rFonts w:ascii="Times New Roman"/>
          <w:b w:val="false"/>
          <w:i w:val="false"/>
          <w:color w:val="000000"/>
          <w:sz w:val="28"/>
        </w:rPr>
        <w:t>
      85-4) участие в разработке профилей рисков по вопросам таможенной стоимости товаров;";</w:t>
      </w:r>
    </w:p>
    <w:bookmarkEnd w:id="19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87)</w:t>
      </w:r>
      <w:r>
        <w:rPr>
          <w:rFonts w:ascii="Times New Roman"/>
          <w:b w:val="false"/>
          <w:i w:val="false"/>
          <w:color w:val="000000"/>
          <w:sz w:val="28"/>
        </w:rPr>
        <w:t xml:space="preserve"> изложить в следующей редакции:</w:t>
      </w:r>
    </w:p>
    <w:bookmarkStart w:name="z2811" w:id="1901"/>
    <w:p>
      <w:pPr>
        <w:spacing w:after="0"/>
        <w:ind w:left="0"/>
        <w:jc w:val="both"/>
      </w:pPr>
      <w:r>
        <w:rPr>
          <w:rFonts w:ascii="Times New Roman"/>
          <w:b w:val="false"/>
          <w:i w:val="false"/>
          <w:color w:val="000000"/>
          <w:sz w:val="28"/>
        </w:rPr>
        <w:t>
      "87) принятие предварительных решений о классификации товаров в соответствии с ТН ВЭД ЕАЭС, по вопросам применения методов определения таможенной стоимости ввозимых товаров, а также по иным вопросам в соответствии с таможенным законодательством Евразийского экономического союза и Республики Казахстан;";</w:t>
      </w:r>
    </w:p>
    <w:bookmarkEnd w:id="19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90)</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изложить в следующей редакции:</w:t>
      </w:r>
    </w:p>
    <w:bookmarkStart w:name="z2813" w:id="1902"/>
    <w:p>
      <w:pPr>
        <w:spacing w:after="0"/>
        <w:ind w:left="0"/>
        <w:jc w:val="both"/>
      </w:pPr>
      <w:r>
        <w:rPr>
          <w:rFonts w:ascii="Times New Roman"/>
          <w:b w:val="false"/>
          <w:i w:val="false"/>
          <w:color w:val="000000"/>
          <w:sz w:val="28"/>
        </w:rPr>
        <w:t>
      "90) осуществление сбора, обобщения и анализа статистической и оперативной информации о готовящихся и совершенных уголовных правонарушениях, входящих в компетенцию органов государственных доходов;</w:t>
      </w:r>
    </w:p>
    <w:bookmarkEnd w:id="1902"/>
    <w:bookmarkStart w:name="z2814" w:id="1903"/>
    <w:p>
      <w:pPr>
        <w:spacing w:after="0"/>
        <w:ind w:left="0"/>
        <w:jc w:val="both"/>
      </w:pPr>
      <w:r>
        <w:rPr>
          <w:rFonts w:ascii="Times New Roman"/>
          <w:b w:val="false"/>
          <w:i w:val="false"/>
          <w:color w:val="000000"/>
          <w:sz w:val="28"/>
        </w:rPr>
        <w:t>
      91) осуществление досудебного производства (упрощенного досудебного производства), предварительного следствия, дознания по делам, отнесенным законодательством Республики Казахстан к ведению этого органа, в порядке, предусмотренном уголовно-процессуальным законодательством Республики Казахстан;";</w:t>
      </w:r>
    </w:p>
    <w:bookmarkEnd w:id="19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93)</w:t>
      </w:r>
      <w:r>
        <w:rPr>
          <w:rFonts w:ascii="Times New Roman"/>
          <w:b w:val="false"/>
          <w:i w:val="false"/>
          <w:color w:val="000000"/>
          <w:sz w:val="28"/>
        </w:rPr>
        <w:t xml:space="preserve"> изложить в следующей редакции:</w:t>
      </w:r>
    </w:p>
    <w:bookmarkStart w:name="z2816" w:id="1904"/>
    <w:p>
      <w:pPr>
        <w:spacing w:after="0"/>
        <w:ind w:left="0"/>
        <w:jc w:val="both"/>
      </w:pPr>
      <w:r>
        <w:rPr>
          <w:rFonts w:ascii="Times New Roman"/>
          <w:b w:val="false"/>
          <w:i w:val="false"/>
          <w:color w:val="000000"/>
          <w:sz w:val="28"/>
        </w:rPr>
        <w:t>
      "93) задержание и доставка в служебные помещения органов государственных доходов или иных органов Республики Казахстан лиц, совершивших уголовных правонарушений или подозреваемых в совершении уголовного правонарушения, отнесенного законодательством Республики Казахстан к ведению этого органа, в соответствии с законодательными актами Республики Казахстан;";</w:t>
      </w:r>
    </w:p>
    <w:bookmarkEnd w:id="19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96)</w:t>
      </w:r>
      <w:r>
        <w:rPr>
          <w:rFonts w:ascii="Times New Roman"/>
          <w:b w:val="false"/>
          <w:i w:val="false"/>
          <w:color w:val="000000"/>
          <w:sz w:val="28"/>
        </w:rPr>
        <w:t xml:space="preserve"> изложить в следующей редакции:</w:t>
      </w:r>
    </w:p>
    <w:bookmarkStart w:name="z2818" w:id="1905"/>
    <w:p>
      <w:pPr>
        <w:spacing w:after="0"/>
        <w:ind w:left="0"/>
        <w:jc w:val="both"/>
      </w:pPr>
      <w:r>
        <w:rPr>
          <w:rFonts w:ascii="Times New Roman"/>
          <w:b w:val="false"/>
          <w:i w:val="false"/>
          <w:color w:val="000000"/>
          <w:sz w:val="28"/>
        </w:rPr>
        <w:t>
      "96) выработка и реализация мер по повышению эффективности деятельности органов государственных доходов в сфере борьбы с уголовными правонарушениями, отнесенными законодательством Республики Казахстан к ведению этого органа;";</w:t>
      </w:r>
    </w:p>
    <w:bookmarkEnd w:id="19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97)</w:t>
      </w:r>
      <w:r>
        <w:rPr>
          <w:rFonts w:ascii="Times New Roman"/>
          <w:b w:val="false"/>
          <w:i w:val="false"/>
          <w:color w:val="000000"/>
          <w:sz w:val="28"/>
        </w:rPr>
        <w:t xml:space="preserve"> исключить;</w:t>
      </w:r>
    </w:p>
    <w:bookmarkStart w:name="z2820" w:id="1906"/>
    <w:p>
      <w:pPr>
        <w:spacing w:after="0"/>
        <w:ind w:left="0"/>
        <w:jc w:val="both"/>
      </w:pPr>
      <w:r>
        <w:rPr>
          <w:rFonts w:ascii="Times New Roman"/>
          <w:b w:val="false"/>
          <w:i w:val="false"/>
          <w:color w:val="000000"/>
          <w:sz w:val="28"/>
        </w:rPr>
        <w:t>
      в пункте 16:</w:t>
      </w:r>
    </w:p>
    <w:bookmarkEnd w:id="19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2822" w:id="1907"/>
    <w:p>
      <w:pPr>
        <w:spacing w:after="0"/>
        <w:ind w:left="0"/>
        <w:jc w:val="both"/>
      </w:pPr>
      <w:r>
        <w:rPr>
          <w:rFonts w:ascii="Times New Roman"/>
          <w:b w:val="false"/>
          <w:i w:val="false"/>
          <w:color w:val="000000"/>
          <w:sz w:val="28"/>
        </w:rPr>
        <w:t>
      "9) вносить предложения по совершенствованию налогового законодательства Республики Казахстан и таможенного законодательства Евразийского экономического союза и Республики Казахстан;";</w:t>
      </w:r>
    </w:p>
    <w:bookmarkEnd w:id="19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2824" w:id="1908"/>
    <w:p>
      <w:pPr>
        <w:spacing w:after="0"/>
        <w:ind w:left="0"/>
        <w:jc w:val="both"/>
      </w:pPr>
      <w:r>
        <w:rPr>
          <w:rFonts w:ascii="Times New Roman"/>
          <w:b w:val="false"/>
          <w:i w:val="false"/>
          <w:color w:val="000000"/>
          <w:sz w:val="28"/>
        </w:rPr>
        <w:t>
      "21) осуществлять отбор проб и (или) образцов товаров в соответствии с законодательством Республики Казахстан;</w:t>
      </w:r>
    </w:p>
    <w:bookmarkEnd w:id="1908"/>
    <w:bookmarkStart w:name="z2825" w:id="1909"/>
    <w:p>
      <w:pPr>
        <w:spacing w:after="0"/>
        <w:ind w:left="0"/>
        <w:jc w:val="both"/>
      </w:pPr>
      <w:r>
        <w:rPr>
          <w:rFonts w:ascii="Times New Roman"/>
          <w:b w:val="false"/>
          <w:i w:val="false"/>
          <w:color w:val="000000"/>
          <w:sz w:val="28"/>
        </w:rPr>
        <w:t>
      22) изымать у проверяемого лица документы либо их копии с составлением акта изъятия при проведении выездных таможенных проверок;</w:t>
      </w:r>
    </w:p>
    <w:bookmarkEnd w:id="1909"/>
    <w:bookmarkStart w:name="z2826" w:id="1910"/>
    <w:p>
      <w:pPr>
        <w:spacing w:after="0"/>
        <w:ind w:left="0"/>
        <w:jc w:val="both"/>
      </w:pPr>
      <w:r>
        <w:rPr>
          <w:rFonts w:ascii="Times New Roman"/>
          <w:b w:val="false"/>
          <w:i w:val="false"/>
          <w:color w:val="000000"/>
          <w:sz w:val="28"/>
        </w:rPr>
        <w:t>
      23) налагать арест на товары или изымать их в порядке, установленном законами Республики Казахстан, на срок проведения выездной таможенной проверки для пресечения действий, направленных на отчуждение товаров, в отношении которых проводится выездная таможенная проверка, либо распоряжение этими товарами иным способом;</w:t>
      </w:r>
    </w:p>
    <w:bookmarkEnd w:id="1910"/>
    <w:bookmarkStart w:name="z2827" w:id="1911"/>
    <w:p>
      <w:pPr>
        <w:spacing w:after="0"/>
        <w:ind w:left="0"/>
        <w:jc w:val="both"/>
      </w:pPr>
      <w:r>
        <w:rPr>
          <w:rFonts w:ascii="Times New Roman"/>
          <w:b w:val="false"/>
          <w:i w:val="false"/>
          <w:color w:val="000000"/>
          <w:sz w:val="28"/>
        </w:rPr>
        <w:t>
      24) опечатывать помещения, склады, архивы и иные места нахождения (хранения) документов и товаров, в отношении которых проводится выездная таможенная проверка;";</w:t>
      </w:r>
    </w:p>
    <w:bookmarkEnd w:id="1911"/>
    <w:bookmarkStart w:name="z2828" w:id="1912"/>
    <w:p>
      <w:pPr>
        <w:spacing w:after="0"/>
        <w:ind w:left="0"/>
        <w:jc w:val="both"/>
      </w:pPr>
      <w:r>
        <w:rPr>
          <w:rFonts w:ascii="Times New Roman"/>
          <w:b w:val="false"/>
          <w:i w:val="false"/>
          <w:color w:val="000000"/>
          <w:sz w:val="28"/>
        </w:rPr>
        <w:t>
      дополнить пунктом 24-1) следующего содержания:</w:t>
      </w:r>
    </w:p>
    <w:bookmarkEnd w:id="1912"/>
    <w:bookmarkStart w:name="z2829" w:id="1913"/>
    <w:p>
      <w:pPr>
        <w:spacing w:after="0"/>
        <w:ind w:left="0"/>
        <w:jc w:val="both"/>
      </w:pPr>
      <w:r>
        <w:rPr>
          <w:rFonts w:ascii="Times New Roman"/>
          <w:b w:val="false"/>
          <w:i w:val="false"/>
          <w:color w:val="000000"/>
          <w:sz w:val="28"/>
        </w:rPr>
        <w:t>
      "24-1) получать доступ на объекты проверяемого лица при предъявлении должностными лицами таможенного органа предписания о проведении выездной таможенной проверки и служебных удостоверений;";</w:t>
      </w:r>
    </w:p>
    <w:bookmarkEnd w:id="19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изложить в следующей редакции:</w:t>
      </w:r>
    </w:p>
    <w:bookmarkStart w:name="z2831" w:id="1914"/>
    <w:p>
      <w:pPr>
        <w:spacing w:after="0"/>
        <w:ind w:left="0"/>
        <w:jc w:val="both"/>
      </w:pPr>
      <w:r>
        <w:rPr>
          <w:rFonts w:ascii="Times New Roman"/>
          <w:b w:val="false"/>
          <w:i w:val="false"/>
          <w:color w:val="000000"/>
          <w:sz w:val="28"/>
        </w:rPr>
        <w:t>
      "26)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w:t>
      </w:r>
    </w:p>
    <w:bookmarkEnd w:id="19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30)</w:t>
      </w:r>
      <w:r>
        <w:rPr>
          <w:rFonts w:ascii="Times New Roman"/>
          <w:b w:val="false"/>
          <w:i w:val="false"/>
          <w:color w:val="000000"/>
          <w:sz w:val="28"/>
        </w:rPr>
        <w:t xml:space="preserve"> изложить в следующей редакции:</w:t>
      </w:r>
    </w:p>
    <w:bookmarkStart w:name="z2833" w:id="1915"/>
    <w:p>
      <w:pPr>
        <w:spacing w:after="0"/>
        <w:ind w:left="0"/>
        <w:jc w:val="both"/>
      </w:pPr>
      <w:r>
        <w:rPr>
          <w:rFonts w:ascii="Times New Roman"/>
          <w:b w:val="false"/>
          <w:i w:val="false"/>
          <w:color w:val="000000"/>
          <w:sz w:val="28"/>
        </w:rPr>
        <w:t>
      "30) осуществлять оперативно-розыскную деятельность в соответствии с законодательством Республики Казахстан об оперативно–розыскной деятельности;";</w:t>
      </w:r>
    </w:p>
    <w:bookmarkEnd w:id="19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w:t>
      </w:r>
      <w:r>
        <w:rPr>
          <w:rFonts w:ascii="Times New Roman"/>
          <w:b w:val="false"/>
          <w:i w:val="false"/>
          <w:color w:val="000000"/>
          <w:sz w:val="28"/>
        </w:rPr>
        <w:t xml:space="preserve"> изложить в следующей редакции:</w:t>
      </w:r>
    </w:p>
    <w:bookmarkStart w:name="z2836" w:id="1916"/>
    <w:p>
      <w:pPr>
        <w:spacing w:after="0"/>
        <w:ind w:left="0"/>
        <w:jc w:val="both"/>
      </w:pPr>
      <w:r>
        <w:rPr>
          <w:rFonts w:ascii="Times New Roman"/>
          <w:b w:val="false"/>
          <w:i w:val="false"/>
          <w:color w:val="000000"/>
          <w:sz w:val="28"/>
        </w:rPr>
        <w:t>
      "48) осуществлять работу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и задолженности по социальным платежам;";</w:t>
      </w:r>
    </w:p>
    <w:bookmarkEnd w:id="19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56)</w:t>
      </w:r>
      <w:r>
        <w:rPr>
          <w:rFonts w:ascii="Times New Roman"/>
          <w:b w:val="false"/>
          <w:i w:val="false"/>
          <w:color w:val="000000"/>
          <w:sz w:val="28"/>
        </w:rPr>
        <w:t xml:space="preserve"> изложить в следующей редакции:</w:t>
      </w:r>
    </w:p>
    <w:bookmarkStart w:name="z2839" w:id="1917"/>
    <w:p>
      <w:pPr>
        <w:spacing w:after="0"/>
        <w:ind w:left="0"/>
        <w:jc w:val="both"/>
      </w:pPr>
      <w:r>
        <w:rPr>
          <w:rFonts w:ascii="Times New Roman"/>
          <w:b w:val="false"/>
          <w:i w:val="false"/>
          <w:color w:val="000000"/>
          <w:sz w:val="28"/>
        </w:rPr>
        <w:t>
      "56)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19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2841" w:id="1918"/>
    <w:p>
      <w:pPr>
        <w:spacing w:after="0"/>
        <w:ind w:left="0"/>
        <w:jc w:val="both"/>
      </w:pPr>
      <w:r>
        <w:rPr>
          <w:rFonts w:ascii="Times New Roman"/>
          <w:b w:val="false"/>
          <w:i w:val="false"/>
          <w:color w:val="000000"/>
          <w:sz w:val="28"/>
        </w:rPr>
        <w:t>
      "58)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социальных платежей;";</w:t>
      </w:r>
    </w:p>
    <w:bookmarkEnd w:id="19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изложить в следующей редакции:</w:t>
      </w:r>
    </w:p>
    <w:bookmarkStart w:name="z2843" w:id="1919"/>
    <w:p>
      <w:pPr>
        <w:spacing w:after="0"/>
        <w:ind w:left="0"/>
        <w:jc w:val="both"/>
      </w:pPr>
      <w:r>
        <w:rPr>
          <w:rFonts w:ascii="Times New Roman"/>
          <w:b w:val="false"/>
          <w:i w:val="false"/>
          <w:color w:val="000000"/>
          <w:sz w:val="28"/>
        </w:rPr>
        <w:t>
      "71) выполнять обязанности, установленные уголовно-процессуальным законодательством Республики Казахстан, а также законодательством Республики Казахстан об оперативно–розыскной деятельности;</w:t>
      </w:r>
    </w:p>
    <w:bookmarkEnd w:id="1919"/>
    <w:bookmarkStart w:name="z2844" w:id="1920"/>
    <w:p>
      <w:pPr>
        <w:spacing w:after="0"/>
        <w:ind w:left="0"/>
        <w:jc w:val="both"/>
      </w:pPr>
      <w:r>
        <w:rPr>
          <w:rFonts w:ascii="Times New Roman"/>
          <w:b w:val="false"/>
          <w:i w:val="false"/>
          <w:color w:val="000000"/>
          <w:sz w:val="28"/>
        </w:rPr>
        <w:t>
      72) принимать в пределах компетенции Департамента меры по предупреждению, выявлению, пресечению, раскрытию и расследованию уголовных правонарушений, отнесенных законодательством Республики Казахстан к ведению этого органа;</w:t>
      </w:r>
    </w:p>
    <w:bookmarkEnd w:id="1920"/>
    <w:bookmarkStart w:name="z2845" w:id="1921"/>
    <w:p>
      <w:pPr>
        <w:spacing w:after="0"/>
        <w:ind w:left="0"/>
        <w:jc w:val="both"/>
      </w:pPr>
      <w:r>
        <w:rPr>
          <w:rFonts w:ascii="Times New Roman"/>
          <w:b w:val="false"/>
          <w:i w:val="false"/>
          <w:color w:val="000000"/>
          <w:sz w:val="28"/>
        </w:rPr>
        <w:t>
      73) принимать, регистрировать и рассматривать заявления и сообщения о совершенных или готовящихся уголовных правонарушениях, своевременно принимать меры по их пресечению и раскрытию, а также задержанию лиц, их совершивших, и недопущению общественно опасных последствий;</w:t>
      </w:r>
    </w:p>
    <w:bookmarkEnd w:id="1921"/>
    <w:bookmarkStart w:name="z2846" w:id="1922"/>
    <w:p>
      <w:pPr>
        <w:spacing w:after="0"/>
        <w:ind w:left="0"/>
        <w:jc w:val="both"/>
      </w:pPr>
      <w:r>
        <w:rPr>
          <w:rFonts w:ascii="Times New Roman"/>
          <w:b w:val="false"/>
          <w:i w:val="false"/>
          <w:color w:val="000000"/>
          <w:sz w:val="28"/>
        </w:rPr>
        <w:t>
      74) принимать в пределах компетенции меры к обеспечению возмещения причиненного уголовным правонарушением имущественного вреда;";</w:t>
      </w:r>
    </w:p>
    <w:bookmarkEnd w:id="1922"/>
    <w:bookmarkStart w:name="z2847" w:id="1923"/>
    <w:p>
      <w:pPr>
        <w:spacing w:after="0"/>
        <w:ind w:left="0"/>
        <w:jc w:val="both"/>
      </w:pPr>
      <w:r>
        <w:rPr>
          <w:rFonts w:ascii="Times New Roman"/>
          <w:b w:val="false"/>
          <w:i w:val="false"/>
          <w:color w:val="000000"/>
          <w:sz w:val="28"/>
        </w:rPr>
        <w:t>
      дополнить перечнем государственных учреждений – территориальных органов Департамента по Карагандинской области Комитета государственных доходов Министерства финансов Республики Казахстан:</w:t>
      </w:r>
    </w:p>
    <w:bookmarkEnd w:id="1923"/>
    <w:bookmarkStart w:name="z2848" w:id="1924"/>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1924"/>
    <w:bookmarkStart w:name="z2849" w:id="1925"/>
    <w:p>
      <w:pPr>
        <w:spacing w:after="0"/>
        <w:ind w:left="0"/>
        <w:jc w:val="both"/>
      </w:pPr>
      <w:r>
        <w:rPr>
          <w:rFonts w:ascii="Times New Roman"/>
          <w:b w:val="false"/>
          <w:i w:val="false"/>
          <w:color w:val="000000"/>
          <w:sz w:val="28"/>
        </w:rPr>
        <w:t>
      1. Управление государственных доходов по городу Караганде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925"/>
    <w:bookmarkStart w:name="z2850" w:id="1926"/>
    <w:p>
      <w:pPr>
        <w:spacing w:after="0"/>
        <w:ind w:left="0"/>
        <w:jc w:val="both"/>
      </w:pPr>
      <w:r>
        <w:rPr>
          <w:rFonts w:ascii="Times New Roman"/>
          <w:b w:val="false"/>
          <w:i w:val="false"/>
          <w:color w:val="000000"/>
          <w:sz w:val="28"/>
        </w:rPr>
        <w:t>
      2. Управление государственных доходов по городу Жезказган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926"/>
    <w:bookmarkStart w:name="z2851" w:id="1927"/>
    <w:p>
      <w:pPr>
        <w:spacing w:after="0"/>
        <w:ind w:left="0"/>
        <w:jc w:val="both"/>
      </w:pPr>
      <w:r>
        <w:rPr>
          <w:rFonts w:ascii="Times New Roman"/>
          <w:b w:val="false"/>
          <w:i w:val="false"/>
          <w:color w:val="000000"/>
          <w:sz w:val="28"/>
        </w:rPr>
        <w:t>
      3. Управление государственных доходов по городу Сарань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927"/>
    <w:bookmarkStart w:name="z2852" w:id="1928"/>
    <w:p>
      <w:pPr>
        <w:spacing w:after="0"/>
        <w:ind w:left="0"/>
        <w:jc w:val="both"/>
      </w:pPr>
      <w:r>
        <w:rPr>
          <w:rFonts w:ascii="Times New Roman"/>
          <w:b w:val="false"/>
          <w:i w:val="false"/>
          <w:color w:val="000000"/>
          <w:sz w:val="28"/>
        </w:rPr>
        <w:t>
      4. Управление государственных доходов по городу Темиртау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928"/>
    <w:bookmarkStart w:name="z2853" w:id="1929"/>
    <w:p>
      <w:pPr>
        <w:spacing w:after="0"/>
        <w:ind w:left="0"/>
        <w:jc w:val="both"/>
      </w:pPr>
      <w:r>
        <w:rPr>
          <w:rFonts w:ascii="Times New Roman"/>
          <w:b w:val="false"/>
          <w:i w:val="false"/>
          <w:color w:val="000000"/>
          <w:sz w:val="28"/>
        </w:rPr>
        <w:t>
      5. Управление государственных доходов по городу Шахтинску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929"/>
    <w:bookmarkStart w:name="z2854" w:id="1930"/>
    <w:p>
      <w:pPr>
        <w:spacing w:after="0"/>
        <w:ind w:left="0"/>
        <w:jc w:val="both"/>
      </w:pPr>
      <w:r>
        <w:rPr>
          <w:rFonts w:ascii="Times New Roman"/>
          <w:b w:val="false"/>
          <w:i w:val="false"/>
          <w:color w:val="000000"/>
          <w:sz w:val="28"/>
        </w:rPr>
        <w:t>
      6. Управление государственных доходов по городу Балхаш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930"/>
    <w:bookmarkStart w:name="z2855" w:id="1931"/>
    <w:p>
      <w:pPr>
        <w:spacing w:after="0"/>
        <w:ind w:left="0"/>
        <w:jc w:val="both"/>
      </w:pPr>
      <w:r>
        <w:rPr>
          <w:rFonts w:ascii="Times New Roman"/>
          <w:b w:val="false"/>
          <w:i w:val="false"/>
          <w:color w:val="000000"/>
          <w:sz w:val="28"/>
        </w:rPr>
        <w:t>
      7. Управление государственных доходов по городу Приозерск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931"/>
    <w:bookmarkStart w:name="z2856" w:id="1932"/>
    <w:p>
      <w:pPr>
        <w:spacing w:after="0"/>
        <w:ind w:left="0"/>
        <w:jc w:val="both"/>
      </w:pPr>
      <w:r>
        <w:rPr>
          <w:rFonts w:ascii="Times New Roman"/>
          <w:b w:val="false"/>
          <w:i w:val="false"/>
          <w:color w:val="000000"/>
          <w:sz w:val="28"/>
        </w:rPr>
        <w:t>
      8. Управление государственных доходов по городу Каражал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932"/>
    <w:bookmarkStart w:name="z2857" w:id="1933"/>
    <w:p>
      <w:pPr>
        <w:spacing w:after="0"/>
        <w:ind w:left="0"/>
        <w:jc w:val="both"/>
      </w:pPr>
      <w:r>
        <w:rPr>
          <w:rFonts w:ascii="Times New Roman"/>
          <w:b w:val="false"/>
          <w:i w:val="false"/>
          <w:color w:val="000000"/>
          <w:sz w:val="28"/>
        </w:rPr>
        <w:t>
      9. Управление государственных доходов по городу Сатпаев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933"/>
    <w:bookmarkStart w:name="z2858" w:id="1934"/>
    <w:p>
      <w:pPr>
        <w:spacing w:after="0"/>
        <w:ind w:left="0"/>
        <w:jc w:val="both"/>
      </w:pPr>
      <w:r>
        <w:rPr>
          <w:rFonts w:ascii="Times New Roman"/>
          <w:b w:val="false"/>
          <w:i w:val="false"/>
          <w:color w:val="000000"/>
          <w:sz w:val="28"/>
        </w:rPr>
        <w:t>
      10. Управление государственных доходов по району имени Казыбек би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934"/>
    <w:bookmarkStart w:name="z2859" w:id="1935"/>
    <w:p>
      <w:pPr>
        <w:spacing w:after="0"/>
        <w:ind w:left="0"/>
        <w:jc w:val="both"/>
      </w:pPr>
      <w:r>
        <w:rPr>
          <w:rFonts w:ascii="Times New Roman"/>
          <w:b w:val="false"/>
          <w:i w:val="false"/>
          <w:color w:val="000000"/>
          <w:sz w:val="28"/>
        </w:rPr>
        <w:t>
      11. Управление государственных доходов по Октябрьскому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935"/>
    <w:bookmarkStart w:name="z2860" w:id="1936"/>
    <w:p>
      <w:pPr>
        <w:spacing w:after="0"/>
        <w:ind w:left="0"/>
        <w:jc w:val="both"/>
      </w:pPr>
      <w:r>
        <w:rPr>
          <w:rFonts w:ascii="Times New Roman"/>
          <w:b w:val="false"/>
          <w:i w:val="false"/>
          <w:color w:val="000000"/>
          <w:sz w:val="28"/>
        </w:rPr>
        <w:t>
      12. Управление государственных доходов по Каркаралинскому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936"/>
    <w:bookmarkStart w:name="z2861" w:id="1937"/>
    <w:p>
      <w:pPr>
        <w:spacing w:after="0"/>
        <w:ind w:left="0"/>
        <w:jc w:val="both"/>
      </w:pPr>
      <w:r>
        <w:rPr>
          <w:rFonts w:ascii="Times New Roman"/>
          <w:b w:val="false"/>
          <w:i w:val="false"/>
          <w:color w:val="000000"/>
          <w:sz w:val="28"/>
        </w:rPr>
        <w:t>
      13. Управление государственных доходов по Нуринскому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937"/>
    <w:bookmarkStart w:name="z2862" w:id="1938"/>
    <w:p>
      <w:pPr>
        <w:spacing w:after="0"/>
        <w:ind w:left="0"/>
        <w:jc w:val="both"/>
      </w:pPr>
      <w:r>
        <w:rPr>
          <w:rFonts w:ascii="Times New Roman"/>
          <w:b w:val="false"/>
          <w:i w:val="false"/>
          <w:color w:val="000000"/>
          <w:sz w:val="28"/>
        </w:rPr>
        <w:t>
      14. Управление государственных доходов по Осакаровскому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938"/>
    <w:bookmarkStart w:name="z2863" w:id="1939"/>
    <w:p>
      <w:pPr>
        <w:spacing w:after="0"/>
        <w:ind w:left="0"/>
        <w:jc w:val="both"/>
      </w:pPr>
      <w:r>
        <w:rPr>
          <w:rFonts w:ascii="Times New Roman"/>
          <w:b w:val="false"/>
          <w:i w:val="false"/>
          <w:color w:val="000000"/>
          <w:sz w:val="28"/>
        </w:rPr>
        <w:t>
      15. Управление государственных доходов по Бухар-Жыраускому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939"/>
    <w:bookmarkStart w:name="z2864" w:id="1940"/>
    <w:p>
      <w:pPr>
        <w:spacing w:after="0"/>
        <w:ind w:left="0"/>
        <w:jc w:val="both"/>
      </w:pPr>
      <w:r>
        <w:rPr>
          <w:rFonts w:ascii="Times New Roman"/>
          <w:b w:val="false"/>
          <w:i w:val="false"/>
          <w:color w:val="000000"/>
          <w:sz w:val="28"/>
        </w:rPr>
        <w:t>
      16. Управление государственных доходов по Актогайскому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940"/>
    <w:bookmarkStart w:name="z2865" w:id="1941"/>
    <w:p>
      <w:pPr>
        <w:spacing w:after="0"/>
        <w:ind w:left="0"/>
        <w:jc w:val="both"/>
      </w:pPr>
      <w:r>
        <w:rPr>
          <w:rFonts w:ascii="Times New Roman"/>
          <w:b w:val="false"/>
          <w:i w:val="false"/>
          <w:color w:val="000000"/>
          <w:sz w:val="28"/>
        </w:rPr>
        <w:t>
      17. Управление государственных доходов по Жанааркинскому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941"/>
    <w:bookmarkStart w:name="z2866" w:id="1942"/>
    <w:p>
      <w:pPr>
        <w:spacing w:after="0"/>
        <w:ind w:left="0"/>
        <w:jc w:val="both"/>
      </w:pPr>
      <w:r>
        <w:rPr>
          <w:rFonts w:ascii="Times New Roman"/>
          <w:b w:val="false"/>
          <w:i w:val="false"/>
          <w:color w:val="000000"/>
          <w:sz w:val="28"/>
        </w:rPr>
        <w:t>
      18. Управление государственных доходов по Улытаускому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942"/>
    <w:bookmarkStart w:name="z2867" w:id="1943"/>
    <w:p>
      <w:pPr>
        <w:spacing w:after="0"/>
        <w:ind w:left="0"/>
        <w:jc w:val="both"/>
      </w:pPr>
      <w:r>
        <w:rPr>
          <w:rFonts w:ascii="Times New Roman"/>
          <w:b w:val="false"/>
          <w:i w:val="false"/>
          <w:color w:val="000000"/>
          <w:sz w:val="28"/>
        </w:rPr>
        <w:t>
      19. Управление государственных доходов по Шетскому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943"/>
    <w:bookmarkStart w:name="z2868" w:id="1944"/>
    <w:p>
      <w:pPr>
        <w:spacing w:after="0"/>
        <w:ind w:left="0"/>
        <w:jc w:val="both"/>
      </w:pPr>
      <w:r>
        <w:rPr>
          <w:rFonts w:ascii="Times New Roman"/>
          <w:b w:val="false"/>
          <w:i w:val="false"/>
          <w:color w:val="000000"/>
          <w:sz w:val="28"/>
        </w:rPr>
        <w:t>
      20. Управление государственных доходов по Абайскому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w:t>
      </w:r>
    </w:p>
    <w:bookmarkEnd w:id="1944"/>
    <w:bookmarkStart w:name="z2869" w:id="19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городу Караганда Департамента государственных доходов по Карагандинской области Комитета государственных доходов Министерства финансов Республики Казахстан, утвержденном указанным приказом:</w:t>
      </w:r>
    </w:p>
    <w:bookmarkEnd w:id="19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871" w:id="1946"/>
    <w:p>
      <w:pPr>
        <w:spacing w:after="0"/>
        <w:ind w:left="0"/>
        <w:jc w:val="both"/>
      </w:pPr>
      <w:r>
        <w:rPr>
          <w:rFonts w:ascii="Times New Roman"/>
          <w:b w:val="false"/>
          <w:i w:val="false"/>
          <w:color w:val="000000"/>
          <w:sz w:val="28"/>
        </w:rPr>
        <w:t>
      "1. Управление государственных доходов по городу Караганда Департамента государственных доходов по Карагандинской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9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873" w:id="1947"/>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947"/>
    <w:bookmarkStart w:name="z2874" w:id="1948"/>
    <w:p>
      <w:pPr>
        <w:spacing w:after="0"/>
        <w:ind w:left="0"/>
        <w:jc w:val="both"/>
      </w:pPr>
      <w:r>
        <w:rPr>
          <w:rFonts w:ascii="Times New Roman"/>
          <w:b w:val="false"/>
          <w:i w:val="false"/>
          <w:color w:val="000000"/>
          <w:sz w:val="28"/>
        </w:rPr>
        <w:t>
      в пункте 14:</w:t>
      </w:r>
    </w:p>
    <w:bookmarkEnd w:id="19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876" w:id="1949"/>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949"/>
    <w:bookmarkStart w:name="z2877" w:id="1950"/>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9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880" w:id="1951"/>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9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882" w:id="1952"/>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952"/>
    <w:bookmarkStart w:name="z2883" w:id="1953"/>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953"/>
    <w:bookmarkStart w:name="z2884" w:id="1954"/>
    <w:p>
      <w:pPr>
        <w:spacing w:after="0"/>
        <w:ind w:left="0"/>
        <w:jc w:val="both"/>
      </w:pPr>
      <w:r>
        <w:rPr>
          <w:rFonts w:ascii="Times New Roman"/>
          <w:b w:val="false"/>
          <w:i w:val="false"/>
          <w:color w:val="000000"/>
          <w:sz w:val="28"/>
        </w:rPr>
        <w:t>
      дополнить подпунктами 18) и 19) следующего содержания:</w:t>
      </w:r>
    </w:p>
    <w:bookmarkEnd w:id="1954"/>
    <w:bookmarkStart w:name="z2885" w:id="1955"/>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955"/>
    <w:bookmarkStart w:name="z2886" w:id="1956"/>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956"/>
    <w:bookmarkStart w:name="z2887" w:id="19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городу Жезказган Департамента государственных доходов по Карагандинской области Комитета государственных доходов Министерства финансов Республики Казахстан, утвержденном указанным приказом:</w:t>
      </w:r>
    </w:p>
    <w:bookmarkEnd w:id="19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889" w:id="1958"/>
    <w:p>
      <w:pPr>
        <w:spacing w:after="0"/>
        <w:ind w:left="0"/>
        <w:jc w:val="both"/>
      </w:pPr>
      <w:r>
        <w:rPr>
          <w:rFonts w:ascii="Times New Roman"/>
          <w:b w:val="false"/>
          <w:i w:val="false"/>
          <w:color w:val="000000"/>
          <w:sz w:val="28"/>
        </w:rPr>
        <w:t>
      "1. Управление государственных доходов по городу Жезказган Департамента государственных доходов по Карагандинской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9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891" w:id="1959"/>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959"/>
    <w:bookmarkStart w:name="z2892" w:id="1960"/>
    <w:p>
      <w:pPr>
        <w:spacing w:after="0"/>
        <w:ind w:left="0"/>
        <w:jc w:val="both"/>
      </w:pPr>
      <w:r>
        <w:rPr>
          <w:rFonts w:ascii="Times New Roman"/>
          <w:b w:val="false"/>
          <w:i w:val="false"/>
          <w:color w:val="000000"/>
          <w:sz w:val="28"/>
        </w:rPr>
        <w:t>
      в пункте 14:</w:t>
      </w:r>
    </w:p>
    <w:bookmarkEnd w:id="19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894" w:id="1961"/>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961"/>
    <w:bookmarkStart w:name="z2895" w:id="1962"/>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9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898" w:id="1963"/>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9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900" w:id="1964"/>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964"/>
    <w:bookmarkStart w:name="z2901" w:id="1965"/>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965"/>
    <w:bookmarkStart w:name="z2902" w:id="1966"/>
    <w:p>
      <w:pPr>
        <w:spacing w:after="0"/>
        <w:ind w:left="0"/>
        <w:jc w:val="both"/>
      </w:pPr>
      <w:r>
        <w:rPr>
          <w:rFonts w:ascii="Times New Roman"/>
          <w:b w:val="false"/>
          <w:i w:val="false"/>
          <w:color w:val="000000"/>
          <w:sz w:val="28"/>
        </w:rPr>
        <w:t>
      дополнить подпунктами 18) и 19) следующего содержания:</w:t>
      </w:r>
    </w:p>
    <w:bookmarkEnd w:id="1966"/>
    <w:bookmarkStart w:name="z2903" w:id="1967"/>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967"/>
    <w:bookmarkStart w:name="z2904" w:id="1968"/>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968"/>
    <w:bookmarkStart w:name="z2905" w:id="19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городу Сарань Департамента государственных доходов по Карагандинской области Комитета государственных доходов Министерства финансов Республики Казахстан, утвержденном указанным приказом:</w:t>
      </w:r>
    </w:p>
    <w:bookmarkEnd w:id="19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907" w:id="1970"/>
    <w:p>
      <w:pPr>
        <w:spacing w:after="0"/>
        <w:ind w:left="0"/>
        <w:jc w:val="both"/>
      </w:pPr>
      <w:r>
        <w:rPr>
          <w:rFonts w:ascii="Times New Roman"/>
          <w:b w:val="false"/>
          <w:i w:val="false"/>
          <w:color w:val="000000"/>
          <w:sz w:val="28"/>
        </w:rPr>
        <w:t>
      "1. Управление государственных доходов по городу Сарань Департамента государственных доходов по Карагандинской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9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909" w:id="1971"/>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971"/>
    <w:bookmarkStart w:name="z2910" w:id="1972"/>
    <w:p>
      <w:pPr>
        <w:spacing w:after="0"/>
        <w:ind w:left="0"/>
        <w:jc w:val="both"/>
      </w:pPr>
      <w:r>
        <w:rPr>
          <w:rFonts w:ascii="Times New Roman"/>
          <w:b w:val="false"/>
          <w:i w:val="false"/>
          <w:color w:val="000000"/>
          <w:sz w:val="28"/>
        </w:rPr>
        <w:t>
      в пункте 14:</w:t>
      </w:r>
    </w:p>
    <w:bookmarkEnd w:id="19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912" w:id="1973"/>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973"/>
    <w:bookmarkStart w:name="z2913" w:id="1974"/>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9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916" w:id="1975"/>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9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918" w:id="1976"/>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976"/>
    <w:bookmarkStart w:name="z2919" w:id="1977"/>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977"/>
    <w:bookmarkStart w:name="z2920" w:id="1978"/>
    <w:p>
      <w:pPr>
        <w:spacing w:after="0"/>
        <w:ind w:left="0"/>
        <w:jc w:val="both"/>
      </w:pPr>
      <w:r>
        <w:rPr>
          <w:rFonts w:ascii="Times New Roman"/>
          <w:b w:val="false"/>
          <w:i w:val="false"/>
          <w:color w:val="000000"/>
          <w:sz w:val="28"/>
        </w:rPr>
        <w:t>
      дополнить подпунктами 18) и 19) следующего содержания:</w:t>
      </w:r>
    </w:p>
    <w:bookmarkEnd w:id="1978"/>
    <w:bookmarkStart w:name="z2921" w:id="1979"/>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979"/>
    <w:bookmarkStart w:name="z2922" w:id="1980"/>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980"/>
    <w:bookmarkStart w:name="z2923" w:id="19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городу Темиртау Департамента государственных доходов по Карагандинской области Комитета государственных доходов Министерства финансов Республики Казахстан, утвержденном указанным приказом:</w:t>
      </w:r>
    </w:p>
    <w:bookmarkEnd w:id="19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925" w:id="1982"/>
    <w:p>
      <w:pPr>
        <w:spacing w:after="0"/>
        <w:ind w:left="0"/>
        <w:jc w:val="both"/>
      </w:pPr>
      <w:r>
        <w:rPr>
          <w:rFonts w:ascii="Times New Roman"/>
          <w:b w:val="false"/>
          <w:i w:val="false"/>
          <w:color w:val="000000"/>
          <w:sz w:val="28"/>
        </w:rPr>
        <w:t>
      "1. Управление государственных доходов по городу Темиртау Департамента государственных доходов по Карагандинской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9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927" w:id="1983"/>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983"/>
    <w:bookmarkStart w:name="z2928" w:id="1984"/>
    <w:p>
      <w:pPr>
        <w:spacing w:after="0"/>
        <w:ind w:left="0"/>
        <w:jc w:val="both"/>
      </w:pPr>
      <w:r>
        <w:rPr>
          <w:rFonts w:ascii="Times New Roman"/>
          <w:b w:val="false"/>
          <w:i w:val="false"/>
          <w:color w:val="000000"/>
          <w:sz w:val="28"/>
        </w:rPr>
        <w:t>
      в пункте 14:</w:t>
      </w:r>
    </w:p>
    <w:bookmarkEnd w:id="19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930" w:id="1985"/>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985"/>
    <w:bookmarkStart w:name="z2931" w:id="1986"/>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9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934" w:id="1987"/>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9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936" w:id="1988"/>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1988"/>
    <w:bookmarkStart w:name="z2937" w:id="1989"/>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1989"/>
    <w:bookmarkStart w:name="z2938" w:id="1990"/>
    <w:p>
      <w:pPr>
        <w:spacing w:after="0"/>
        <w:ind w:left="0"/>
        <w:jc w:val="both"/>
      </w:pPr>
      <w:r>
        <w:rPr>
          <w:rFonts w:ascii="Times New Roman"/>
          <w:b w:val="false"/>
          <w:i w:val="false"/>
          <w:color w:val="000000"/>
          <w:sz w:val="28"/>
        </w:rPr>
        <w:t>
      дополнить подпунктами 18) и 19) следующего содержания:</w:t>
      </w:r>
    </w:p>
    <w:bookmarkEnd w:id="1990"/>
    <w:bookmarkStart w:name="z2939" w:id="1991"/>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1991"/>
    <w:bookmarkStart w:name="z2940" w:id="1992"/>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1992"/>
    <w:bookmarkStart w:name="z2941" w:id="19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городу Шахтинску Департамента государственных доходов по Карагандинской области Комитета государственных доходов Министерства финансов Республики Казахстан, утвержденном указанным приказом:</w:t>
      </w:r>
    </w:p>
    <w:bookmarkEnd w:id="19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943" w:id="1994"/>
    <w:p>
      <w:pPr>
        <w:spacing w:after="0"/>
        <w:ind w:left="0"/>
        <w:jc w:val="both"/>
      </w:pPr>
      <w:r>
        <w:rPr>
          <w:rFonts w:ascii="Times New Roman"/>
          <w:b w:val="false"/>
          <w:i w:val="false"/>
          <w:color w:val="000000"/>
          <w:sz w:val="28"/>
        </w:rPr>
        <w:t>
      "1. Управление государственных доходов по городу Шахтинску Департамента государственных доходов по Карагандинской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19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945" w:id="1995"/>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1995"/>
    <w:bookmarkStart w:name="z2946" w:id="1996"/>
    <w:p>
      <w:pPr>
        <w:spacing w:after="0"/>
        <w:ind w:left="0"/>
        <w:jc w:val="both"/>
      </w:pPr>
      <w:r>
        <w:rPr>
          <w:rFonts w:ascii="Times New Roman"/>
          <w:b w:val="false"/>
          <w:i w:val="false"/>
          <w:color w:val="000000"/>
          <w:sz w:val="28"/>
        </w:rPr>
        <w:t>
      в пункте 14:</w:t>
      </w:r>
    </w:p>
    <w:bookmarkEnd w:id="19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948" w:id="1997"/>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1997"/>
    <w:bookmarkStart w:name="z2949" w:id="1998"/>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19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952" w:id="1999"/>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19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954" w:id="2000"/>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000"/>
    <w:bookmarkStart w:name="z2955" w:id="2001"/>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001"/>
    <w:bookmarkStart w:name="z2956" w:id="2002"/>
    <w:p>
      <w:pPr>
        <w:spacing w:after="0"/>
        <w:ind w:left="0"/>
        <w:jc w:val="both"/>
      </w:pPr>
      <w:r>
        <w:rPr>
          <w:rFonts w:ascii="Times New Roman"/>
          <w:b w:val="false"/>
          <w:i w:val="false"/>
          <w:color w:val="000000"/>
          <w:sz w:val="28"/>
        </w:rPr>
        <w:t>
      дополнить подпунктами 18) и 19) следующего содержания:</w:t>
      </w:r>
    </w:p>
    <w:bookmarkEnd w:id="2002"/>
    <w:bookmarkStart w:name="z2957" w:id="2003"/>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003"/>
    <w:bookmarkStart w:name="z2958" w:id="2004"/>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004"/>
    <w:bookmarkStart w:name="z2959" w:id="20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городу Балхаш Департамента государственных доходов по Карагандинской области Комитета государственных доходов Министерства финансов Республики Казахстан, утвержденном указанным приказом:</w:t>
      </w:r>
    </w:p>
    <w:bookmarkEnd w:id="20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961" w:id="2006"/>
    <w:p>
      <w:pPr>
        <w:spacing w:after="0"/>
        <w:ind w:left="0"/>
        <w:jc w:val="both"/>
      </w:pPr>
      <w:r>
        <w:rPr>
          <w:rFonts w:ascii="Times New Roman"/>
          <w:b w:val="false"/>
          <w:i w:val="false"/>
          <w:color w:val="000000"/>
          <w:sz w:val="28"/>
        </w:rPr>
        <w:t>
      "1. Управление государственных доходов по городу Балхаш Департамента государственных доходов по Карагандинской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0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963" w:id="2007"/>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007"/>
    <w:bookmarkStart w:name="z2964" w:id="2008"/>
    <w:p>
      <w:pPr>
        <w:spacing w:after="0"/>
        <w:ind w:left="0"/>
        <w:jc w:val="both"/>
      </w:pPr>
      <w:r>
        <w:rPr>
          <w:rFonts w:ascii="Times New Roman"/>
          <w:b w:val="false"/>
          <w:i w:val="false"/>
          <w:color w:val="000000"/>
          <w:sz w:val="28"/>
        </w:rPr>
        <w:t>
      в пункте 14:</w:t>
      </w:r>
    </w:p>
    <w:bookmarkEnd w:id="20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966" w:id="2009"/>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009"/>
    <w:bookmarkStart w:name="z2967" w:id="2010"/>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0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970" w:id="2011"/>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0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972" w:id="2012"/>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012"/>
    <w:bookmarkStart w:name="z2973" w:id="2013"/>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013"/>
    <w:bookmarkStart w:name="z2974" w:id="2014"/>
    <w:p>
      <w:pPr>
        <w:spacing w:after="0"/>
        <w:ind w:left="0"/>
        <w:jc w:val="both"/>
      </w:pPr>
      <w:r>
        <w:rPr>
          <w:rFonts w:ascii="Times New Roman"/>
          <w:b w:val="false"/>
          <w:i w:val="false"/>
          <w:color w:val="000000"/>
          <w:sz w:val="28"/>
        </w:rPr>
        <w:t>
      дополнить подпунктами 18) и 19) следующего содержания:</w:t>
      </w:r>
    </w:p>
    <w:bookmarkEnd w:id="2014"/>
    <w:bookmarkStart w:name="z2975" w:id="2015"/>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015"/>
    <w:bookmarkStart w:name="z2976" w:id="2016"/>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016"/>
    <w:bookmarkStart w:name="z2977" w:id="20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городу Приозерск Департамента государственных доходов по Карагандинской области Комитета государственных доходов Министерства финансов Республики Казахстан, утвержденном указанным приказом:</w:t>
      </w:r>
    </w:p>
    <w:bookmarkEnd w:id="20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979" w:id="2018"/>
    <w:p>
      <w:pPr>
        <w:spacing w:after="0"/>
        <w:ind w:left="0"/>
        <w:jc w:val="both"/>
      </w:pPr>
      <w:r>
        <w:rPr>
          <w:rFonts w:ascii="Times New Roman"/>
          <w:b w:val="false"/>
          <w:i w:val="false"/>
          <w:color w:val="000000"/>
          <w:sz w:val="28"/>
        </w:rPr>
        <w:t>
      "1. Управление государственных доходов по городу Приозерск Департамента государственных доходов по Карагандинской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0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981" w:id="2019"/>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019"/>
    <w:bookmarkStart w:name="z2982" w:id="2020"/>
    <w:p>
      <w:pPr>
        <w:spacing w:after="0"/>
        <w:ind w:left="0"/>
        <w:jc w:val="both"/>
      </w:pPr>
      <w:r>
        <w:rPr>
          <w:rFonts w:ascii="Times New Roman"/>
          <w:b w:val="false"/>
          <w:i w:val="false"/>
          <w:color w:val="000000"/>
          <w:sz w:val="28"/>
        </w:rPr>
        <w:t>
      в пункте 14:</w:t>
      </w:r>
    </w:p>
    <w:bookmarkEnd w:id="20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2984" w:id="2021"/>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021"/>
    <w:bookmarkStart w:name="z2985" w:id="2022"/>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0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988" w:id="2023"/>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0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990" w:id="2024"/>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024"/>
    <w:bookmarkStart w:name="z2991" w:id="2025"/>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025"/>
    <w:bookmarkStart w:name="z2992" w:id="2026"/>
    <w:p>
      <w:pPr>
        <w:spacing w:after="0"/>
        <w:ind w:left="0"/>
        <w:jc w:val="both"/>
      </w:pPr>
      <w:r>
        <w:rPr>
          <w:rFonts w:ascii="Times New Roman"/>
          <w:b w:val="false"/>
          <w:i w:val="false"/>
          <w:color w:val="000000"/>
          <w:sz w:val="28"/>
        </w:rPr>
        <w:t>
      дополнить подпунктами 18) и 19) следующего содержания:</w:t>
      </w:r>
    </w:p>
    <w:bookmarkEnd w:id="2026"/>
    <w:bookmarkStart w:name="z2993" w:id="2027"/>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027"/>
    <w:bookmarkStart w:name="z2994" w:id="2028"/>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028"/>
    <w:bookmarkStart w:name="z2995" w:id="20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городу Каражал Департамента государственных доходов по Карагандинской области Комитета государственных доходов Министерства финансов Республики Казахстан, утвержденном указанным приказом:</w:t>
      </w:r>
    </w:p>
    <w:bookmarkEnd w:id="20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997" w:id="2030"/>
    <w:p>
      <w:pPr>
        <w:spacing w:after="0"/>
        <w:ind w:left="0"/>
        <w:jc w:val="both"/>
      </w:pPr>
      <w:r>
        <w:rPr>
          <w:rFonts w:ascii="Times New Roman"/>
          <w:b w:val="false"/>
          <w:i w:val="false"/>
          <w:color w:val="000000"/>
          <w:sz w:val="28"/>
        </w:rPr>
        <w:t>
      "1. Управление государственных доходов по городу Каражал Департамента государственных доходов по Карагандинской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0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2999" w:id="2031"/>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031"/>
    <w:bookmarkStart w:name="z3000" w:id="2032"/>
    <w:p>
      <w:pPr>
        <w:spacing w:after="0"/>
        <w:ind w:left="0"/>
        <w:jc w:val="both"/>
      </w:pPr>
      <w:r>
        <w:rPr>
          <w:rFonts w:ascii="Times New Roman"/>
          <w:b w:val="false"/>
          <w:i w:val="false"/>
          <w:color w:val="000000"/>
          <w:sz w:val="28"/>
        </w:rPr>
        <w:t>
      в пункте 14:</w:t>
      </w:r>
    </w:p>
    <w:bookmarkEnd w:id="20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002" w:id="2033"/>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033"/>
    <w:bookmarkStart w:name="z3003" w:id="2034"/>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0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006" w:id="2035"/>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0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008" w:id="2036"/>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036"/>
    <w:bookmarkStart w:name="z3009" w:id="2037"/>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037"/>
    <w:bookmarkStart w:name="z3010" w:id="2038"/>
    <w:p>
      <w:pPr>
        <w:spacing w:after="0"/>
        <w:ind w:left="0"/>
        <w:jc w:val="both"/>
      </w:pPr>
      <w:r>
        <w:rPr>
          <w:rFonts w:ascii="Times New Roman"/>
          <w:b w:val="false"/>
          <w:i w:val="false"/>
          <w:color w:val="000000"/>
          <w:sz w:val="28"/>
        </w:rPr>
        <w:t>
      дополнить подпунктами 18) и 19) следующего содержания:</w:t>
      </w:r>
    </w:p>
    <w:bookmarkEnd w:id="2038"/>
    <w:bookmarkStart w:name="z3011" w:id="2039"/>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039"/>
    <w:bookmarkStart w:name="z3012" w:id="2040"/>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040"/>
    <w:bookmarkStart w:name="z3013" w:id="20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городу Сатпаев Департамента государственных доходов по Карагандинской области Комитета государственных доходов Министерства финансов Республики Казахстан, утвержденном указанным приказом:</w:t>
      </w:r>
    </w:p>
    <w:bookmarkEnd w:id="20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015" w:id="2042"/>
    <w:p>
      <w:pPr>
        <w:spacing w:after="0"/>
        <w:ind w:left="0"/>
        <w:jc w:val="both"/>
      </w:pPr>
      <w:r>
        <w:rPr>
          <w:rFonts w:ascii="Times New Roman"/>
          <w:b w:val="false"/>
          <w:i w:val="false"/>
          <w:color w:val="000000"/>
          <w:sz w:val="28"/>
        </w:rPr>
        <w:t>
      "1. Управление государственных доходов по городу Сатпаев Департамента государственных доходов по Карагандинской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0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017" w:id="2043"/>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043"/>
    <w:bookmarkStart w:name="z3018" w:id="2044"/>
    <w:p>
      <w:pPr>
        <w:spacing w:after="0"/>
        <w:ind w:left="0"/>
        <w:jc w:val="both"/>
      </w:pPr>
      <w:r>
        <w:rPr>
          <w:rFonts w:ascii="Times New Roman"/>
          <w:b w:val="false"/>
          <w:i w:val="false"/>
          <w:color w:val="000000"/>
          <w:sz w:val="28"/>
        </w:rPr>
        <w:t>
      в пункте 14:</w:t>
      </w:r>
    </w:p>
    <w:bookmarkEnd w:id="20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020" w:id="2045"/>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045"/>
    <w:bookmarkStart w:name="z3021" w:id="2046"/>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0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024" w:id="2047"/>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0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026" w:id="2048"/>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048"/>
    <w:bookmarkStart w:name="z3027" w:id="2049"/>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049"/>
    <w:bookmarkStart w:name="z3028" w:id="2050"/>
    <w:p>
      <w:pPr>
        <w:spacing w:after="0"/>
        <w:ind w:left="0"/>
        <w:jc w:val="both"/>
      </w:pPr>
      <w:r>
        <w:rPr>
          <w:rFonts w:ascii="Times New Roman"/>
          <w:b w:val="false"/>
          <w:i w:val="false"/>
          <w:color w:val="000000"/>
          <w:sz w:val="28"/>
        </w:rPr>
        <w:t>
      дополнить подпунктами 18) и 19) следующего содержания:</w:t>
      </w:r>
    </w:p>
    <w:bookmarkEnd w:id="2050"/>
    <w:bookmarkStart w:name="z3029" w:id="2051"/>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051"/>
    <w:bookmarkStart w:name="z3030" w:id="2052"/>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052"/>
    <w:bookmarkStart w:name="z3031" w:id="20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району имени Казыбек би Департамента государственных доходов по Карагандинской области Комитета государственных доходов Министерства финансов Республики Казахстан, утвержденном указанным приказом:</w:t>
      </w:r>
    </w:p>
    <w:bookmarkEnd w:id="20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033" w:id="2054"/>
    <w:p>
      <w:pPr>
        <w:spacing w:after="0"/>
        <w:ind w:left="0"/>
        <w:jc w:val="both"/>
      </w:pPr>
      <w:r>
        <w:rPr>
          <w:rFonts w:ascii="Times New Roman"/>
          <w:b w:val="false"/>
          <w:i w:val="false"/>
          <w:color w:val="000000"/>
          <w:sz w:val="28"/>
        </w:rPr>
        <w:t>
      "1. Управление государственных доходов по району имени Казыбек би Департамента государственных доходов по Карагандинской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0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035" w:id="2055"/>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055"/>
    <w:bookmarkStart w:name="z3036" w:id="2056"/>
    <w:p>
      <w:pPr>
        <w:spacing w:after="0"/>
        <w:ind w:left="0"/>
        <w:jc w:val="both"/>
      </w:pPr>
      <w:r>
        <w:rPr>
          <w:rFonts w:ascii="Times New Roman"/>
          <w:b w:val="false"/>
          <w:i w:val="false"/>
          <w:color w:val="000000"/>
          <w:sz w:val="28"/>
        </w:rPr>
        <w:t>
      в пункте 14:</w:t>
      </w:r>
    </w:p>
    <w:bookmarkEnd w:id="20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038" w:id="2057"/>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057"/>
    <w:bookmarkStart w:name="z3039" w:id="2058"/>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0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042" w:id="2059"/>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0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044" w:id="2060"/>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060"/>
    <w:bookmarkStart w:name="z3045" w:id="2061"/>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061"/>
    <w:bookmarkStart w:name="z3046" w:id="2062"/>
    <w:p>
      <w:pPr>
        <w:spacing w:after="0"/>
        <w:ind w:left="0"/>
        <w:jc w:val="both"/>
      </w:pPr>
      <w:r>
        <w:rPr>
          <w:rFonts w:ascii="Times New Roman"/>
          <w:b w:val="false"/>
          <w:i w:val="false"/>
          <w:color w:val="000000"/>
          <w:sz w:val="28"/>
        </w:rPr>
        <w:t>
      дополнить подпунктами 18) и 19) следующего содержания:</w:t>
      </w:r>
    </w:p>
    <w:bookmarkEnd w:id="2062"/>
    <w:bookmarkStart w:name="z3047" w:id="2063"/>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063"/>
    <w:bookmarkStart w:name="z3048" w:id="2064"/>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064"/>
    <w:bookmarkStart w:name="z3049" w:id="20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Октябрьскому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утвержденном указанным приказом:</w:t>
      </w:r>
    </w:p>
    <w:bookmarkEnd w:id="20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051" w:id="2066"/>
    <w:p>
      <w:pPr>
        <w:spacing w:after="0"/>
        <w:ind w:left="0"/>
        <w:jc w:val="both"/>
      </w:pPr>
      <w:r>
        <w:rPr>
          <w:rFonts w:ascii="Times New Roman"/>
          <w:b w:val="false"/>
          <w:i w:val="false"/>
          <w:color w:val="000000"/>
          <w:sz w:val="28"/>
        </w:rPr>
        <w:t>
      "1. Управление государственных доходов по Октябрьскому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0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053" w:id="2067"/>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067"/>
    <w:bookmarkStart w:name="z3054" w:id="2068"/>
    <w:p>
      <w:pPr>
        <w:spacing w:after="0"/>
        <w:ind w:left="0"/>
        <w:jc w:val="both"/>
      </w:pPr>
      <w:r>
        <w:rPr>
          <w:rFonts w:ascii="Times New Roman"/>
          <w:b w:val="false"/>
          <w:i w:val="false"/>
          <w:color w:val="000000"/>
          <w:sz w:val="28"/>
        </w:rPr>
        <w:t>
      в пункте 14:</w:t>
      </w:r>
    </w:p>
    <w:bookmarkEnd w:id="20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056" w:id="2069"/>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069"/>
    <w:bookmarkStart w:name="z3057" w:id="2070"/>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0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060" w:id="2071"/>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0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062" w:id="2072"/>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072"/>
    <w:bookmarkStart w:name="z3063" w:id="2073"/>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073"/>
    <w:bookmarkStart w:name="z3064" w:id="2074"/>
    <w:p>
      <w:pPr>
        <w:spacing w:after="0"/>
        <w:ind w:left="0"/>
        <w:jc w:val="both"/>
      </w:pPr>
      <w:r>
        <w:rPr>
          <w:rFonts w:ascii="Times New Roman"/>
          <w:b w:val="false"/>
          <w:i w:val="false"/>
          <w:color w:val="000000"/>
          <w:sz w:val="28"/>
        </w:rPr>
        <w:t>
      дополнить подпунктами 18) и 19) следующего содержания:</w:t>
      </w:r>
    </w:p>
    <w:bookmarkEnd w:id="2074"/>
    <w:bookmarkStart w:name="z3065" w:id="2075"/>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075"/>
    <w:bookmarkStart w:name="z3066" w:id="2076"/>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076"/>
    <w:bookmarkStart w:name="z3067" w:id="20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Каркаралинскому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утвержденном указанным приказом:</w:t>
      </w:r>
    </w:p>
    <w:bookmarkEnd w:id="20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069" w:id="2078"/>
    <w:p>
      <w:pPr>
        <w:spacing w:after="0"/>
        <w:ind w:left="0"/>
        <w:jc w:val="both"/>
      </w:pPr>
      <w:r>
        <w:rPr>
          <w:rFonts w:ascii="Times New Roman"/>
          <w:b w:val="false"/>
          <w:i w:val="false"/>
          <w:color w:val="000000"/>
          <w:sz w:val="28"/>
        </w:rPr>
        <w:t>
      "1. Управление государственных доходов по Каркаралинскому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0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071" w:id="2079"/>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079"/>
    <w:bookmarkStart w:name="z3072" w:id="2080"/>
    <w:p>
      <w:pPr>
        <w:spacing w:after="0"/>
        <w:ind w:left="0"/>
        <w:jc w:val="both"/>
      </w:pPr>
      <w:r>
        <w:rPr>
          <w:rFonts w:ascii="Times New Roman"/>
          <w:b w:val="false"/>
          <w:i w:val="false"/>
          <w:color w:val="000000"/>
          <w:sz w:val="28"/>
        </w:rPr>
        <w:t>
      в пункте 14:</w:t>
      </w:r>
    </w:p>
    <w:bookmarkEnd w:id="20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074" w:id="2081"/>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081"/>
    <w:bookmarkStart w:name="z3075" w:id="2082"/>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0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078" w:id="2083"/>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0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080" w:id="2084"/>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084"/>
    <w:bookmarkStart w:name="z3081" w:id="2085"/>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085"/>
    <w:bookmarkStart w:name="z3082" w:id="2086"/>
    <w:p>
      <w:pPr>
        <w:spacing w:after="0"/>
        <w:ind w:left="0"/>
        <w:jc w:val="both"/>
      </w:pPr>
      <w:r>
        <w:rPr>
          <w:rFonts w:ascii="Times New Roman"/>
          <w:b w:val="false"/>
          <w:i w:val="false"/>
          <w:color w:val="000000"/>
          <w:sz w:val="28"/>
        </w:rPr>
        <w:t>
      дополнить подпунктами 18) и 19) следующего содержания:</w:t>
      </w:r>
    </w:p>
    <w:bookmarkEnd w:id="2086"/>
    <w:bookmarkStart w:name="z3083" w:id="2087"/>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087"/>
    <w:bookmarkStart w:name="z3084" w:id="2088"/>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088"/>
    <w:bookmarkStart w:name="z3085" w:id="20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Нуринскому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утвержденном указанным приказом:</w:t>
      </w:r>
    </w:p>
    <w:bookmarkEnd w:id="20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087" w:id="2090"/>
    <w:p>
      <w:pPr>
        <w:spacing w:after="0"/>
        <w:ind w:left="0"/>
        <w:jc w:val="both"/>
      </w:pPr>
      <w:r>
        <w:rPr>
          <w:rFonts w:ascii="Times New Roman"/>
          <w:b w:val="false"/>
          <w:i w:val="false"/>
          <w:color w:val="000000"/>
          <w:sz w:val="28"/>
        </w:rPr>
        <w:t>
      "1. Управление государственных доходов по Нуринскому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0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089" w:id="2091"/>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091"/>
    <w:bookmarkStart w:name="z3090" w:id="2092"/>
    <w:p>
      <w:pPr>
        <w:spacing w:after="0"/>
        <w:ind w:left="0"/>
        <w:jc w:val="both"/>
      </w:pPr>
      <w:r>
        <w:rPr>
          <w:rFonts w:ascii="Times New Roman"/>
          <w:b w:val="false"/>
          <w:i w:val="false"/>
          <w:color w:val="000000"/>
          <w:sz w:val="28"/>
        </w:rPr>
        <w:t>
      в пункте 14:</w:t>
      </w:r>
    </w:p>
    <w:bookmarkEnd w:id="20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092" w:id="2093"/>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093"/>
    <w:bookmarkStart w:name="z3093" w:id="2094"/>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0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096" w:id="2095"/>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0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098" w:id="2096"/>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096"/>
    <w:bookmarkStart w:name="z3099" w:id="2097"/>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097"/>
    <w:bookmarkStart w:name="z3100" w:id="2098"/>
    <w:p>
      <w:pPr>
        <w:spacing w:after="0"/>
        <w:ind w:left="0"/>
        <w:jc w:val="both"/>
      </w:pPr>
      <w:r>
        <w:rPr>
          <w:rFonts w:ascii="Times New Roman"/>
          <w:b w:val="false"/>
          <w:i w:val="false"/>
          <w:color w:val="000000"/>
          <w:sz w:val="28"/>
        </w:rPr>
        <w:t>
      дополнить подпунктами 18) и 19) следующего содержания:</w:t>
      </w:r>
    </w:p>
    <w:bookmarkEnd w:id="2098"/>
    <w:bookmarkStart w:name="z3101" w:id="2099"/>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099"/>
    <w:bookmarkStart w:name="z3102" w:id="2100"/>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100"/>
    <w:bookmarkStart w:name="z3103" w:id="21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Осакаровскому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утвержденном указанным приказом:</w:t>
      </w:r>
    </w:p>
    <w:bookmarkEnd w:id="2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105" w:id="2102"/>
    <w:p>
      <w:pPr>
        <w:spacing w:after="0"/>
        <w:ind w:left="0"/>
        <w:jc w:val="both"/>
      </w:pPr>
      <w:r>
        <w:rPr>
          <w:rFonts w:ascii="Times New Roman"/>
          <w:b w:val="false"/>
          <w:i w:val="false"/>
          <w:color w:val="000000"/>
          <w:sz w:val="28"/>
        </w:rPr>
        <w:t>
      "1. Управление государственных доходов по Осакаровскому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107" w:id="2103"/>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103"/>
    <w:bookmarkStart w:name="z3108" w:id="2104"/>
    <w:p>
      <w:pPr>
        <w:spacing w:after="0"/>
        <w:ind w:left="0"/>
        <w:jc w:val="both"/>
      </w:pPr>
      <w:r>
        <w:rPr>
          <w:rFonts w:ascii="Times New Roman"/>
          <w:b w:val="false"/>
          <w:i w:val="false"/>
          <w:color w:val="000000"/>
          <w:sz w:val="28"/>
        </w:rPr>
        <w:t>
      в пункте 14:</w:t>
      </w:r>
    </w:p>
    <w:bookmarkEnd w:id="2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110" w:id="2105"/>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105"/>
    <w:bookmarkStart w:name="z3111" w:id="2106"/>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114" w:id="2107"/>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116" w:id="2108"/>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108"/>
    <w:bookmarkStart w:name="z3117" w:id="2109"/>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109"/>
    <w:bookmarkStart w:name="z3118" w:id="2110"/>
    <w:p>
      <w:pPr>
        <w:spacing w:after="0"/>
        <w:ind w:left="0"/>
        <w:jc w:val="both"/>
      </w:pPr>
      <w:r>
        <w:rPr>
          <w:rFonts w:ascii="Times New Roman"/>
          <w:b w:val="false"/>
          <w:i w:val="false"/>
          <w:color w:val="000000"/>
          <w:sz w:val="28"/>
        </w:rPr>
        <w:t>
      дополнить подпунктами 18) и 19) следующего содержания:</w:t>
      </w:r>
    </w:p>
    <w:bookmarkEnd w:id="2110"/>
    <w:bookmarkStart w:name="z3119" w:id="2111"/>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111"/>
    <w:bookmarkStart w:name="z3120" w:id="2112"/>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112"/>
    <w:bookmarkStart w:name="z3121" w:id="21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Бухар-Жыраускому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утвержденном указанным приказом:</w:t>
      </w:r>
    </w:p>
    <w:bookmarkEnd w:id="2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123" w:id="2114"/>
    <w:p>
      <w:pPr>
        <w:spacing w:after="0"/>
        <w:ind w:left="0"/>
        <w:jc w:val="both"/>
      </w:pPr>
      <w:r>
        <w:rPr>
          <w:rFonts w:ascii="Times New Roman"/>
          <w:b w:val="false"/>
          <w:i w:val="false"/>
          <w:color w:val="000000"/>
          <w:sz w:val="28"/>
        </w:rPr>
        <w:t>
      "1. Управление государственных доходов по Бухар-Жыраускому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125" w:id="2115"/>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115"/>
    <w:bookmarkStart w:name="z3126" w:id="2116"/>
    <w:p>
      <w:pPr>
        <w:spacing w:after="0"/>
        <w:ind w:left="0"/>
        <w:jc w:val="both"/>
      </w:pPr>
      <w:r>
        <w:rPr>
          <w:rFonts w:ascii="Times New Roman"/>
          <w:b w:val="false"/>
          <w:i w:val="false"/>
          <w:color w:val="000000"/>
          <w:sz w:val="28"/>
        </w:rPr>
        <w:t>
      в пункте 14:</w:t>
      </w:r>
    </w:p>
    <w:bookmarkEnd w:id="2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128" w:id="2117"/>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117"/>
    <w:bookmarkStart w:name="z3129" w:id="2118"/>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132" w:id="2119"/>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134" w:id="2120"/>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120"/>
    <w:bookmarkStart w:name="z3135" w:id="2121"/>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121"/>
    <w:bookmarkStart w:name="z3136" w:id="2122"/>
    <w:p>
      <w:pPr>
        <w:spacing w:after="0"/>
        <w:ind w:left="0"/>
        <w:jc w:val="both"/>
      </w:pPr>
      <w:r>
        <w:rPr>
          <w:rFonts w:ascii="Times New Roman"/>
          <w:b w:val="false"/>
          <w:i w:val="false"/>
          <w:color w:val="000000"/>
          <w:sz w:val="28"/>
        </w:rPr>
        <w:t>
      дополнить подпунктами 18) и 19) следующего содержания:</w:t>
      </w:r>
    </w:p>
    <w:bookmarkEnd w:id="2122"/>
    <w:bookmarkStart w:name="z3137" w:id="2123"/>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123"/>
    <w:bookmarkStart w:name="z3138" w:id="2124"/>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124"/>
    <w:bookmarkStart w:name="z3139" w:id="21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Актогайскому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утвержденном указанным приказом:</w:t>
      </w:r>
    </w:p>
    <w:bookmarkEnd w:id="2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141" w:id="2126"/>
    <w:p>
      <w:pPr>
        <w:spacing w:after="0"/>
        <w:ind w:left="0"/>
        <w:jc w:val="both"/>
      </w:pPr>
      <w:r>
        <w:rPr>
          <w:rFonts w:ascii="Times New Roman"/>
          <w:b w:val="false"/>
          <w:i w:val="false"/>
          <w:color w:val="000000"/>
          <w:sz w:val="28"/>
        </w:rPr>
        <w:t>
      "1. Управление государственных доходов по по Актогайскому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143" w:id="2127"/>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127"/>
    <w:bookmarkStart w:name="z3144" w:id="2128"/>
    <w:p>
      <w:pPr>
        <w:spacing w:after="0"/>
        <w:ind w:left="0"/>
        <w:jc w:val="both"/>
      </w:pPr>
      <w:r>
        <w:rPr>
          <w:rFonts w:ascii="Times New Roman"/>
          <w:b w:val="false"/>
          <w:i w:val="false"/>
          <w:color w:val="000000"/>
          <w:sz w:val="28"/>
        </w:rPr>
        <w:t>
      в пункте 14:</w:t>
      </w:r>
    </w:p>
    <w:bookmarkEnd w:id="2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146" w:id="2129"/>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129"/>
    <w:bookmarkStart w:name="z3147" w:id="2130"/>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150" w:id="2131"/>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152" w:id="2132"/>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132"/>
    <w:bookmarkStart w:name="z3153" w:id="2133"/>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133"/>
    <w:bookmarkStart w:name="z3154" w:id="2134"/>
    <w:p>
      <w:pPr>
        <w:spacing w:after="0"/>
        <w:ind w:left="0"/>
        <w:jc w:val="both"/>
      </w:pPr>
      <w:r>
        <w:rPr>
          <w:rFonts w:ascii="Times New Roman"/>
          <w:b w:val="false"/>
          <w:i w:val="false"/>
          <w:color w:val="000000"/>
          <w:sz w:val="28"/>
        </w:rPr>
        <w:t>
      дополнить подпунктами 18) и 19) следующего содержания:</w:t>
      </w:r>
    </w:p>
    <w:bookmarkEnd w:id="2134"/>
    <w:bookmarkStart w:name="z3155" w:id="2135"/>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135"/>
    <w:bookmarkStart w:name="z3156" w:id="2136"/>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136"/>
    <w:bookmarkStart w:name="z3157" w:id="21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Жанааркинскому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утвержденном указанным приказом:</w:t>
      </w:r>
    </w:p>
    <w:bookmarkEnd w:id="2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159" w:id="2138"/>
    <w:p>
      <w:pPr>
        <w:spacing w:after="0"/>
        <w:ind w:left="0"/>
        <w:jc w:val="both"/>
      </w:pPr>
      <w:r>
        <w:rPr>
          <w:rFonts w:ascii="Times New Roman"/>
          <w:b w:val="false"/>
          <w:i w:val="false"/>
          <w:color w:val="000000"/>
          <w:sz w:val="28"/>
        </w:rPr>
        <w:t>
      "1. Управление государственных доходов по Жанааркинскому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161" w:id="2139"/>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139"/>
    <w:bookmarkStart w:name="z3162" w:id="2140"/>
    <w:p>
      <w:pPr>
        <w:spacing w:after="0"/>
        <w:ind w:left="0"/>
        <w:jc w:val="both"/>
      </w:pPr>
      <w:r>
        <w:rPr>
          <w:rFonts w:ascii="Times New Roman"/>
          <w:b w:val="false"/>
          <w:i w:val="false"/>
          <w:color w:val="000000"/>
          <w:sz w:val="28"/>
        </w:rPr>
        <w:t>
      в пункте 14:</w:t>
      </w:r>
    </w:p>
    <w:bookmarkEnd w:id="2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164" w:id="2141"/>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141"/>
    <w:bookmarkStart w:name="z3165" w:id="2142"/>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168" w:id="2143"/>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170" w:id="2144"/>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144"/>
    <w:bookmarkStart w:name="z3171" w:id="2145"/>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145"/>
    <w:bookmarkStart w:name="z3172" w:id="2146"/>
    <w:p>
      <w:pPr>
        <w:spacing w:after="0"/>
        <w:ind w:left="0"/>
        <w:jc w:val="both"/>
      </w:pPr>
      <w:r>
        <w:rPr>
          <w:rFonts w:ascii="Times New Roman"/>
          <w:b w:val="false"/>
          <w:i w:val="false"/>
          <w:color w:val="000000"/>
          <w:sz w:val="28"/>
        </w:rPr>
        <w:t>
      дополнить подпунктами 18) и 19) следующего содержания:</w:t>
      </w:r>
    </w:p>
    <w:bookmarkEnd w:id="2146"/>
    <w:bookmarkStart w:name="z3173" w:id="2147"/>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147"/>
    <w:bookmarkStart w:name="z3174" w:id="2148"/>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148"/>
    <w:bookmarkStart w:name="z3175" w:id="21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Улытаускому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утвержденном указанным приказом:</w:t>
      </w:r>
    </w:p>
    <w:bookmarkEnd w:id="2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177" w:id="2150"/>
    <w:p>
      <w:pPr>
        <w:spacing w:after="0"/>
        <w:ind w:left="0"/>
        <w:jc w:val="both"/>
      </w:pPr>
      <w:r>
        <w:rPr>
          <w:rFonts w:ascii="Times New Roman"/>
          <w:b w:val="false"/>
          <w:i w:val="false"/>
          <w:color w:val="000000"/>
          <w:sz w:val="28"/>
        </w:rPr>
        <w:t>
      "1. Управление государственных доходов по Улытаускому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179" w:id="2151"/>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151"/>
    <w:bookmarkStart w:name="z3180" w:id="2152"/>
    <w:p>
      <w:pPr>
        <w:spacing w:after="0"/>
        <w:ind w:left="0"/>
        <w:jc w:val="both"/>
      </w:pPr>
      <w:r>
        <w:rPr>
          <w:rFonts w:ascii="Times New Roman"/>
          <w:b w:val="false"/>
          <w:i w:val="false"/>
          <w:color w:val="000000"/>
          <w:sz w:val="28"/>
        </w:rPr>
        <w:t>
      в пункте 14:</w:t>
      </w:r>
    </w:p>
    <w:bookmarkEnd w:id="2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182" w:id="2153"/>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153"/>
    <w:bookmarkStart w:name="z3183" w:id="2154"/>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186" w:id="2155"/>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188" w:id="2156"/>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156"/>
    <w:bookmarkStart w:name="z3189" w:id="2157"/>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157"/>
    <w:bookmarkStart w:name="z3190" w:id="2158"/>
    <w:p>
      <w:pPr>
        <w:spacing w:after="0"/>
        <w:ind w:left="0"/>
        <w:jc w:val="both"/>
      </w:pPr>
      <w:r>
        <w:rPr>
          <w:rFonts w:ascii="Times New Roman"/>
          <w:b w:val="false"/>
          <w:i w:val="false"/>
          <w:color w:val="000000"/>
          <w:sz w:val="28"/>
        </w:rPr>
        <w:t>
      дополнить подпунктами 18) и 19) следующего содержания:</w:t>
      </w:r>
    </w:p>
    <w:bookmarkEnd w:id="2158"/>
    <w:bookmarkStart w:name="z3191" w:id="2159"/>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159"/>
    <w:bookmarkStart w:name="z3192" w:id="2160"/>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160"/>
    <w:bookmarkStart w:name="z3193" w:id="21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Шетскому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утвержденном указанным приказом:</w:t>
      </w:r>
    </w:p>
    <w:bookmarkEnd w:id="2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195" w:id="2162"/>
    <w:p>
      <w:pPr>
        <w:spacing w:after="0"/>
        <w:ind w:left="0"/>
        <w:jc w:val="both"/>
      </w:pPr>
      <w:r>
        <w:rPr>
          <w:rFonts w:ascii="Times New Roman"/>
          <w:b w:val="false"/>
          <w:i w:val="false"/>
          <w:color w:val="000000"/>
          <w:sz w:val="28"/>
        </w:rPr>
        <w:t>
      "1. Управление государственных доходов по Шетскому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197" w:id="2163"/>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163"/>
    <w:bookmarkStart w:name="z3198" w:id="2164"/>
    <w:p>
      <w:pPr>
        <w:spacing w:after="0"/>
        <w:ind w:left="0"/>
        <w:jc w:val="both"/>
      </w:pPr>
      <w:r>
        <w:rPr>
          <w:rFonts w:ascii="Times New Roman"/>
          <w:b w:val="false"/>
          <w:i w:val="false"/>
          <w:color w:val="000000"/>
          <w:sz w:val="28"/>
        </w:rPr>
        <w:t>
      в пункте 14:</w:t>
      </w:r>
    </w:p>
    <w:bookmarkEnd w:id="2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200" w:id="2165"/>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165"/>
    <w:bookmarkStart w:name="z3201" w:id="2166"/>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204" w:id="2167"/>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206" w:id="2168"/>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168"/>
    <w:bookmarkStart w:name="z3207" w:id="2169"/>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169"/>
    <w:bookmarkStart w:name="z3208" w:id="2170"/>
    <w:p>
      <w:pPr>
        <w:spacing w:after="0"/>
        <w:ind w:left="0"/>
        <w:jc w:val="both"/>
      </w:pPr>
      <w:r>
        <w:rPr>
          <w:rFonts w:ascii="Times New Roman"/>
          <w:b w:val="false"/>
          <w:i w:val="false"/>
          <w:color w:val="000000"/>
          <w:sz w:val="28"/>
        </w:rPr>
        <w:t>
      дополнить подпунктами 18) и 19) следующего содержания:</w:t>
      </w:r>
    </w:p>
    <w:bookmarkEnd w:id="2170"/>
    <w:bookmarkStart w:name="z3209" w:id="2171"/>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171"/>
    <w:bookmarkStart w:name="z3210" w:id="2172"/>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172"/>
    <w:bookmarkStart w:name="z3211" w:id="21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Абайскому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утвержденном указанным приказом:</w:t>
      </w:r>
    </w:p>
    <w:bookmarkEnd w:id="2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213" w:id="2174"/>
    <w:p>
      <w:pPr>
        <w:spacing w:after="0"/>
        <w:ind w:left="0"/>
        <w:jc w:val="both"/>
      </w:pPr>
      <w:r>
        <w:rPr>
          <w:rFonts w:ascii="Times New Roman"/>
          <w:b w:val="false"/>
          <w:i w:val="false"/>
          <w:color w:val="000000"/>
          <w:sz w:val="28"/>
        </w:rPr>
        <w:t>
      "1. Управление государственных доходов по Абайскому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215" w:id="2175"/>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175"/>
    <w:bookmarkStart w:name="z3216" w:id="2176"/>
    <w:p>
      <w:pPr>
        <w:spacing w:after="0"/>
        <w:ind w:left="0"/>
        <w:jc w:val="both"/>
      </w:pPr>
      <w:r>
        <w:rPr>
          <w:rFonts w:ascii="Times New Roman"/>
          <w:b w:val="false"/>
          <w:i w:val="false"/>
          <w:color w:val="000000"/>
          <w:sz w:val="28"/>
        </w:rPr>
        <w:t>
      в пункте 14:</w:t>
      </w:r>
    </w:p>
    <w:bookmarkEnd w:id="2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218" w:id="2177"/>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177"/>
    <w:bookmarkStart w:name="z3219" w:id="2178"/>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222" w:id="2179"/>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224" w:id="2180"/>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180"/>
    <w:bookmarkStart w:name="z3225" w:id="2181"/>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181"/>
    <w:bookmarkStart w:name="z3226" w:id="2182"/>
    <w:p>
      <w:pPr>
        <w:spacing w:after="0"/>
        <w:ind w:left="0"/>
        <w:jc w:val="both"/>
      </w:pPr>
      <w:r>
        <w:rPr>
          <w:rFonts w:ascii="Times New Roman"/>
          <w:b w:val="false"/>
          <w:i w:val="false"/>
          <w:color w:val="000000"/>
          <w:sz w:val="28"/>
        </w:rPr>
        <w:t>
      дополнить подпунктами 18) и 19) следующего содержания:</w:t>
      </w:r>
    </w:p>
    <w:bookmarkEnd w:id="2182"/>
    <w:bookmarkStart w:name="z3227" w:id="2183"/>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183"/>
    <w:bookmarkStart w:name="z3228" w:id="2184"/>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184"/>
    <w:bookmarkStart w:name="z3229" w:id="21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Департаменте государственных доходов по Кызылординской области Комитета государственных доходов Министерства финансов Республики Казахстан, утвержденном указанным приказом:</w:t>
      </w:r>
    </w:p>
    <w:bookmarkEnd w:id="2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231" w:id="2186"/>
    <w:p>
      <w:pPr>
        <w:spacing w:after="0"/>
        <w:ind w:left="0"/>
        <w:jc w:val="both"/>
      </w:pPr>
      <w:r>
        <w:rPr>
          <w:rFonts w:ascii="Times New Roman"/>
          <w:b w:val="false"/>
          <w:i w:val="false"/>
          <w:color w:val="000000"/>
          <w:sz w:val="28"/>
        </w:rPr>
        <w:t>
      "1. Департамент государственных доходов по Кызылординской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сфере таможенного дела, по обеспечению полноты и своевременности поступлений налогов, таможенных и других обязательных платежей в бюджет, исчисления, удержания, перечисления социальных платежей, государственного регулирования производства, оборота этилового спирта и алкогольной продукции, табачных изделий, оборота отдельных видов нефтепродуктов и биотоплива, государственного регулирования и контроля в области реабилитации и банкротства (за исключением банков, страховых (перестраховочных) организаций и накопительных пенсионных фондов), участие в реализации налоговой политики 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Евразийского экономического союза, их перевозкой по единой таможенной территории Евразийского экономического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в пределах, предусмотренных законодательством, а также по предупреждению, выявлению, пресечению, раскрытию и расследованию уголовных и административных правонарушений, отнесенных законодательством Республики Казахстан к ведению этого органа, и иных функций в соответствии с законодательством Республики Казахстан.";</w:t>
      </w:r>
    </w:p>
    <w:bookmarkEnd w:id="2186"/>
    <w:bookmarkStart w:name="z3232" w:id="2187"/>
    <w:p>
      <w:pPr>
        <w:spacing w:after="0"/>
        <w:ind w:left="0"/>
        <w:jc w:val="both"/>
      </w:pPr>
      <w:r>
        <w:rPr>
          <w:rFonts w:ascii="Times New Roman"/>
          <w:b w:val="false"/>
          <w:i w:val="false"/>
          <w:color w:val="000000"/>
          <w:sz w:val="28"/>
        </w:rPr>
        <w:t>
      в пункте 14:</w:t>
      </w:r>
    </w:p>
    <w:bookmarkEnd w:id="2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3234" w:id="2188"/>
    <w:p>
      <w:pPr>
        <w:spacing w:after="0"/>
        <w:ind w:left="0"/>
        <w:jc w:val="both"/>
      </w:pPr>
      <w:r>
        <w:rPr>
          <w:rFonts w:ascii="Times New Roman"/>
          <w:b w:val="false"/>
          <w:i w:val="false"/>
          <w:color w:val="000000"/>
          <w:sz w:val="28"/>
        </w:rPr>
        <w:t>
      "2) реализация стратегий и программ, обеспечивающих формирование государственной политики по выявлению и расследованию уголовных правонарушений в сфере экономической деятельности, а также противодействие "теневой" экономике;</w:t>
      </w:r>
    </w:p>
    <w:bookmarkEnd w:id="2188"/>
    <w:bookmarkStart w:name="z3235" w:id="2189"/>
    <w:p>
      <w:pPr>
        <w:spacing w:after="0"/>
        <w:ind w:left="0"/>
        <w:jc w:val="both"/>
      </w:pPr>
      <w:r>
        <w:rPr>
          <w:rFonts w:ascii="Times New Roman"/>
          <w:b w:val="false"/>
          <w:i w:val="false"/>
          <w:color w:val="000000"/>
          <w:sz w:val="28"/>
        </w:rPr>
        <w:t>
      3) обеспечение полноты и своевременности поступления налогов, таможенных и других обязательных платежей в бюджет, а также специальных, антидемпинговых и компенсационных пошлин;";</w:t>
      </w:r>
    </w:p>
    <w:bookmarkEnd w:id="2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237" w:id="2190"/>
    <w:p>
      <w:pPr>
        <w:spacing w:after="0"/>
        <w:ind w:left="0"/>
        <w:jc w:val="both"/>
      </w:pPr>
      <w:r>
        <w:rPr>
          <w:rFonts w:ascii="Times New Roman"/>
          <w:b w:val="false"/>
          <w:i w:val="false"/>
          <w:color w:val="000000"/>
          <w:sz w:val="28"/>
        </w:rPr>
        <w:t>
      "8) обеспечение в пределах своей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2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3239" w:id="2191"/>
    <w:p>
      <w:pPr>
        <w:spacing w:after="0"/>
        <w:ind w:left="0"/>
        <w:jc w:val="both"/>
      </w:pPr>
      <w:r>
        <w:rPr>
          <w:rFonts w:ascii="Times New Roman"/>
          <w:b w:val="false"/>
          <w:i w:val="false"/>
          <w:color w:val="000000"/>
          <w:sz w:val="28"/>
        </w:rPr>
        <w:t>
      "10) обеспечение защиты прав на объекты интеллектуальной собственности на таможенной территории Евразийского экономического союза;";</w:t>
      </w:r>
    </w:p>
    <w:bookmarkEnd w:id="2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3241" w:id="2192"/>
    <w:p>
      <w:pPr>
        <w:spacing w:after="0"/>
        <w:ind w:left="0"/>
        <w:jc w:val="both"/>
      </w:pPr>
      <w:r>
        <w:rPr>
          <w:rFonts w:ascii="Times New Roman"/>
          <w:b w:val="false"/>
          <w:i w:val="false"/>
          <w:color w:val="000000"/>
          <w:sz w:val="28"/>
        </w:rPr>
        <w:t>
      "15) обеспечение полноты и своевременности исчисления, удержания и перечисления социальных платежей;</w:t>
      </w:r>
    </w:p>
    <w:bookmarkEnd w:id="2192"/>
    <w:bookmarkStart w:name="z3242" w:id="2193"/>
    <w:p>
      <w:pPr>
        <w:spacing w:after="0"/>
        <w:ind w:left="0"/>
        <w:jc w:val="both"/>
      </w:pPr>
      <w:r>
        <w:rPr>
          <w:rFonts w:ascii="Times New Roman"/>
          <w:b w:val="false"/>
          <w:i w:val="false"/>
          <w:color w:val="000000"/>
          <w:sz w:val="28"/>
        </w:rPr>
        <w:t>
      16) предупреждение, выявление, пресечение, раскрытие и расследование уголовных правонарушений в соответствии с компетенцией, установленной законодательством Республики Казахстан;";</w:t>
      </w:r>
    </w:p>
    <w:bookmarkEnd w:id="2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изложить в следующей редакции:</w:t>
      </w:r>
    </w:p>
    <w:bookmarkStart w:name="z3244" w:id="2194"/>
    <w:p>
      <w:pPr>
        <w:spacing w:after="0"/>
        <w:ind w:left="0"/>
        <w:jc w:val="both"/>
      </w:pPr>
      <w:r>
        <w:rPr>
          <w:rFonts w:ascii="Times New Roman"/>
          <w:b w:val="false"/>
          <w:i w:val="false"/>
          <w:color w:val="000000"/>
          <w:sz w:val="28"/>
        </w:rPr>
        <w:t>
      "21) участие в разработке и реализации государственной политики по предупреждению, выявлению, пресечению, раскрытию и расследованию уголовных правонарушений в пределах, предусмотренных законодательством Республики Казахстан;";</w:t>
      </w:r>
    </w:p>
    <w:bookmarkEnd w:id="2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исключить;</w:t>
      </w:r>
    </w:p>
    <w:bookmarkStart w:name="z3246" w:id="2195"/>
    <w:p>
      <w:pPr>
        <w:spacing w:after="0"/>
        <w:ind w:left="0"/>
        <w:jc w:val="both"/>
      </w:pPr>
      <w:r>
        <w:rPr>
          <w:rFonts w:ascii="Times New Roman"/>
          <w:b w:val="false"/>
          <w:i w:val="false"/>
          <w:color w:val="000000"/>
          <w:sz w:val="28"/>
        </w:rPr>
        <w:t>
      в пункте 15:</w:t>
      </w:r>
    </w:p>
    <w:bookmarkEnd w:id="2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248" w:id="2196"/>
    <w:p>
      <w:pPr>
        <w:spacing w:after="0"/>
        <w:ind w:left="0"/>
        <w:jc w:val="both"/>
      </w:pPr>
      <w:r>
        <w:rPr>
          <w:rFonts w:ascii="Times New Roman"/>
          <w:b w:val="false"/>
          <w:i w:val="false"/>
          <w:color w:val="000000"/>
          <w:sz w:val="28"/>
        </w:rPr>
        <w:t>
      "1)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w:t>
      </w:r>
    </w:p>
    <w:bookmarkEnd w:id="2196"/>
    <w:bookmarkStart w:name="z3249" w:id="2197"/>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и таможенным законодательством Республики Казахстан и соответствующими международными договорами;";</w:t>
      </w:r>
    </w:p>
    <w:bookmarkEnd w:id="2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3252" w:id="2198"/>
    <w:p>
      <w:pPr>
        <w:spacing w:after="0"/>
        <w:ind w:left="0"/>
        <w:jc w:val="both"/>
      </w:pPr>
      <w:r>
        <w:rPr>
          <w:rFonts w:ascii="Times New Roman"/>
          <w:b w:val="false"/>
          <w:i w:val="false"/>
          <w:color w:val="000000"/>
          <w:sz w:val="28"/>
        </w:rPr>
        <w:t>
      "12)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3254" w:id="2199"/>
    <w:p>
      <w:pPr>
        <w:spacing w:after="0"/>
        <w:ind w:left="0"/>
        <w:jc w:val="both"/>
      </w:pPr>
      <w:r>
        <w:rPr>
          <w:rFonts w:ascii="Times New Roman"/>
          <w:b w:val="false"/>
          <w:i w:val="false"/>
          <w:color w:val="000000"/>
          <w:sz w:val="28"/>
        </w:rPr>
        <w:t>
      "18) взимание таможенных платежей и налогов, а также специальных, антидемпинговых и компенсационных пошлин, контроль правильности их исчисления и своевременности уплаты, зачет (возврат) и принятие мер по их принудительному взысканию;";</w:t>
      </w:r>
    </w:p>
    <w:bookmarkEnd w:id="2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p>
    <w:bookmarkStart w:name="z3257" w:id="2200"/>
    <w:p>
      <w:pPr>
        <w:spacing w:after="0"/>
        <w:ind w:left="0"/>
        <w:jc w:val="both"/>
      </w:pPr>
      <w:r>
        <w:rPr>
          <w:rFonts w:ascii="Times New Roman"/>
          <w:b w:val="false"/>
          <w:i w:val="false"/>
          <w:color w:val="000000"/>
          <w:sz w:val="28"/>
        </w:rPr>
        <w:t>
      "22) организация и осуществление работы по принудительному взысканию налоговой задолженности, задолженности по таможенным платежам, налогам, специальным, антидемпинговым и компенсационным пошлинам, пеней, процентов и задолженности по социальным платежам;";</w:t>
      </w:r>
    </w:p>
    <w:bookmarkEnd w:id="2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изложить в следующей редакции:</w:t>
      </w:r>
    </w:p>
    <w:bookmarkStart w:name="z3259" w:id="2201"/>
    <w:p>
      <w:pPr>
        <w:spacing w:after="0"/>
        <w:ind w:left="0"/>
        <w:jc w:val="both"/>
      </w:pPr>
      <w:r>
        <w:rPr>
          <w:rFonts w:ascii="Times New Roman"/>
          <w:b w:val="false"/>
          <w:i w:val="false"/>
          <w:color w:val="000000"/>
          <w:sz w:val="28"/>
        </w:rPr>
        <w:t>
      "26) рассмотрение вопросов по изменению сроков исполнения налогового обязательства по уплате налогов и (или) плат в соответствии с законодательством Республики Казахстан;";</w:t>
      </w:r>
    </w:p>
    <w:bookmarkEnd w:id="2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43)</w:t>
      </w:r>
      <w:r>
        <w:rPr>
          <w:rFonts w:ascii="Times New Roman"/>
          <w:b w:val="false"/>
          <w:i w:val="false"/>
          <w:color w:val="000000"/>
          <w:sz w:val="28"/>
        </w:rPr>
        <w:t xml:space="preserve"> изложить в следующей редакции:</w:t>
      </w:r>
    </w:p>
    <w:bookmarkStart w:name="z3261" w:id="2202"/>
    <w:p>
      <w:pPr>
        <w:spacing w:after="0"/>
        <w:ind w:left="0"/>
        <w:jc w:val="both"/>
      </w:pPr>
      <w:r>
        <w:rPr>
          <w:rFonts w:ascii="Times New Roman"/>
          <w:b w:val="false"/>
          <w:i w:val="false"/>
          <w:color w:val="000000"/>
          <w:sz w:val="28"/>
        </w:rPr>
        <w:t>
      "43) осуществление контроля за оборотом нефтепродуктов и биотоплива;";</w:t>
      </w:r>
    </w:p>
    <w:bookmarkEnd w:id="2202"/>
    <w:bookmarkStart w:name="z3262" w:id="2203"/>
    <w:p>
      <w:pPr>
        <w:spacing w:after="0"/>
        <w:ind w:left="0"/>
        <w:jc w:val="both"/>
      </w:pPr>
      <w:r>
        <w:rPr>
          <w:rFonts w:ascii="Times New Roman"/>
          <w:b w:val="false"/>
          <w:i w:val="false"/>
          <w:color w:val="000000"/>
          <w:sz w:val="28"/>
        </w:rPr>
        <w:t>
      дополнить подпунктом 44-1) следующего содержания:</w:t>
      </w:r>
    </w:p>
    <w:bookmarkEnd w:id="2203"/>
    <w:bookmarkStart w:name="z3263" w:id="2204"/>
    <w:p>
      <w:pPr>
        <w:spacing w:after="0"/>
        <w:ind w:left="0"/>
        <w:jc w:val="both"/>
      </w:pPr>
      <w:r>
        <w:rPr>
          <w:rFonts w:ascii="Times New Roman"/>
          <w:b w:val="false"/>
          <w:i w:val="false"/>
          <w:color w:val="000000"/>
          <w:sz w:val="28"/>
        </w:rPr>
        <w:t>
      "44-1) контроль за перемещением продукции через Государственную границу Республики Казахстан;";</w:t>
      </w:r>
    </w:p>
    <w:bookmarkEnd w:id="2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w:t>
      </w:r>
      <w:r>
        <w:rPr>
          <w:rFonts w:ascii="Times New Roman"/>
          <w:b w:val="false"/>
          <w:i w:val="false"/>
          <w:color w:val="000000"/>
          <w:sz w:val="28"/>
        </w:rPr>
        <w:t xml:space="preserve"> изложить в следующей редакции:</w:t>
      </w:r>
    </w:p>
    <w:bookmarkStart w:name="z3265" w:id="2205"/>
    <w:p>
      <w:pPr>
        <w:spacing w:after="0"/>
        <w:ind w:left="0"/>
        <w:jc w:val="both"/>
      </w:pPr>
      <w:r>
        <w:rPr>
          <w:rFonts w:ascii="Times New Roman"/>
          <w:b w:val="false"/>
          <w:i w:val="false"/>
          <w:color w:val="000000"/>
          <w:sz w:val="28"/>
        </w:rPr>
        <w:t>
      "48) принятие мер по выявлению сделок, совершенных при обстоятельствах, в соответствии законодательством Республики Казахстан о реабилитации и банкротстве;";</w:t>
      </w:r>
    </w:p>
    <w:bookmarkEnd w:id="2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50)</w:t>
      </w:r>
      <w:r>
        <w:rPr>
          <w:rFonts w:ascii="Times New Roman"/>
          <w:b w:val="false"/>
          <w:i w:val="false"/>
          <w:color w:val="000000"/>
          <w:sz w:val="28"/>
        </w:rPr>
        <w:t xml:space="preserve"> изложить в следующей редакции:</w:t>
      </w:r>
    </w:p>
    <w:bookmarkStart w:name="z3267" w:id="2206"/>
    <w:p>
      <w:pPr>
        <w:spacing w:after="0"/>
        <w:ind w:left="0"/>
        <w:jc w:val="both"/>
      </w:pPr>
      <w:r>
        <w:rPr>
          <w:rFonts w:ascii="Times New Roman"/>
          <w:b w:val="false"/>
          <w:i w:val="false"/>
          <w:color w:val="000000"/>
          <w:sz w:val="28"/>
        </w:rPr>
        <w:t>
      "50) согласование продажи временным управляющим имущества банкрота в случае, предусмотренном законодательством Республики Казахстан о реабилитации и банкротстве;";</w:t>
      </w:r>
    </w:p>
    <w:bookmarkEnd w:id="2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подподпункт 56)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59)</w:t>
      </w:r>
      <w:r>
        <w:rPr>
          <w:rFonts w:ascii="Times New Roman"/>
          <w:b w:val="false"/>
          <w:i w:val="false"/>
          <w:color w:val="000000"/>
          <w:sz w:val="28"/>
        </w:rPr>
        <w:t xml:space="preserve"> изложить в следующей редакции:</w:t>
      </w:r>
    </w:p>
    <w:bookmarkStart w:name="z3270" w:id="2207"/>
    <w:p>
      <w:pPr>
        <w:spacing w:after="0"/>
        <w:ind w:left="0"/>
        <w:jc w:val="both"/>
      </w:pPr>
      <w:r>
        <w:rPr>
          <w:rFonts w:ascii="Times New Roman"/>
          <w:b w:val="false"/>
          <w:i w:val="false"/>
          <w:color w:val="000000"/>
          <w:sz w:val="28"/>
        </w:rPr>
        <w:t>
      "59) внесение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2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изложить в следующей редакции:</w:t>
      </w:r>
    </w:p>
    <w:bookmarkStart w:name="z3272" w:id="2208"/>
    <w:p>
      <w:pPr>
        <w:spacing w:after="0"/>
        <w:ind w:left="0"/>
        <w:jc w:val="both"/>
      </w:pPr>
      <w:r>
        <w:rPr>
          <w:rFonts w:ascii="Times New Roman"/>
          <w:b w:val="false"/>
          <w:i w:val="false"/>
          <w:color w:val="000000"/>
          <w:sz w:val="28"/>
        </w:rPr>
        <w:t>
      "62) согласование продажи временным управляющим имущества банкрота в случае, предусмотренном законодательством Республики Казахстан о реабилитации и банкротстве;</w:t>
      </w:r>
    </w:p>
    <w:bookmarkEnd w:id="2208"/>
    <w:bookmarkStart w:name="z3273" w:id="2209"/>
    <w:p>
      <w:pPr>
        <w:spacing w:after="0"/>
        <w:ind w:left="0"/>
        <w:jc w:val="both"/>
      </w:pPr>
      <w:r>
        <w:rPr>
          <w:rFonts w:ascii="Times New Roman"/>
          <w:b w:val="false"/>
          <w:i w:val="false"/>
          <w:color w:val="000000"/>
          <w:sz w:val="28"/>
        </w:rPr>
        <w:t>
      63)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законодательством Республики Казахстан о реабилитации и банкротстве;";</w:t>
      </w:r>
    </w:p>
    <w:bookmarkEnd w:id="2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68)</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изложить в следующей редакции:</w:t>
      </w:r>
    </w:p>
    <w:bookmarkStart w:name="z3275" w:id="2210"/>
    <w:p>
      <w:pPr>
        <w:spacing w:after="0"/>
        <w:ind w:left="0"/>
        <w:jc w:val="both"/>
      </w:pPr>
      <w:r>
        <w:rPr>
          <w:rFonts w:ascii="Times New Roman"/>
          <w:b w:val="false"/>
          <w:i w:val="false"/>
          <w:color w:val="000000"/>
          <w:sz w:val="28"/>
        </w:rPr>
        <w:t>
      "68) в соответствии с законодательством Республики Казахстан о реабилитации и банкротстве размещение на интернет-ресурсе:</w:t>
      </w:r>
    </w:p>
    <w:bookmarkEnd w:id="2210"/>
    <w:bookmarkStart w:name="z3276" w:id="2211"/>
    <w:p>
      <w:pPr>
        <w:spacing w:after="0"/>
        <w:ind w:left="0"/>
        <w:jc w:val="both"/>
      </w:pPr>
      <w:r>
        <w:rPr>
          <w:rFonts w:ascii="Times New Roman"/>
          <w:b w:val="false"/>
          <w:i w:val="false"/>
          <w:color w:val="000000"/>
          <w:sz w:val="28"/>
        </w:rPr>
        <w:t>
      уведомления о проведении собрания кредиторов;</w:t>
      </w:r>
    </w:p>
    <w:bookmarkEnd w:id="2211"/>
    <w:bookmarkStart w:name="z3277" w:id="2212"/>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2212"/>
    <w:bookmarkStart w:name="z3278" w:id="2213"/>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2213"/>
    <w:bookmarkStart w:name="z3279" w:id="2214"/>
    <w:p>
      <w:pPr>
        <w:spacing w:after="0"/>
        <w:ind w:left="0"/>
        <w:jc w:val="both"/>
      </w:pPr>
      <w:r>
        <w:rPr>
          <w:rFonts w:ascii="Times New Roman"/>
          <w:b w:val="false"/>
          <w:i w:val="false"/>
          <w:color w:val="000000"/>
          <w:sz w:val="28"/>
        </w:rPr>
        <w:t>
      объявления о применении реабилитационной процедуры и порядке заявления требований кредиторами;</w:t>
      </w:r>
    </w:p>
    <w:bookmarkEnd w:id="2214"/>
    <w:bookmarkStart w:name="z3280" w:id="2215"/>
    <w:p>
      <w:pPr>
        <w:spacing w:after="0"/>
        <w:ind w:left="0"/>
        <w:jc w:val="both"/>
      </w:pPr>
      <w:r>
        <w:rPr>
          <w:rFonts w:ascii="Times New Roman"/>
          <w:b w:val="false"/>
          <w:i w:val="false"/>
          <w:color w:val="000000"/>
          <w:sz w:val="28"/>
        </w:rPr>
        <w:t>
      69) проведение по решению суда:</w:t>
      </w:r>
    </w:p>
    <w:bookmarkEnd w:id="2215"/>
    <w:bookmarkStart w:name="z3281" w:id="2216"/>
    <w:p>
      <w:pPr>
        <w:spacing w:after="0"/>
        <w:ind w:left="0"/>
        <w:jc w:val="both"/>
      </w:pPr>
      <w:r>
        <w:rPr>
          <w:rFonts w:ascii="Times New Roman"/>
          <w:b w:val="false"/>
          <w:i w:val="false"/>
          <w:color w:val="000000"/>
          <w:sz w:val="28"/>
        </w:rPr>
        <w:t>
      первого собрания кредиторов в случае, предусмотренном законодательством Республики Казахстан о реабилитации и банкротстве;</w:t>
      </w:r>
    </w:p>
    <w:bookmarkEnd w:id="2216"/>
    <w:bookmarkStart w:name="z3282" w:id="2217"/>
    <w:p>
      <w:pPr>
        <w:spacing w:after="0"/>
        <w:ind w:left="0"/>
        <w:jc w:val="both"/>
      </w:pPr>
      <w:r>
        <w:rPr>
          <w:rFonts w:ascii="Times New Roman"/>
          <w:b w:val="false"/>
          <w:i w:val="false"/>
          <w:color w:val="000000"/>
          <w:sz w:val="28"/>
        </w:rPr>
        <w:t>
      ликвидации банкрота без возбуждения процедуры банкротства в порядке, установленном законодательством Республики Казахстан о реабилитации и банкротстве;";</w:t>
      </w:r>
    </w:p>
    <w:bookmarkEnd w:id="2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79)</w:t>
      </w:r>
      <w:r>
        <w:rPr>
          <w:rFonts w:ascii="Times New Roman"/>
          <w:b w:val="false"/>
          <w:i w:val="false"/>
          <w:color w:val="000000"/>
          <w:sz w:val="28"/>
        </w:rPr>
        <w:t xml:space="preserve"> изложить в следующей редакции:</w:t>
      </w:r>
    </w:p>
    <w:bookmarkStart w:name="z3284" w:id="2218"/>
    <w:p>
      <w:pPr>
        <w:spacing w:after="0"/>
        <w:ind w:left="0"/>
        <w:jc w:val="both"/>
      </w:pPr>
      <w:r>
        <w:rPr>
          <w:rFonts w:ascii="Times New Roman"/>
          <w:b w:val="false"/>
          <w:i w:val="false"/>
          <w:color w:val="000000"/>
          <w:sz w:val="28"/>
        </w:rPr>
        <w:t>
      "79) обеспечение в пределах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2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изложить в следующей редакции:</w:t>
      </w:r>
    </w:p>
    <w:bookmarkStart w:name="z3286" w:id="2219"/>
    <w:p>
      <w:pPr>
        <w:spacing w:after="0"/>
        <w:ind w:left="0"/>
        <w:jc w:val="both"/>
      </w:pPr>
      <w:r>
        <w:rPr>
          <w:rFonts w:ascii="Times New Roman"/>
          <w:b w:val="false"/>
          <w:i w:val="false"/>
          <w:color w:val="000000"/>
          <w:sz w:val="28"/>
        </w:rPr>
        <w:t>
      "82) осуществление контроля за правильностью определения происхождения товаров;</w:t>
      </w:r>
    </w:p>
    <w:bookmarkEnd w:id="2219"/>
    <w:bookmarkStart w:name="z3287" w:id="2220"/>
    <w:p>
      <w:pPr>
        <w:spacing w:after="0"/>
        <w:ind w:left="0"/>
        <w:jc w:val="both"/>
      </w:pPr>
      <w:r>
        <w:rPr>
          <w:rFonts w:ascii="Times New Roman"/>
          <w:b w:val="false"/>
          <w:i w:val="false"/>
          <w:color w:val="000000"/>
          <w:sz w:val="28"/>
        </w:rPr>
        <w:t>
      83) осуществление контроля за правильностью предоставления тарифных преференций;</w:t>
      </w:r>
    </w:p>
    <w:bookmarkEnd w:id="2220"/>
    <w:bookmarkStart w:name="z3288" w:id="2221"/>
    <w:p>
      <w:pPr>
        <w:spacing w:after="0"/>
        <w:ind w:left="0"/>
        <w:jc w:val="both"/>
      </w:pPr>
      <w:r>
        <w:rPr>
          <w:rFonts w:ascii="Times New Roman"/>
          <w:b w:val="false"/>
          <w:i w:val="false"/>
          <w:color w:val="000000"/>
          <w:sz w:val="28"/>
        </w:rPr>
        <w:t>
      84) осуществление контроля за классификацией товаров в соответствии с единой Товарной номенклатурой внешнеэкономической деятельности Евразийского экономического союза (далее – ТН ВЭД ЕАЭС);</w:t>
      </w:r>
    </w:p>
    <w:bookmarkEnd w:id="2221"/>
    <w:bookmarkStart w:name="z3289" w:id="2222"/>
    <w:p>
      <w:pPr>
        <w:spacing w:after="0"/>
        <w:ind w:left="0"/>
        <w:jc w:val="both"/>
      </w:pPr>
      <w:r>
        <w:rPr>
          <w:rFonts w:ascii="Times New Roman"/>
          <w:b w:val="false"/>
          <w:i w:val="false"/>
          <w:color w:val="000000"/>
          <w:sz w:val="28"/>
        </w:rPr>
        <w:t>
      85) осуществление контроля за правильностью определения таможенной стоимости товаров, в том числе правильности применения выбранного метода и структуры заявляемой таможенной стоимости и выработка на их основе рекомендаций по улучшению уровня администрирования таможенной стоимости товаров;";</w:t>
      </w:r>
    </w:p>
    <w:bookmarkEnd w:id="2222"/>
    <w:bookmarkStart w:name="z3290" w:id="2223"/>
    <w:p>
      <w:pPr>
        <w:spacing w:after="0"/>
        <w:ind w:left="0"/>
        <w:jc w:val="both"/>
      </w:pPr>
      <w:r>
        <w:rPr>
          <w:rFonts w:ascii="Times New Roman"/>
          <w:b w:val="false"/>
          <w:i w:val="false"/>
          <w:color w:val="000000"/>
          <w:sz w:val="28"/>
        </w:rPr>
        <w:t>
      дополнить подпунктами 85-1), 85-2), 85-3) и 85-4) следующего содержания:</w:t>
      </w:r>
    </w:p>
    <w:bookmarkEnd w:id="2223"/>
    <w:bookmarkStart w:name="z3291" w:id="2224"/>
    <w:p>
      <w:pPr>
        <w:spacing w:after="0"/>
        <w:ind w:left="0"/>
        <w:jc w:val="both"/>
      </w:pPr>
      <w:r>
        <w:rPr>
          <w:rFonts w:ascii="Times New Roman"/>
          <w:b w:val="false"/>
          <w:i w:val="false"/>
          <w:color w:val="000000"/>
          <w:sz w:val="28"/>
        </w:rPr>
        <w:t>
      "85-1) принятие предварительных решений по таможенной стоимости товаров;</w:t>
      </w:r>
    </w:p>
    <w:bookmarkEnd w:id="2224"/>
    <w:bookmarkStart w:name="z3292" w:id="2225"/>
    <w:p>
      <w:pPr>
        <w:spacing w:after="0"/>
        <w:ind w:left="0"/>
        <w:jc w:val="both"/>
      </w:pPr>
      <w:r>
        <w:rPr>
          <w:rFonts w:ascii="Times New Roman"/>
          <w:b w:val="false"/>
          <w:i w:val="false"/>
          <w:color w:val="000000"/>
          <w:sz w:val="28"/>
        </w:rPr>
        <w:t>
      85-2) проведение анализа таможенной стоимости ввозимых на территорию Республики Казахстан товаров;</w:t>
      </w:r>
    </w:p>
    <w:bookmarkEnd w:id="2225"/>
    <w:bookmarkStart w:name="z3293" w:id="2226"/>
    <w:p>
      <w:pPr>
        <w:spacing w:after="0"/>
        <w:ind w:left="0"/>
        <w:jc w:val="both"/>
      </w:pPr>
      <w:r>
        <w:rPr>
          <w:rFonts w:ascii="Times New Roman"/>
          <w:b w:val="false"/>
          <w:i w:val="false"/>
          <w:color w:val="000000"/>
          <w:sz w:val="28"/>
        </w:rPr>
        <w:t>
      85-3) вынесение заключений по таможенной стоимости, классификации и происхождения товаров в отношении незаконно перемещенных товаров;</w:t>
      </w:r>
    </w:p>
    <w:bookmarkEnd w:id="2226"/>
    <w:bookmarkStart w:name="z3294" w:id="2227"/>
    <w:p>
      <w:pPr>
        <w:spacing w:after="0"/>
        <w:ind w:left="0"/>
        <w:jc w:val="both"/>
      </w:pPr>
      <w:r>
        <w:rPr>
          <w:rFonts w:ascii="Times New Roman"/>
          <w:b w:val="false"/>
          <w:i w:val="false"/>
          <w:color w:val="000000"/>
          <w:sz w:val="28"/>
        </w:rPr>
        <w:t>
      85-4) участие в разработке профилей рисков по вопросам таможенной стоимости товаров;";</w:t>
      </w:r>
    </w:p>
    <w:bookmarkEnd w:id="2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87)</w:t>
      </w:r>
      <w:r>
        <w:rPr>
          <w:rFonts w:ascii="Times New Roman"/>
          <w:b w:val="false"/>
          <w:i w:val="false"/>
          <w:color w:val="000000"/>
          <w:sz w:val="28"/>
        </w:rPr>
        <w:t xml:space="preserve"> изложить в следующей редакции:</w:t>
      </w:r>
    </w:p>
    <w:bookmarkStart w:name="z3296" w:id="2228"/>
    <w:p>
      <w:pPr>
        <w:spacing w:after="0"/>
        <w:ind w:left="0"/>
        <w:jc w:val="both"/>
      </w:pPr>
      <w:r>
        <w:rPr>
          <w:rFonts w:ascii="Times New Roman"/>
          <w:b w:val="false"/>
          <w:i w:val="false"/>
          <w:color w:val="000000"/>
          <w:sz w:val="28"/>
        </w:rPr>
        <w:t>
      "87) принятие предварительных решений о классификации товаров в соответствии с ТН ВЭД ЕАЭС, по вопросам применения методов определения таможенной стоимости ввозимых товаров, а также по иным вопросам в соответствии с таможенным законодательством Евразийского экономического союза и Республики Казахстан;";</w:t>
      </w:r>
    </w:p>
    <w:bookmarkEnd w:id="2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90)</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изложить в следующей редакции:</w:t>
      </w:r>
    </w:p>
    <w:bookmarkStart w:name="z3298" w:id="2229"/>
    <w:p>
      <w:pPr>
        <w:spacing w:after="0"/>
        <w:ind w:left="0"/>
        <w:jc w:val="both"/>
      </w:pPr>
      <w:r>
        <w:rPr>
          <w:rFonts w:ascii="Times New Roman"/>
          <w:b w:val="false"/>
          <w:i w:val="false"/>
          <w:color w:val="000000"/>
          <w:sz w:val="28"/>
        </w:rPr>
        <w:t>
      "90) осуществление сбора, обобщения и анализа статистической и оперативной информации о готовящихся и совершенных уголовных правонарушениях, входящих в компетенцию органов государственных доходов;</w:t>
      </w:r>
    </w:p>
    <w:bookmarkEnd w:id="2229"/>
    <w:bookmarkStart w:name="z3299" w:id="2230"/>
    <w:p>
      <w:pPr>
        <w:spacing w:after="0"/>
        <w:ind w:left="0"/>
        <w:jc w:val="both"/>
      </w:pPr>
      <w:r>
        <w:rPr>
          <w:rFonts w:ascii="Times New Roman"/>
          <w:b w:val="false"/>
          <w:i w:val="false"/>
          <w:color w:val="000000"/>
          <w:sz w:val="28"/>
        </w:rPr>
        <w:t>
      91) осуществление досудебного производства (упрощенного досудебного производства), предварительного следствия, дознания по делам, отнесенным законодательством Республики Казахстан к ведению этого органа, в порядке, предусмотренном уголовно-процессуальным законодательством Республики Казахстан;";</w:t>
      </w:r>
    </w:p>
    <w:bookmarkEnd w:id="2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93)</w:t>
      </w:r>
      <w:r>
        <w:rPr>
          <w:rFonts w:ascii="Times New Roman"/>
          <w:b w:val="false"/>
          <w:i w:val="false"/>
          <w:color w:val="000000"/>
          <w:sz w:val="28"/>
        </w:rPr>
        <w:t xml:space="preserve"> изложить в следующей редакции:</w:t>
      </w:r>
    </w:p>
    <w:bookmarkStart w:name="z3301" w:id="2231"/>
    <w:p>
      <w:pPr>
        <w:spacing w:after="0"/>
        <w:ind w:left="0"/>
        <w:jc w:val="both"/>
      </w:pPr>
      <w:r>
        <w:rPr>
          <w:rFonts w:ascii="Times New Roman"/>
          <w:b w:val="false"/>
          <w:i w:val="false"/>
          <w:color w:val="000000"/>
          <w:sz w:val="28"/>
        </w:rPr>
        <w:t>
      "93) задержание и доставка в служебные помещения органов государственных доходов или иных органов Республики Казахстан лиц, совершивших уголовных правонарушений или подозреваемых в совершении уголовного правонарушения, отнесенного законодательством Республики Казахстан к ведению этого органа, в соответствии с законодательными актами Республики Казахстан;";</w:t>
      </w:r>
    </w:p>
    <w:bookmarkEnd w:id="2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96)</w:t>
      </w:r>
      <w:r>
        <w:rPr>
          <w:rFonts w:ascii="Times New Roman"/>
          <w:b w:val="false"/>
          <w:i w:val="false"/>
          <w:color w:val="000000"/>
          <w:sz w:val="28"/>
        </w:rPr>
        <w:t xml:space="preserve"> изложить в следующей редакции:</w:t>
      </w:r>
    </w:p>
    <w:bookmarkStart w:name="z3303" w:id="2232"/>
    <w:p>
      <w:pPr>
        <w:spacing w:after="0"/>
        <w:ind w:left="0"/>
        <w:jc w:val="both"/>
      </w:pPr>
      <w:r>
        <w:rPr>
          <w:rFonts w:ascii="Times New Roman"/>
          <w:b w:val="false"/>
          <w:i w:val="false"/>
          <w:color w:val="000000"/>
          <w:sz w:val="28"/>
        </w:rPr>
        <w:t>
      "96) выработка и реализация мер по повышению эффективности деятельности органов государственных доходов в сфере борьбы с уголовными правонарушениями, отнесенными законодательством Республики Казахстан к ведению этого органа;";</w:t>
      </w:r>
    </w:p>
    <w:bookmarkEnd w:id="2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97)</w:t>
      </w:r>
      <w:r>
        <w:rPr>
          <w:rFonts w:ascii="Times New Roman"/>
          <w:b w:val="false"/>
          <w:i w:val="false"/>
          <w:color w:val="000000"/>
          <w:sz w:val="28"/>
        </w:rPr>
        <w:t xml:space="preserve"> исключить;</w:t>
      </w:r>
    </w:p>
    <w:bookmarkStart w:name="z3305" w:id="2233"/>
    <w:p>
      <w:pPr>
        <w:spacing w:after="0"/>
        <w:ind w:left="0"/>
        <w:jc w:val="both"/>
      </w:pPr>
      <w:r>
        <w:rPr>
          <w:rFonts w:ascii="Times New Roman"/>
          <w:b w:val="false"/>
          <w:i w:val="false"/>
          <w:color w:val="000000"/>
          <w:sz w:val="28"/>
        </w:rPr>
        <w:t>
      в пункте 16:</w:t>
      </w:r>
    </w:p>
    <w:bookmarkEnd w:id="2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3307" w:id="2234"/>
    <w:p>
      <w:pPr>
        <w:spacing w:after="0"/>
        <w:ind w:left="0"/>
        <w:jc w:val="both"/>
      </w:pPr>
      <w:r>
        <w:rPr>
          <w:rFonts w:ascii="Times New Roman"/>
          <w:b w:val="false"/>
          <w:i w:val="false"/>
          <w:color w:val="000000"/>
          <w:sz w:val="28"/>
        </w:rPr>
        <w:t>
      "9) вносить предложения по совершенствованию налогового законодательства Республики Казахстан и таможенного законодательства Евразийского экономического союза и Республики Казахстан;";</w:t>
      </w:r>
    </w:p>
    <w:bookmarkEnd w:id="2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3309" w:id="2235"/>
    <w:p>
      <w:pPr>
        <w:spacing w:after="0"/>
        <w:ind w:left="0"/>
        <w:jc w:val="both"/>
      </w:pPr>
      <w:r>
        <w:rPr>
          <w:rFonts w:ascii="Times New Roman"/>
          <w:b w:val="false"/>
          <w:i w:val="false"/>
          <w:color w:val="000000"/>
          <w:sz w:val="28"/>
        </w:rPr>
        <w:t>
      "21) осуществлять отбор проб и (или) образцов товаров в соответствии с законодательством Республики Казахстан;</w:t>
      </w:r>
    </w:p>
    <w:bookmarkEnd w:id="2235"/>
    <w:bookmarkStart w:name="z3310" w:id="2236"/>
    <w:p>
      <w:pPr>
        <w:spacing w:after="0"/>
        <w:ind w:left="0"/>
        <w:jc w:val="both"/>
      </w:pPr>
      <w:r>
        <w:rPr>
          <w:rFonts w:ascii="Times New Roman"/>
          <w:b w:val="false"/>
          <w:i w:val="false"/>
          <w:color w:val="000000"/>
          <w:sz w:val="28"/>
        </w:rPr>
        <w:t>
      22) изымать у проверяемого лица документы либо их копии с составлением акта изъятия при проведении выездных таможенных проверок;</w:t>
      </w:r>
    </w:p>
    <w:bookmarkEnd w:id="2236"/>
    <w:bookmarkStart w:name="z3311" w:id="2237"/>
    <w:p>
      <w:pPr>
        <w:spacing w:after="0"/>
        <w:ind w:left="0"/>
        <w:jc w:val="both"/>
      </w:pPr>
      <w:r>
        <w:rPr>
          <w:rFonts w:ascii="Times New Roman"/>
          <w:b w:val="false"/>
          <w:i w:val="false"/>
          <w:color w:val="000000"/>
          <w:sz w:val="28"/>
        </w:rPr>
        <w:t>
      23) налагать арест на товары или изымать их в порядке, установленном законами Республики Казахстан, на срок проведения выездной таможенной проверки для пресечения действий, направленных на отчуждение товаров, в отношении которых проводится выездная таможенная проверка, либо распоряжение этими товарами иным способом;</w:t>
      </w:r>
    </w:p>
    <w:bookmarkEnd w:id="2237"/>
    <w:bookmarkStart w:name="z3312" w:id="2238"/>
    <w:p>
      <w:pPr>
        <w:spacing w:after="0"/>
        <w:ind w:left="0"/>
        <w:jc w:val="both"/>
      </w:pPr>
      <w:r>
        <w:rPr>
          <w:rFonts w:ascii="Times New Roman"/>
          <w:b w:val="false"/>
          <w:i w:val="false"/>
          <w:color w:val="000000"/>
          <w:sz w:val="28"/>
        </w:rPr>
        <w:t>
      24) опечатывать помещения, склады, архивы и иные места нахождения (хранения) документов и товаров, в отношении которых проводится выездная таможенная проверка;";</w:t>
      </w:r>
    </w:p>
    <w:bookmarkEnd w:id="2238"/>
    <w:bookmarkStart w:name="z3313" w:id="2239"/>
    <w:p>
      <w:pPr>
        <w:spacing w:after="0"/>
        <w:ind w:left="0"/>
        <w:jc w:val="both"/>
      </w:pPr>
      <w:r>
        <w:rPr>
          <w:rFonts w:ascii="Times New Roman"/>
          <w:b w:val="false"/>
          <w:i w:val="false"/>
          <w:color w:val="000000"/>
          <w:sz w:val="28"/>
        </w:rPr>
        <w:t>
      дополнить пунктом 24-1) следующего содержания:</w:t>
      </w:r>
    </w:p>
    <w:bookmarkEnd w:id="2239"/>
    <w:bookmarkStart w:name="z3314" w:id="2240"/>
    <w:p>
      <w:pPr>
        <w:spacing w:after="0"/>
        <w:ind w:left="0"/>
        <w:jc w:val="both"/>
      </w:pPr>
      <w:r>
        <w:rPr>
          <w:rFonts w:ascii="Times New Roman"/>
          <w:b w:val="false"/>
          <w:i w:val="false"/>
          <w:color w:val="000000"/>
          <w:sz w:val="28"/>
        </w:rPr>
        <w:t>
      "24-1) получать доступ на объекты проверяемого лица при предъявлении должностными лицами таможенного органа предписания о проведении выездной таможенной проверки и служебных удостоверений;";</w:t>
      </w:r>
    </w:p>
    <w:bookmarkEnd w:id="2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изложить в следующей редакции:</w:t>
      </w:r>
    </w:p>
    <w:bookmarkStart w:name="z3316" w:id="2241"/>
    <w:p>
      <w:pPr>
        <w:spacing w:after="0"/>
        <w:ind w:left="0"/>
        <w:jc w:val="both"/>
      </w:pPr>
      <w:r>
        <w:rPr>
          <w:rFonts w:ascii="Times New Roman"/>
          <w:b w:val="false"/>
          <w:i w:val="false"/>
          <w:color w:val="000000"/>
          <w:sz w:val="28"/>
        </w:rPr>
        <w:t>
      "26)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w:t>
      </w:r>
    </w:p>
    <w:bookmarkEnd w:id="2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30)</w:t>
      </w:r>
      <w:r>
        <w:rPr>
          <w:rFonts w:ascii="Times New Roman"/>
          <w:b w:val="false"/>
          <w:i w:val="false"/>
          <w:color w:val="000000"/>
          <w:sz w:val="28"/>
        </w:rPr>
        <w:t xml:space="preserve"> изложить в следующей редакции:</w:t>
      </w:r>
    </w:p>
    <w:bookmarkStart w:name="z3318" w:id="2242"/>
    <w:p>
      <w:pPr>
        <w:spacing w:after="0"/>
        <w:ind w:left="0"/>
        <w:jc w:val="both"/>
      </w:pPr>
      <w:r>
        <w:rPr>
          <w:rFonts w:ascii="Times New Roman"/>
          <w:b w:val="false"/>
          <w:i w:val="false"/>
          <w:color w:val="000000"/>
          <w:sz w:val="28"/>
        </w:rPr>
        <w:t>
      "30) осуществлять оперативно-розыскную деятельность в соответствии с законодательством Республики Казахстан об оперативно–розыскной деятельности;";</w:t>
      </w:r>
    </w:p>
    <w:bookmarkEnd w:id="2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w:t>
      </w:r>
      <w:r>
        <w:rPr>
          <w:rFonts w:ascii="Times New Roman"/>
          <w:b w:val="false"/>
          <w:i w:val="false"/>
          <w:color w:val="000000"/>
          <w:sz w:val="28"/>
        </w:rPr>
        <w:t xml:space="preserve"> изложить в следующей редакции:</w:t>
      </w:r>
    </w:p>
    <w:bookmarkStart w:name="z3321" w:id="2243"/>
    <w:p>
      <w:pPr>
        <w:spacing w:after="0"/>
        <w:ind w:left="0"/>
        <w:jc w:val="both"/>
      </w:pPr>
      <w:r>
        <w:rPr>
          <w:rFonts w:ascii="Times New Roman"/>
          <w:b w:val="false"/>
          <w:i w:val="false"/>
          <w:color w:val="000000"/>
          <w:sz w:val="28"/>
        </w:rPr>
        <w:t>
      "48) осуществлять работу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и задолженности по социальным платежам;";</w:t>
      </w:r>
    </w:p>
    <w:bookmarkEnd w:id="2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56)</w:t>
      </w:r>
      <w:r>
        <w:rPr>
          <w:rFonts w:ascii="Times New Roman"/>
          <w:b w:val="false"/>
          <w:i w:val="false"/>
          <w:color w:val="000000"/>
          <w:sz w:val="28"/>
        </w:rPr>
        <w:t xml:space="preserve"> изложить в следующей редакции:</w:t>
      </w:r>
    </w:p>
    <w:bookmarkStart w:name="z3324" w:id="2244"/>
    <w:p>
      <w:pPr>
        <w:spacing w:after="0"/>
        <w:ind w:left="0"/>
        <w:jc w:val="both"/>
      </w:pPr>
      <w:r>
        <w:rPr>
          <w:rFonts w:ascii="Times New Roman"/>
          <w:b w:val="false"/>
          <w:i w:val="false"/>
          <w:color w:val="000000"/>
          <w:sz w:val="28"/>
        </w:rPr>
        <w:t>
      "56)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3326" w:id="2245"/>
    <w:p>
      <w:pPr>
        <w:spacing w:after="0"/>
        <w:ind w:left="0"/>
        <w:jc w:val="both"/>
      </w:pPr>
      <w:r>
        <w:rPr>
          <w:rFonts w:ascii="Times New Roman"/>
          <w:b w:val="false"/>
          <w:i w:val="false"/>
          <w:color w:val="000000"/>
          <w:sz w:val="28"/>
        </w:rPr>
        <w:t>
      "58)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социальных платежей;";</w:t>
      </w:r>
    </w:p>
    <w:bookmarkEnd w:id="2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изложить в следующей редакции:</w:t>
      </w:r>
    </w:p>
    <w:bookmarkStart w:name="z3328" w:id="2246"/>
    <w:p>
      <w:pPr>
        <w:spacing w:after="0"/>
        <w:ind w:left="0"/>
        <w:jc w:val="both"/>
      </w:pPr>
      <w:r>
        <w:rPr>
          <w:rFonts w:ascii="Times New Roman"/>
          <w:b w:val="false"/>
          <w:i w:val="false"/>
          <w:color w:val="000000"/>
          <w:sz w:val="28"/>
        </w:rPr>
        <w:t>
      "71) выполнять обязанности, установленные уголовно-процессуальным законодательством Республики Казахстан, а также законодательством Республики Казахстан об оперативно–розыскной деятельности;</w:t>
      </w:r>
    </w:p>
    <w:bookmarkEnd w:id="2246"/>
    <w:bookmarkStart w:name="z3329" w:id="2247"/>
    <w:p>
      <w:pPr>
        <w:spacing w:after="0"/>
        <w:ind w:left="0"/>
        <w:jc w:val="both"/>
      </w:pPr>
      <w:r>
        <w:rPr>
          <w:rFonts w:ascii="Times New Roman"/>
          <w:b w:val="false"/>
          <w:i w:val="false"/>
          <w:color w:val="000000"/>
          <w:sz w:val="28"/>
        </w:rPr>
        <w:t>
      72) принимать в пределах компетенции Департамента меры по предупреждению, выявлению, пресечению, раскрытию и расследованию уголовных правонарушений, отнесенных законодательством Республики Казахстан к ведению этого органа;</w:t>
      </w:r>
    </w:p>
    <w:bookmarkEnd w:id="2247"/>
    <w:bookmarkStart w:name="z3330" w:id="2248"/>
    <w:p>
      <w:pPr>
        <w:spacing w:after="0"/>
        <w:ind w:left="0"/>
        <w:jc w:val="both"/>
      </w:pPr>
      <w:r>
        <w:rPr>
          <w:rFonts w:ascii="Times New Roman"/>
          <w:b w:val="false"/>
          <w:i w:val="false"/>
          <w:color w:val="000000"/>
          <w:sz w:val="28"/>
        </w:rPr>
        <w:t>
      73) принимать, регистрировать и рассматривать заявления и сообщения о совершенных или готовящихся уголовных правонарушениях, своевременно принимать меры по их пресечению и раскрытию, а также задержанию лиц, их совершивших, и недопущению общественно опасных последствий;</w:t>
      </w:r>
    </w:p>
    <w:bookmarkEnd w:id="2248"/>
    <w:bookmarkStart w:name="z3331" w:id="2249"/>
    <w:p>
      <w:pPr>
        <w:spacing w:after="0"/>
        <w:ind w:left="0"/>
        <w:jc w:val="both"/>
      </w:pPr>
      <w:r>
        <w:rPr>
          <w:rFonts w:ascii="Times New Roman"/>
          <w:b w:val="false"/>
          <w:i w:val="false"/>
          <w:color w:val="000000"/>
          <w:sz w:val="28"/>
        </w:rPr>
        <w:t>
      74) принимать в пределах компетенции меры к обеспечению возмещения причиненного уголовным правонарушением имущественного вреда;";</w:t>
      </w:r>
    </w:p>
    <w:bookmarkEnd w:id="2249"/>
    <w:bookmarkStart w:name="z3332" w:id="2250"/>
    <w:p>
      <w:pPr>
        <w:spacing w:after="0"/>
        <w:ind w:left="0"/>
        <w:jc w:val="both"/>
      </w:pPr>
      <w:r>
        <w:rPr>
          <w:rFonts w:ascii="Times New Roman"/>
          <w:b w:val="false"/>
          <w:i w:val="false"/>
          <w:color w:val="000000"/>
          <w:sz w:val="28"/>
        </w:rPr>
        <w:t>
      дополнить перечнем государственных учреждений – территориальных органов Департамента по Кызылординской области Комитета государственных доходов Министерства финансов Республики Казахстан:</w:t>
      </w:r>
    </w:p>
    <w:bookmarkEnd w:id="2250"/>
    <w:bookmarkStart w:name="z3333" w:id="2251"/>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2251"/>
    <w:bookmarkStart w:name="z3334" w:id="2252"/>
    <w:p>
      <w:pPr>
        <w:spacing w:after="0"/>
        <w:ind w:left="0"/>
        <w:jc w:val="both"/>
      </w:pPr>
      <w:r>
        <w:rPr>
          <w:rFonts w:ascii="Times New Roman"/>
          <w:b w:val="false"/>
          <w:i w:val="false"/>
          <w:color w:val="000000"/>
          <w:sz w:val="28"/>
        </w:rPr>
        <w:t>
      1. Управление государственных доходов по городу Кызылорде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2252"/>
    <w:bookmarkStart w:name="z3335" w:id="2253"/>
    <w:p>
      <w:pPr>
        <w:spacing w:after="0"/>
        <w:ind w:left="0"/>
        <w:jc w:val="both"/>
      </w:pPr>
      <w:r>
        <w:rPr>
          <w:rFonts w:ascii="Times New Roman"/>
          <w:b w:val="false"/>
          <w:i w:val="false"/>
          <w:color w:val="000000"/>
          <w:sz w:val="28"/>
        </w:rPr>
        <w:t>
      2. Управление государственных доходов по Аральскому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2253"/>
    <w:bookmarkStart w:name="z3336" w:id="2254"/>
    <w:p>
      <w:pPr>
        <w:spacing w:after="0"/>
        <w:ind w:left="0"/>
        <w:jc w:val="both"/>
      </w:pPr>
      <w:r>
        <w:rPr>
          <w:rFonts w:ascii="Times New Roman"/>
          <w:b w:val="false"/>
          <w:i w:val="false"/>
          <w:color w:val="000000"/>
          <w:sz w:val="28"/>
        </w:rPr>
        <w:t>
      3. Управление государственных доходов по Казалинскому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2254"/>
    <w:bookmarkStart w:name="z3337" w:id="2255"/>
    <w:p>
      <w:pPr>
        <w:spacing w:after="0"/>
        <w:ind w:left="0"/>
        <w:jc w:val="both"/>
      </w:pPr>
      <w:r>
        <w:rPr>
          <w:rFonts w:ascii="Times New Roman"/>
          <w:b w:val="false"/>
          <w:i w:val="false"/>
          <w:color w:val="000000"/>
          <w:sz w:val="28"/>
        </w:rPr>
        <w:t>
      4. Управление государственных доходов по Кармакшинскому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2255"/>
    <w:bookmarkStart w:name="z3338" w:id="2256"/>
    <w:p>
      <w:pPr>
        <w:spacing w:after="0"/>
        <w:ind w:left="0"/>
        <w:jc w:val="both"/>
      </w:pPr>
      <w:r>
        <w:rPr>
          <w:rFonts w:ascii="Times New Roman"/>
          <w:b w:val="false"/>
          <w:i w:val="false"/>
          <w:color w:val="000000"/>
          <w:sz w:val="28"/>
        </w:rPr>
        <w:t>
      5. 139. Управление государственных доходов по Жалагашскому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2256"/>
    <w:bookmarkStart w:name="z3339" w:id="2257"/>
    <w:p>
      <w:pPr>
        <w:spacing w:after="0"/>
        <w:ind w:left="0"/>
        <w:jc w:val="both"/>
      </w:pPr>
      <w:r>
        <w:rPr>
          <w:rFonts w:ascii="Times New Roman"/>
          <w:b w:val="false"/>
          <w:i w:val="false"/>
          <w:color w:val="000000"/>
          <w:sz w:val="28"/>
        </w:rPr>
        <w:t>
      6. Управление государственных доходов по Сырдарьинскому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2257"/>
    <w:bookmarkStart w:name="z3340" w:id="2258"/>
    <w:p>
      <w:pPr>
        <w:spacing w:after="0"/>
        <w:ind w:left="0"/>
        <w:jc w:val="both"/>
      </w:pPr>
      <w:r>
        <w:rPr>
          <w:rFonts w:ascii="Times New Roman"/>
          <w:b w:val="false"/>
          <w:i w:val="false"/>
          <w:color w:val="000000"/>
          <w:sz w:val="28"/>
        </w:rPr>
        <w:t>
      7. Управление государственных доходов по Шиелийскому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2258"/>
    <w:bookmarkStart w:name="z3341" w:id="2259"/>
    <w:p>
      <w:pPr>
        <w:spacing w:after="0"/>
        <w:ind w:left="0"/>
        <w:jc w:val="both"/>
      </w:pPr>
      <w:r>
        <w:rPr>
          <w:rFonts w:ascii="Times New Roman"/>
          <w:b w:val="false"/>
          <w:i w:val="false"/>
          <w:color w:val="000000"/>
          <w:sz w:val="28"/>
        </w:rPr>
        <w:t>
      8. Управление государственных доходов по Жанакорганскому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w:t>
      </w:r>
    </w:p>
    <w:bookmarkEnd w:id="2259"/>
    <w:bookmarkStart w:name="z3342" w:id="22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городу Кызылорда Департамента государственных доходов по Кызылординской области Комитета государственных доходов Министерства финансов Республики Казахстан, утвержденном указанным приказом:</w:t>
      </w:r>
    </w:p>
    <w:bookmarkEnd w:id="2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344" w:id="2261"/>
    <w:p>
      <w:pPr>
        <w:spacing w:after="0"/>
        <w:ind w:left="0"/>
        <w:jc w:val="both"/>
      </w:pPr>
      <w:r>
        <w:rPr>
          <w:rFonts w:ascii="Times New Roman"/>
          <w:b w:val="false"/>
          <w:i w:val="false"/>
          <w:color w:val="000000"/>
          <w:sz w:val="28"/>
        </w:rPr>
        <w:t>
      "1. Управление государственных доходов по городу Кызылорда Департамента государственных доходов по Кызылординской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346" w:id="2262"/>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262"/>
    <w:bookmarkStart w:name="z3347" w:id="2263"/>
    <w:p>
      <w:pPr>
        <w:spacing w:after="0"/>
        <w:ind w:left="0"/>
        <w:jc w:val="both"/>
      </w:pPr>
      <w:r>
        <w:rPr>
          <w:rFonts w:ascii="Times New Roman"/>
          <w:b w:val="false"/>
          <w:i w:val="false"/>
          <w:color w:val="000000"/>
          <w:sz w:val="28"/>
        </w:rPr>
        <w:t>
      в пункте 14:</w:t>
      </w:r>
    </w:p>
    <w:bookmarkEnd w:id="2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349" w:id="2264"/>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264"/>
    <w:bookmarkStart w:name="z3350" w:id="2265"/>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353" w:id="2266"/>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355" w:id="2267"/>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267"/>
    <w:bookmarkStart w:name="z3356" w:id="2268"/>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268"/>
    <w:bookmarkStart w:name="z3357" w:id="2269"/>
    <w:p>
      <w:pPr>
        <w:spacing w:after="0"/>
        <w:ind w:left="0"/>
        <w:jc w:val="both"/>
      </w:pPr>
      <w:r>
        <w:rPr>
          <w:rFonts w:ascii="Times New Roman"/>
          <w:b w:val="false"/>
          <w:i w:val="false"/>
          <w:color w:val="000000"/>
          <w:sz w:val="28"/>
        </w:rPr>
        <w:t>
      дополнить подпунктами 18) и 19) следующего содержания:</w:t>
      </w:r>
    </w:p>
    <w:bookmarkEnd w:id="2269"/>
    <w:bookmarkStart w:name="z3358" w:id="2270"/>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270"/>
    <w:bookmarkStart w:name="z3359" w:id="2271"/>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271"/>
    <w:bookmarkStart w:name="z3360" w:id="22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Аральскому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утвержденном указанным приказом:</w:t>
      </w:r>
    </w:p>
    <w:bookmarkEnd w:id="2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362" w:id="2273"/>
    <w:p>
      <w:pPr>
        <w:spacing w:after="0"/>
        <w:ind w:left="0"/>
        <w:jc w:val="both"/>
      </w:pPr>
      <w:r>
        <w:rPr>
          <w:rFonts w:ascii="Times New Roman"/>
          <w:b w:val="false"/>
          <w:i w:val="false"/>
          <w:color w:val="000000"/>
          <w:sz w:val="28"/>
        </w:rPr>
        <w:t>
      "1. Управление государственных доходов по Аральскому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364" w:id="2274"/>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274"/>
    <w:bookmarkStart w:name="z3365" w:id="2275"/>
    <w:p>
      <w:pPr>
        <w:spacing w:after="0"/>
        <w:ind w:left="0"/>
        <w:jc w:val="both"/>
      </w:pPr>
      <w:r>
        <w:rPr>
          <w:rFonts w:ascii="Times New Roman"/>
          <w:b w:val="false"/>
          <w:i w:val="false"/>
          <w:color w:val="000000"/>
          <w:sz w:val="28"/>
        </w:rPr>
        <w:t>
      в пункте 14:</w:t>
      </w:r>
    </w:p>
    <w:bookmarkEnd w:id="2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367" w:id="2276"/>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276"/>
    <w:bookmarkStart w:name="z3368" w:id="2277"/>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371" w:id="2278"/>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373" w:id="2279"/>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279"/>
    <w:bookmarkStart w:name="z3374" w:id="2280"/>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280"/>
    <w:bookmarkStart w:name="z3375" w:id="2281"/>
    <w:p>
      <w:pPr>
        <w:spacing w:after="0"/>
        <w:ind w:left="0"/>
        <w:jc w:val="both"/>
      </w:pPr>
      <w:r>
        <w:rPr>
          <w:rFonts w:ascii="Times New Roman"/>
          <w:b w:val="false"/>
          <w:i w:val="false"/>
          <w:color w:val="000000"/>
          <w:sz w:val="28"/>
        </w:rPr>
        <w:t>
      дополнить подпунктами 18) и 19) следующего содержания:</w:t>
      </w:r>
    </w:p>
    <w:bookmarkEnd w:id="2281"/>
    <w:bookmarkStart w:name="z3376" w:id="2282"/>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282"/>
    <w:bookmarkStart w:name="z3377" w:id="2283"/>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283"/>
    <w:bookmarkStart w:name="z3378" w:id="22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Казалинскому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утвержденном указанным приказом:</w:t>
      </w:r>
    </w:p>
    <w:bookmarkEnd w:id="2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380" w:id="2285"/>
    <w:p>
      <w:pPr>
        <w:spacing w:after="0"/>
        <w:ind w:left="0"/>
        <w:jc w:val="both"/>
      </w:pPr>
      <w:r>
        <w:rPr>
          <w:rFonts w:ascii="Times New Roman"/>
          <w:b w:val="false"/>
          <w:i w:val="false"/>
          <w:color w:val="000000"/>
          <w:sz w:val="28"/>
        </w:rPr>
        <w:t>
      "1. Управление государственных доходов по Казалинскому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382" w:id="2286"/>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286"/>
    <w:bookmarkStart w:name="z3383" w:id="2287"/>
    <w:p>
      <w:pPr>
        <w:spacing w:after="0"/>
        <w:ind w:left="0"/>
        <w:jc w:val="both"/>
      </w:pPr>
      <w:r>
        <w:rPr>
          <w:rFonts w:ascii="Times New Roman"/>
          <w:b w:val="false"/>
          <w:i w:val="false"/>
          <w:color w:val="000000"/>
          <w:sz w:val="28"/>
        </w:rPr>
        <w:t>
      в пункте 14:</w:t>
      </w:r>
    </w:p>
    <w:bookmarkEnd w:id="2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385" w:id="2288"/>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288"/>
    <w:bookmarkStart w:name="z3386" w:id="2289"/>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389" w:id="2290"/>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391" w:id="2291"/>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291"/>
    <w:bookmarkStart w:name="z3392" w:id="2292"/>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292"/>
    <w:bookmarkStart w:name="z3393" w:id="2293"/>
    <w:p>
      <w:pPr>
        <w:spacing w:after="0"/>
        <w:ind w:left="0"/>
        <w:jc w:val="both"/>
      </w:pPr>
      <w:r>
        <w:rPr>
          <w:rFonts w:ascii="Times New Roman"/>
          <w:b w:val="false"/>
          <w:i w:val="false"/>
          <w:color w:val="000000"/>
          <w:sz w:val="28"/>
        </w:rPr>
        <w:t>
      дополнить подпунктами 18) и 19) следующего содержания:</w:t>
      </w:r>
    </w:p>
    <w:bookmarkEnd w:id="2293"/>
    <w:bookmarkStart w:name="z3394" w:id="2294"/>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294"/>
    <w:bookmarkStart w:name="z3395" w:id="2295"/>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295"/>
    <w:bookmarkStart w:name="z3396" w:id="22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Кармакшинскому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утвержденном указанным приказом:</w:t>
      </w:r>
    </w:p>
    <w:bookmarkEnd w:id="2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398" w:id="2297"/>
    <w:p>
      <w:pPr>
        <w:spacing w:after="0"/>
        <w:ind w:left="0"/>
        <w:jc w:val="both"/>
      </w:pPr>
      <w:r>
        <w:rPr>
          <w:rFonts w:ascii="Times New Roman"/>
          <w:b w:val="false"/>
          <w:i w:val="false"/>
          <w:color w:val="000000"/>
          <w:sz w:val="28"/>
        </w:rPr>
        <w:t>
      "1. Управление государственных доходов по Кармакшинскому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400" w:id="2298"/>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298"/>
    <w:bookmarkStart w:name="z3401" w:id="2299"/>
    <w:p>
      <w:pPr>
        <w:spacing w:after="0"/>
        <w:ind w:left="0"/>
        <w:jc w:val="both"/>
      </w:pPr>
      <w:r>
        <w:rPr>
          <w:rFonts w:ascii="Times New Roman"/>
          <w:b w:val="false"/>
          <w:i w:val="false"/>
          <w:color w:val="000000"/>
          <w:sz w:val="28"/>
        </w:rPr>
        <w:t>
      в пункте 14:</w:t>
      </w:r>
    </w:p>
    <w:bookmarkEnd w:id="2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403" w:id="2300"/>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300"/>
    <w:bookmarkStart w:name="z3404" w:id="2301"/>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407" w:id="2302"/>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409" w:id="2303"/>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303"/>
    <w:bookmarkStart w:name="z3410" w:id="2304"/>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304"/>
    <w:bookmarkStart w:name="z3411" w:id="2305"/>
    <w:p>
      <w:pPr>
        <w:spacing w:after="0"/>
        <w:ind w:left="0"/>
        <w:jc w:val="both"/>
      </w:pPr>
      <w:r>
        <w:rPr>
          <w:rFonts w:ascii="Times New Roman"/>
          <w:b w:val="false"/>
          <w:i w:val="false"/>
          <w:color w:val="000000"/>
          <w:sz w:val="28"/>
        </w:rPr>
        <w:t>
      дополнить подпунктами 18) и 19) следующего содержания:</w:t>
      </w:r>
    </w:p>
    <w:bookmarkEnd w:id="2305"/>
    <w:bookmarkStart w:name="z3412" w:id="2306"/>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306"/>
    <w:bookmarkStart w:name="z3413" w:id="2307"/>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307"/>
    <w:bookmarkStart w:name="z3414" w:id="23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Жалагашскому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утвержденном указанным приказом:</w:t>
      </w:r>
    </w:p>
    <w:bookmarkEnd w:id="2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416" w:id="2309"/>
    <w:p>
      <w:pPr>
        <w:spacing w:after="0"/>
        <w:ind w:left="0"/>
        <w:jc w:val="both"/>
      </w:pPr>
      <w:r>
        <w:rPr>
          <w:rFonts w:ascii="Times New Roman"/>
          <w:b w:val="false"/>
          <w:i w:val="false"/>
          <w:color w:val="000000"/>
          <w:sz w:val="28"/>
        </w:rPr>
        <w:t>
      "1. Управление государственных доходов по Жалагашскому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309"/>
    <w:bookmarkStart w:name="z3417" w:id="2310"/>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2310"/>
    <w:bookmarkStart w:name="z3418" w:id="2311"/>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311"/>
    <w:bookmarkStart w:name="z3419" w:id="2312"/>
    <w:p>
      <w:pPr>
        <w:spacing w:after="0"/>
        <w:ind w:left="0"/>
        <w:jc w:val="both"/>
      </w:pPr>
      <w:r>
        <w:rPr>
          <w:rFonts w:ascii="Times New Roman"/>
          <w:b w:val="false"/>
          <w:i w:val="false"/>
          <w:color w:val="000000"/>
          <w:sz w:val="28"/>
        </w:rPr>
        <w:t>
      в пункте 14:</w:t>
      </w:r>
    </w:p>
    <w:bookmarkEnd w:id="2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421" w:id="2313"/>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313"/>
    <w:bookmarkStart w:name="z3422" w:id="2314"/>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425" w:id="2315"/>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427" w:id="2316"/>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316"/>
    <w:bookmarkStart w:name="z3428" w:id="2317"/>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317"/>
    <w:bookmarkStart w:name="z3429" w:id="2318"/>
    <w:p>
      <w:pPr>
        <w:spacing w:after="0"/>
        <w:ind w:left="0"/>
        <w:jc w:val="both"/>
      </w:pPr>
      <w:r>
        <w:rPr>
          <w:rFonts w:ascii="Times New Roman"/>
          <w:b w:val="false"/>
          <w:i w:val="false"/>
          <w:color w:val="000000"/>
          <w:sz w:val="28"/>
        </w:rPr>
        <w:t>
      дополнить подпунктами 18) и 19) следующего содержания:</w:t>
      </w:r>
    </w:p>
    <w:bookmarkEnd w:id="2318"/>
    <w:bookmarkStart w:name="z3430" w:id="2319"/>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319"/>
    <w:bookmarkStart w:name="z3431" w:id="2320"/>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320"/>
    <w:bookmarkStart w:name="z3432" w:id="23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Сырдарьинскому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утвержденном указанным приказом:</w:t>
      </w:r>
    </w:p>
    <w:bookmarkEnd w:id="2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434" w:id="2322"/>
    <w:p>
      <w:pPr>
        <w:spacing w:after="0"/>
        <w:ind w:left="0"/>
        <w:jc w:val="both"/>
      </w:pPr>
      <w:r>
        <w:rPr>
          <w:rFonts w:ascii="Times New Roman"/>
          <w:b w:val="false"/>
          <w:i w:val="false"/>
          <w:color w:val="000000"/>
          <w:sz w:val="28"/>
        </w:rPr>
        <w:t>
      "1. Управление государственных доходов по Сырдарьинскому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436" w:id="2323"/>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323"/>
    <w:bookmarkStart w:name="z3437" w:id="2324"/>
    <w:p>
      <w:pPr>
        <w:spacing w:after="0"/>
        <w:ind w:left="0"/>
        <w:jc w:val="both"/>
      </w:pPr>
      <w:r>
        <w:rPr>
          <w:rFonts w:ascii="Times New Roman"/>
          <w:b w:val="false"/>
          <w:i w:val="false"/>
          <w:color w:val="000000"/>
          <w:sz w:val="28"/>
        </w:rPr>
        <w:t>
      в пункте 14:</w:t>
      </w:r>
    </w:p>
    <w:bookmarkEnd w:id="2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439" w:id="2325"/>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325"/>
    <w:bookmarkStart w:name="z3440" w:id="2326"/>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443" w:id="2327"/>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445" w:id="2328"/>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328"/>
    <w:bookmarkStart w:name="z3446" w:id="2329"/>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329"/>
    <w:bookmarkStart w:name="z3447" w:id="2330"/>
    <w:p>
      <w:pPr>
        <w:spacing w:after="0"/>
        <w:ind w:left="0"/>
        <w:jc w:val="both"/>
      </w:pPr>
      <w:r>
        <w:rPr>
          <w:rFonts w:ascii="Times New Roman"/>
          <w:b w:val="false"/>
          <w:i w:val="false"/>
          <w:color w:val="000000"/>
          <w:sz w:val="28"/>
        </w:rPr>
        <w:t>
      дополнить подпунктами 18) и 19) следующего содержания:</w:t>
      </w:r>
    </w:p>
    <w:bookmarkEnd w:id="2330"/>
    <w:bookmarkStart w:name="z3448" w:id="2331"/>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331"/>
    <w:bookmarkStart w:name="z3449" w:id="2332"/>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332"/>
    <w:bookmarkStart w:name="z3450" w:id="23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Шиелийскому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утвержденном указанным приказом:</w:t>
      </w:r>
    </w:p>
    <w:bookmarkEnd w:id="2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452" w:id="2334"/>
    <w:p>
      <w:pPr>
        <w:spacing w:after="0"/>
        <w:ind w:left="0"/>
        <w:jc w:val="both"/>
      </w:pPr>
      <w:r>
        <w:rPr>
          <w:rFonts w:ascii="Times New Roman"/>
          <w:b w:val="false"/>
          <w:i w:val="false"/>
          <w:color w:val="000000"/>
          <w:sz w:val="28"/>
        </w:rPr>
        <w:t>
      "1. Управление государственных доходов по Шиелийскому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454" w:id="2335"/>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335"/>
    <w:bookmarkStart w:name="z3455" w:id="2336"/>
    <w:p>
      <w:pPr>
        <w:spacing w:after="0"/>
        <w:ind w:left="0"/>
        <w:jc w:val="both"/>
      </w:pPr>
      <w:r>
        <w:rPr>
          <w:rFonts w:ascii="Times New Roman"/>
          <w:b w:val="false"/>
          <w:i w:val="false"/>
          <w:color w:val="000000"/>
          <w:sz w:val="28"/>
        </w:rPr>
        <w:t>
      в пункте 14:</w:t>
      </w:r>
    </w:p>
    <w:bookmarkEnd w:id="2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457" w:id="2337"/>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337"/>
    <w:bookmarkStart w:name="z3458" w:id="2338"/>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461" w:id="2339"/>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463" w:id="2340"/>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340"/>
    <w:bookmarkStart w:name="z3464" w:id="2341"/>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341"/>
    <w:bookmarkStart w:name="z3465" w:id="2342"/>
    <w:p>
      <w:pPr>
        <w:spacing w:after="0"/>
        <w:ind w:left="0"/>
        <w:jc w:val="both"/>
      </w:pPr>
      <w:r>
        <w:rPr>
          <w:rFonts w:ascii="Times New Roman"/>
          <w:b w:val="false"/>
          <w:i w:val="false"/>
          <w:color w:val="000000"/>
          <w:sz w:val="28"/>
        </w:rPr>
        <w:t>
      дополнить подпунктами 18) и 19) следующего содержания:</w:t>
      </w:r>
    </w:p>
    <w:bookmarkEnd w:id="2342"/>
    <w:bookmarkStart w:name="z3466" w:id="2343"/>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343"/>
    <w:bookmarkStart w:name="z3467" w:id="2344"/>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344"/>
    <w:bookmarkStart w:name="z3468" w:id="23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Жанакорганскому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утвержденном указанным приказом:</w:t>
      </w:r>
    </w:p>
    <w:bookmarkEnd w:id="2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470" w:id="2346"/>
    <w:p>
      <w:pPr>
        <w:spacing w:after="0"/>
        <w:ind w:left="0"/>
        <w:jc w:val="both"/>
      </w:pPr>
      <w:r>
        <w:rPr>
          <w:rFonts w:ascii="Times New Roman"/>
          <w:b w:val="false"/>
          <w:i w:val="false"/>
          <w:color w:val="000000"/>
          <w:sz w:val="28"/>
        </w:rPr>
        <w:t>
      "1. Управление государственных доходов по Жанакорганскому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472" w:id="2347"/>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347"/>
    <w:bookmarkStart w:name="z3473" w:id="2348"/>
    <w:p>
      <w:pPr>
        <w:spacing w:after="0"/>
        <w:ind w:left="0"/>
        <w:jc w:val="both"/>
      </w:pPr>
      <w:r>
        <w:rPr>
          <w:rFonts w:ascii="Times New Roman"/>
          <w:b w:val="false"/>
          <w:i w:val="false"/>
          <w:color w:val="000000"/>
          <w:sz w:val="28"/>
        </w:rPr>
        <w:t>
      в пункте 14:</w:t>
      </w:r>
    </w:p>
    <w:bookmarkEnd w:id="2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475" w:id="2349"/>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349"/>
    <w:bookmarkStart w:name="z3476" w:id="2350"/>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479" w:id="2351"/>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481" w:id="2352"/>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352"/>
    <w:bookmarkStart w:name="z3482" w:id="2353"/>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353"/>
    <w:bookmarkStart w:name="z3483" w:id="2354"/>
    <w:p>
      <w:pPr>
        <w:spacing w:after="0"/>
        <w:ind w:left="0"/>
        <w:jc w:val="both"/>
      </w:pPr>
      <w:r>
        <w:rPr>
          <w:rFonts w:ascii="Times New Roman"/>
          <w:b w:val="false"/>
          <w:i w:val="false"/>
          <w:color w:val="000000"/>
          <w:sz w:val="28"/>
        </w:rPr>
        <w:t>
      дополнить подпунктами 18) и 19) следующего содержания:</w:t>
      </w:r>
    </w:p>
    <w:bookmarkEnd w:id="2354"/>
    <w:bookmarkStart w:name="z3484" w:id="2355"/>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355"/>
    <w:bookmarkStart w:name="z3485" w:id="2356"/>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356"/>
    <w:bookmarkStart w:name="z3486" w:id="23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Департаменте государственных доходов по Костанайской области Комитета государственных доходов Министерства финансов Республики Казахстан, утвержденном указанным приказом:</w:t>
      </w:r>
    </w:p>
    <w:bookmarkEnd w:id="2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488" w:id="2358"/>
    <w:p>
      <w:pPr>
        <w:spacing w:after="0"/>
        <w:ind w:left="0"/>
        <w:jc w:val="both"/>
      </w:pPr>
      <w:r>
        <w:rPr>
          <w:rFonts w:ascii="Times New Roman"/>
          <w:b w:val="false"/>
          <w:i w:val="false"/>
          <w:color w:val="000000"/>
          <w:sz w:val="28"/>
        </w:rPr>
        <w:t>
      "1. Департамент государственных доходов по Костанайской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сфере таможенного дела, по обеспечению полноты и своевременности поступлений налогов, таможенных и других обязательных платежей в бюджет, исчисления, удержания, перечисления социальных платежей, государственного регулирования производства, оборота этилового спирта и алкогольной продукции, табачных изделий, оборота отдельных видов нефтепродуктов и биотоплива, государственного регулирования и контроля в области реабилитации и банкротства (за исключением банков, страховых (перестраховочных) организаций и накопительных пенсионных фондов), участие в реализации налоговой политики 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Евразийского экономического союза, их перевозкой по единой таможенной территории Евразийского экономического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в пределах, предусмотренных законодательством, а также по предупреждению, выявлению, пресечению, раскрытию и расследованию уголовных и административных правонарушений, отнесенных законодательством Республики Казахстан к ведению этого органа, и иных функций в соответствии с законодательством Республики Казахстан.";</w:t>
      </w:r>
    </w:p>
    <w:bookmarkEnd w:id="2358"/>
    <w:bookmarkStart w:name="z3489" w:id="2359"/>
    <w:p>
      <w:pPr>
        <w:spacing w:after="0"/>
        <w:ind w:left="0"/>
        <w:jc w:val="both"/>
      </w:pPr>
      <w:r>
        <w:rPr>
          <w:rFonts w:ascii="Times New Roman"/>
          <w:b w:val="false"/>
          <w:i w:val="false"/>
          <w:color w:val="000000"/>
          <w:sz w:val="28"/>
        </w:rPr>
        <w:t>
      в пункте 14:</w:t>
      </w:r>
    </w:p>
    <w:bookmarkEnd w:id="2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3491" w:id="2360"/>
    <w:p>
      <w:pPr>
        <w:spacing w:after="0"/>
        <w:ind w:left="0"/>
        <w:jc w:val="both"/>
      </w:pPr>
      <w:r>
        <w:rPr>
          <w:rFonts w:ascii="Times New Roman"/>
          <w:b w:val="false"/>
          <w:i w:val="false"/>
          <w:color w:val="000000"/>
          <w:sz w:val="28"/>
        </w:rPr>
        <w:t>
      "2) реализация стратегий и программ, обеспечивающих формирование государственной политики по выявлению и расследованию уголовных правонарушений в сфере экономической деятельности, а также противодействие "теневой" экономике;</w:t>
      </w:r>
    </w:p>
    <w:bookmarkEnd w:id="2360"/>
    <w:bookmarkStart w:name="z3492" w:id="2361"/>
    <w:p>
      <w:pPr>
        <w:spacing w:after="0"/>
        <w:ind w:left="0"/>
        <w:jc w:val="both"/>
      </w:pPr>
      <w:r>
        <w:rPr>
          <w:rFonts w:ascii="Times New Roman"/>
          <w:b w:val="false"/>
          <w:i w:val="false"/>
          <w:color w:val="000000"/>
          <w:sz w:val="28"/>
        </w:rPr>
        <w:t>
      3) обеспечение полноты и своевременности поступления налогов, таможенных и других обязательных платежей в бюджет, а также специальных, антидемпинговых и компенсационных пошлин;";</w:t>
      </w:r>
    </w:p>
    <w:bookmarkEnd w:id="2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494" w:id="2362"/>
    <w:p>
      <w:pPr>
        <w:spacing w:after="0"/>
        <w:ind w:left="0"/>
        <w:jc w:val="both"/>
      </w:pPr>
      <w:r>
        <w:rPr>
          <w:rFonts w:ascii="Times New Roman"/>
          <w:b w:val="false"/>
          <w:i w:val="false"/>
          <w:color w:val="000000"/>
          <w:sz w:val="28"/>
        </w:rPr>
        <w:t>
      "8) обеспечение в пределах своей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2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3496" w:id="2363"/>
    <w:p>
      <w:pPr>
        <w:spacing w:after="0"/>
        <w:ind w:left="0"/>
        <w:jc w:val="both"/>
      </w:pPr>
      <w:r>
        <w:rPr>
          <w:rFonts w:ascii="Times New Roman"/>
          <w:b w:val="false"/>
          <w:i w:val="false"/>
          <w:color w:val="000000"/>
          <w:sz w:val="28"/>
        </w:rPr>
        <w:t>
      "10) обеспечение защиты прав на объекты интеллектуальной собственности на таможенной территории Евразийского экономического союза;";</w:t>
      </w:r>
    </w:p>
    <w:bookmarkEnd w:id="2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3498" w:id="2364"/>
    <w:p>
      <w:pPr>
        <w:spacing w:after="0"/>
        <w:ind w:left="0"/>
        <w:jc w:val="both"/>
      </w:pPr>
      <w:r>
        <w:rPr>
          <w:rFonts w:ascii="Times New Roman"/>
          <w:b w:val="false"/>
          <w:i w:val="false"/>
          <w:color w:val="000000"/>
          <w:sz w:val="28"/>
        </w:rPr>
        <w:t>
      "15) обеспечение полноты и своевременности исчисления, удержания и перечисления социальных платежей;</w:t>
      </w:r>
    </w:p>
    <w:bookmarkEnd w:id="2364"/>
    <w:bookmarkStart w:name="z3499" w:id="2365"/>
    <w:p>
      <w:pPr>
        <w:spacing w:after="0"/>
        <w:ind w:left="0"/>
        <w:jc w:val="both"/>
      </w:pPr>
      <w:r>
        <w:rPr>
          <w:rFonts w:ascii="Times New Roman"/>
          <w:b w:val="false"/>
          <w:i w:val="false"/>
          <w:color w:val="000000"/>
          <w:sz w:val="28"/>
        </w:rPr>
        <w:t>
      16) предупреждение, выявление, пресечение, раскрытие и расследование уголовных правонарушений в соответствии с компетенцией, установленной законодательством Республики Казахстан;";</w:t>
      </w:r>
    </w:p>
    <w:bookmarkEnd w:id="2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изложить в следующей редакции:</w:t>
      </w:r>
    </w:p>
    <w:bookmarkStart w:name="z3501" w:id="2366"/>
    <w:p>
      <w:pPr>
        <w:spacing w:after="0"/>
        <w:ind w:left="0"/>
        <w:jc w:val="both"/>
      </w:pPr>
      <w:r>
        <w:rPr>
          <w:rFonts w:ascii="Times New Roman"/>
          <w:b w:val="false"/>
          <w:i w:val="false"/>
          <w:color w:val="000000"/>
          <w:sz w:val="28"/>
        </w:rPr>
        <w:t>
      "21) участие в разработке и реализации государственной политики по предупреждению, выявлению, пресечению, раскрытию и расследованию уголовных правонарушений в пределах, предусмотренных законодательством Республики Казахстан;";</w:t>
      </w:r>
    </w:p>
    <w:bookmarkEnd w:id="2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исключить;</w:t>
      </w:r>
    </w:p>
    <w:bookmarkStart w:name="z3503" w:id="2367"/>
    <w:p>
      <w:pPr>
        <w:spacing w:after="0"/>
        <w:ind w:left="0"/>
        <w:jc w:val="both"/>
      </w:pPr>
      <w:r>
        <w:rPr>
          <w:rFonts w:ascii="Times New Roman"/>
          <w:b w:val="false"/>
          <w:i w:val="false"/>
          <w:color w:val="000000"/>
          <w:sz w:val="28"/>
        </w:rPr>
        <w:t>
      в пункте 15:</w:t>
      </w:r>
    </w:p>
    <w:bookmarkEnd w:id="2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505" w:id="2368"/>
    <w:p>
      <w:pPr>
        <w:spacing w:after="0"/>
        <w:ind w:left="0"/>
        <w:jc w:val="both"/>
      </w:pPr>
      <w:r>
        <w:rPr>
          <w:rFonts w:ascii="Times New Roman"/>
          <w:b w:val="false"/>
          <w:i w:val="false"/>
          <w:color w:val="000000"/>
          <w:sz w:val="28"/>
        </w:rPr>
        <w:t>
      "1)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w:t>
      </w:r>
    </w:p>
    <w:bookmarkEnd w:id="2368"/>
    <w:bookmarkStart w:name="z3506" w:id="2369"/>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и таможенным законодательством Республики Казахстан и соответствующими международными договорами;";</w:t>
      </w:r>
    </w:p>
    <w:bookmarkEnd w:id="2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3509" w:id="2370"/>
    <w:p>
      <w:pPr>
        <w:spacing w:after="0"/>
        <w:ind w:left="0"/>
        <w:jc w:val="both"/>
      </w:pPr>
      <w:r>
        <w:rPr>
          <w:rFonts w:ascii="Times New Roman"/>
          <w:b w:val="false"/>
          <w:i w:val="false"/>
          <w:color w:val="000000"/>
          <w:sz w:val="28"/>
        </w:rPr>
        <w:t>
      "12)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3511" w:id="2371"/>
    <w:p>
      <w:pPr>
        <w:spacing w:after="0"/>
        <w:ind w:left="0"/>
        <w:jc w:val="both"/>
      </w:pPr>
      <w:r>
        <w:rPr>
          <w:rFonts w:ascii="Times New Roman"/>
          <w:b w:val="false"/>
          <w:i w:val="false"/>
          <w:color w:val="000000"/>
          <w:sz w:val="28"/>
        </w:rPr>
        <w:t>
      "18) взимание таможенных платежей и налогов, а также специальных, антидемпинговых и компенсационных пошлин, контроль правильности их исчисления и своевременности уплаты, зачет (возврат) и принятие мер по их принудительному взысканию;";</w:t>
      </w:r>
    </w:p>
    <w:bookmarkEnd w:id="2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p>
    <w:bookmarkStart w:name="z3514" w:id="2372"/>
    <w:p>
      <w:pPr>
        <w:spacing w:after="0"/>
        <w:ind w:left="0"/>
        <w:jc w:val="both"/>
      </w:pPr>
      <w:r>
        <w:rPr>
          <w:rFonts w:ascii="Times New Roman"/>
          <w:b w:val="false"/>
          <w:i w:val="false"/>
          <w:color w:val="000000"/>
          <w:sz w:val="28"/>
        </w:rPr>
        <w:t>
      "22) организация и осуществление работы по принудительному взысканию налоговой задолженности, задолженности по таможенным платежам, налогам, специальным, антидемпинговым и компенсационным пошлинам, пеней, процентов и задолженности по социальным платежам;";</w:t>
      </w:r>
    </w:p>
    <w:bookmarkEnd w:id="2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изложить в следующей редакции:</w:t>
      </w:r>
    </w:p>
    <w:bookmarkStart w:name="z3516" w:id="2373"/>
    <w:p>
      <w:pPr>
        <w:spacing w:after="0"/>
        <w:ind w:left="0"/>
        <w:jc w:val="both"/>
      </w:pPr>
      <w:r>
        <w:rPr>
          <w:rFonts w:ascii="Times New Roman"/>
          <w:b w:val="false"/>
          <w:i w:val="false"/>
          <w:color w:val="000000"/>
          <w:sz w:val="28"/>
        </w:rPr>
        <w:t>
      "26) рассмотрение вопросов по изменению сроков исполнения налогового обязательства по уплате налогов и (или) плат в соответствии с законодательством Республики Казахстан;";</w:t>
      </w:r>
    </w:p>
    <w:bookmarkEnd w:id="2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43)</w:t>
      </w:r>
      <w:r>
        <w:rPr>
          <w:rFonts w:ascii="Times New Roman"/>
          <w:b w:val="false"/>
          <w:i w:val="false"/>
          <w:color w:val="000000"/>
          <w:sz w:val="28"/>
        </w:rPr>
        <w:t xml:space="preserve"> изложить в следующей редакции:</w:t>
      </w:r>
    </w:p>
    <w:bookmarkStart w:name="z3518" w:id="2374"/>
    <w:p>
      <w:pPr>
        <w:spacing w:after="0"/>
        <w:ind w:left="0"/>
        <w:jc w:val="both"/>
      </w:pPr>
      <w:r>
        <w:rPr>
          <w:rFonts w:ascii="Times New Roman"/>
          <w:b w:val="false"/>
          <w:i w:val="false"/>
          <w:color w:val="000000"/>
          <w:sz w:val="28"/>
        </w:rPr>
        <w:t>
      "43) осуществление контроля за оборотом нефтепродуктов и биотоплива;";</w:t>
      </w:r>
    </w:p>
    <w:bookmarkEnd w:id="2374"/>
    <w:bookmarkStart w:name="z3519" w:id="2375"/>
    <w:p>
      <w:pPr>
        <w:spacing w:after="0"/>
        <w:ind w:left="0"/>
        <w:jc w:val="both"/>
      </w:pPr>
      <w:r>
        <w:rPr>
          <w:rFonts w:ascii="Times New Roman"/>
          <w:b w:val="false"/>
          <w:i w:val="false"/>
          <w:color w:val="000000"/>
          <w:sz w:val="28"/>
        </w:rPr>
        <w:t>
      дополнить подпунктом 44-1) следующего содержания:</w:t>
      </w:r>
    </w:p>
    <w:bookmarkEnd w:id="2375"/>
    <w:bookmarkStart w:name="z3520" w:id="2376"/>
    <w:p>
      <w:pPr>
        <w:spacing w:after="0"/>
        <w:ind w:left="0"/>
        <w:jc w:val="both"/>
      </w:pPr>
      <w:r>
        <w:rPr>
          <w:rFonts w:ascii="Times New Roman"/>
          <w:b w:val="false"/>
          <w:i w:val="false"/>
          <w:color w:val="000000"/>
          <w:sz w:val="28"/>
        </w:rPr>
        <w:t>
      "44-1) контроль за перемещением продукции через Государственную границу Республики Казахстан;";</w:t>
      </w:r>
    </w:p>
    <w:bookmarkEnd w:id="2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w:t>
      </w:r>
      <w:r>
        <w:rPr>
          <w:rFonts w:ascii="Times New Roman"/>
          <w:b w:val="false"/>
          <w:i w:val="false"/>
          <w:color w:val="000000"/>
          <w:sz w:val="28"/>
        </w:rPr>
        <w:t xml:space="preserve"> изложить в следующей редакции:</w:t>
      </w:r>
    </w:p>
    <w:bookmarkStart w:name="z3522" w:id="2377"/>
    <w:p>
      <w:pPr>
        <w:spacing w:after="0"/>
        <w:ind w:left="0"/>
        <w:jc w:val="both"/>
      </w:pPr>
      <w:r>
        <w:rPr>
          <w:rFonts w:ascii="Times New Roman"/>
          <w:b w:val="false"/>
          <w:i w:val="false"/>
          <w:color w:val="000000"/>
          <w:sz w:val="28"/>
        </w:rPr>
        <w:t>
      "48) принятие мер по выявлению сделок, совершенных при обстоятельствах, в соответствии законодательством Республики Казахстан о реабилитации и банкротстве;";</w:t>
      </w:r>
    </w:p>
    <w:bookmarkEnd w:id="2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50)</w:t>
      </w:r>
      <w:r>
        <w:rPr>
          <w:rFonts w:ascii="Times New Roman"/>
          <w:b w:val="false"/>
          <w:i w:val="false"/>
          <w:color w:val="000000"/>
          <w:sz w:val="28"/>
        </w:rPr>
        <w:t xml:space="preserve"> изложить в следующей редакции:</w:t>
      </w:r>
    </w:p>
    <w:bookmarkStart w:name="z3524" w:id="2378"/>
    <w:p>
      <w:pPr>
        <w:spacing w:after="0"/>
        <w:ind w:left="0"/>
        <w:jc w:val="both"/>
      </w:pPr>
      <w:r>
        <w:rPr>
          <w:rFonts w:ascii="Times New Roman"/>
          <w:b w:val="false"/>
          <w:i w:val="false"/>
          <w:color w:val="000000"/>
          <w:sz w:val="28"/>
        </w:rPr>
        <w:t>
      "50) согласование продажи временным управляющим имущества банкрота в случае, предусмотренном законодательством Республики Казахстан о реабилитации и банкротстве;";</w:t>
      </w:r>
    </w:p>
    <w:bookmarkEnd w:id="2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подподпункт 56)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59)</w:t>
      </w:r>
      <w:r>
        <w:rPr>
          <w:rFonts w:ascii="Times New Roman"/>
          <w:b w:val="false"/>
          <w:i w:val="false"/>
          <w:color w:val="000000"/>
          <w:sz w:val="28"/>
        </w:rPr>
        <w:t xml:space="preserve"> изложить в следующей редакции:</w:t>
      </w:r>
    </w:p>
    <w:bookmarkStart w:name="z3527" w:id="2379"/>
    <w:p>
      <w:pPr>
        <w:spacing w:after="0"/>
        <w:ind w:left="0"/>
        <w:jc w:val="both"/>
      </w:pPr>
      <w:r>
        <w:rPr>
          <w:rFonts w:ascii="Times New Roman"/>
          <w:b w:val="false"/>
          <w:i w:val="false"/>
          <w:color w:val="000000"/>
          <w:sz w:val="28"/>
        </w:rPr>
        <w:t>
      "59) внесение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2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изложить в следующей редакции:</w:t>
      </w:r>
    </w:p>
    <w:bookmarkStart w:name="z3529" w:id="2380"/>
    <w:p>
      <w:pPr>
        <w:spacing w:after="0"/>
        <w:ind w:left="0"/>
        <w:jc w:val="both"/>
      </w:pPr>
      <w:r>
        <w:rPr>
          <w:rFonts w:ascii="Times New Roman"/>
          <w:b w:val="false"/>
          <w:i w:val="false"/>
          <w:color w:val="000000"/>
          <w:sz w:val="28"/>
        </w:rPr>
        <w:t>
      "62) согласование продажи временным управляющим имущества банкрота в случае, предусмотренном законодательством Республики Казахстан о реабилитации и банкротстве;</w:t>
      </w:r>
    </w:p>
    <w:bookmarkEnd w:id="2380"/>
    <w:bookmarkStart w:name="z3530" w:id="2381"/>
    <w:p>
      <w:pPr>
        <w:spacing w:after="0"/>
        <w:ind w:left="0"/>
        <w:jc w:val="both"/>
      </w:pPr>
      <w:r>
        <w:rPr>
          <w:rFonts w:ascii="Times New Roman"/>
          <w:b w:val="false"/>
          <w:i w:val="false"/>
          <w:color w:val="000000"/>
          <w:sz w:val="28"/>
        </w:rPr>
        <w:t>
      63)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законодательством Республики Казахстан о реабилитации и банкротстве;";</w:t>
      </w:r>
    </w:p>
    <w:bookmarkEnd w:id="2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68)</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изложить в следующей редакции:</w:t>
      </w:r>
    </w:p>
    <w:bookmarkStart w:name="z3532" w:id="2382"/>
    <w:p>
      <w:pPr>
        <w:spacing w:after="0"/>
        <w:ind w:left="0"/>
        <w:jc w:val="both"/>
      </w:pPr>
      <w:r>
        <w:rPr>
          <w:rFonts w:ascii="Times New Roman"/>
          <w:b w:val="false"/>
          <w:i w:val="false"/>
          <w:color w:val="000000"/>
          <w:sz w:val="28"/>
        </w:rPr>
        <w:t>
      "68) в соответствии с законодательством Республики Казахстан о реабилитации и банкротстве размещение на интернет-ресурсе:</w:t>
      </w:r>
    </w:p>
    <w:bookmarkEnd w:id="2382"/>
    <w:bookmarkStart w:name="z3533" w:id="2383"/>
    <w:p>
      <w:pPr>
        <w:spacing w:after="0"/>
        <w:ind w:left="0"/>
        <w:jc w:val="both"/>
      </w:pPr>
      <w:r>
        <w:rPr>
          <w:rFonts w:ascii="Times New Roman"/>
          <w:b w:val="false"/>
          <w:i w:val="false"/>
          <w:color w:val="000000"/>
          <w:sz w:val="28"/>
        </w:rPr>
        <w:t>
      уведомления о проведении собрания кредиторов;</w:t>
      </w:r>
    </w:p>
    <w:bookmarkEnd w:id="2383"/>
    <w:bookmarkStart w:name="z3534" w:id="2384"/>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2384"/>
    <w:bookmarkStart w:name="z3535" w:id="2385"/>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2385"/>
    <w:bookmarkStart w:name="z3536" w:id="2386"/>
    <w:p>
      <w:pPr>
        <w:spacing w:after="0"/>
        <w:ind w:left="0"/>
        <w:jc w:val="both"/>
      </w:pPr>
      <w:r>
        <w:rPr>
          <w:rFonts w:ascii="Times New Roman"/>
          <w:b w:val="false"/>
          <w:i w:val="false"/>
          <w:color w:val="000000"/>
          <w:sz w:val="28"/>
        </w:rPr>
        <w:t>
      объявления о применении реабилитационной процедуры и порядке заявления требований кредиторами;</w:t>
      </w:r>
    </w:p>
    <w:bookmarkEnd w:id="2386"/>
    <w:bookmarkStart w:name="z3537" w:id="2387"/>
    <w:p>
      <w:pPr>
        <w:spacing w:after="0"/>
        <w:ind w:left="0"/>
        <w:jc w:val="both"/>
      </w:pPr>
      <w:r>
        <w:rPr>
          <w:rFonts w:ascii="Times New Roman"/>
          <w:b w:val="false"/>
          <w:i w:val="false"/>
          <w:color w:val="000000"/>
          <w:sz w:val="28"/>
        </w:rPr>
        <w:t>
      69) проведение по решению суда:</w:t>
      </w:r>
    </w:p>
    <w:bookmarkEnd w:id="2387"/>
    <w:bookmarkStart w:name="z3538" w:id="2388"/>
    <w:p>
      <w:pPr>
        <w:spacing w:after="0"/>
        <w:ind w:left="0"/>
        <w:jc w:val="both"/>
      </w:pPr>
      <w:r>
        <w:rPr>
          <w:rFonts w:ascii="Times New Roman"/>
          <w:b w:val="false"/>
          <w:i w:val="false"/>
          <w:color w:val="000000"/>
          <w:sz w:val="28"/>
        </w:rPr>
        <w:t>
      первого собрания кредиторов в случае, предусмотренном законодательством Республики Казахстан о реабилитации и банкротстве;</w:t>
      </w:r>
    </w:p>
    <w:bookmarkEnd w:id="2388"/>
    <w:bookmarkStart w:name="z3539" w:id="2389"/>
    <w:p>
      <w:pPr>
        <w:spacing w:after="0"/>
        <w:ind w:left="0"/>
        <w:jc w:val="both"/>
      </w:pPr>
      <w:r>
        <w:rPr>
          <w:rFonts w:ascii="Times New Roman"/>
          <w:b w:val="false"/>
          <w:i w:val="false"/>
          <w:color w:val="000000"/>
          <w:sz w:val="28"/>
        </w:rPr>
        <w:t>
      ликвидации банкрота без возбуждения процедуры банкротства в порядке, установленном законодательством Республики Казахстан о реабилитации и банкротстве;";</w:t>
      </w:r>
    </w:p>
    <w:bookmarkEnd w:id="2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79)</w:t>
      </w:r>
      <w:r>
        <w:rPr>
          <w:rFonts w:ascii="Times New Roman"/>
          <w:b w:val="false"/>
          <w:i w:val="false"/>
          <w:color w:val="000000"/>
          <w:sz w:val="28"/>
        </w:rPr>
        <w:t xml:space="preserve"> изложить в следующей редакции:</w:t>
      </w:r>
    </w:p>
    <w:bookmarkStart w:name="z3541" w:id="2390"/>
    <w:p>
      <w:pPr>
        <w:spacing w:after="0"/>
        <w:ind w:left="0"/>
        <w:jc w:val="both"/>
      </w:pPr>
      <w:r>
        <w:rPr>
          <w:rFonts w:ascii="Times New Roman"/>
          <w:b w:val="false"/>
          <w:i w:val="false"/>
          <w:color w:val="000000"/>
          <w:sz w:val="28"/>
        </w:rPr>
        <w:t>
      "79) обеспечение в пределах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2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изложить в следующей редакции:</w:t>
      </w:r>
    </w:p>
    <w:bookmarkStart w:name="z3543" w:id="2391"/>
    <w:p>
      <w:pPr>
        <w:spacing w:after="0"/>
        <w:ind w:left="0"/>
        <w:jc w:val="both"/>
      </w:pPr>
      <w:r>
        <w:rPr>
          <w:rFonts w:ascii="Times New Roman"/>
          <w:b w:val="false"/>
          <w:i w:val="false"/>
          <w:color w:val="000000"/>
          <w:sz w:val="28"/>
        </w:rPr>
        <w:t>
      "82) осуществление контроля за правильностью определения происхождения товаров;</w:t>
      </w:r>
    </w:p>
    <w:bookmarkEnd w:id="2391"/>
    <w:bookmarkStart w:name="z3544" w:id="2392"/>
    <w:p>
      <w:pPr>
        <w:spacing w:after="0"/>
        <w:ind w:left="0"/>
        <w:jc w:val="both"/>
      </w:pPr>
      <w:r>
        <w:rPr>
          <w:rFonts w:ascii="Times New Roman"/>
          <w:b w:val="false"/>
          <w:i w:val="false"/>
          <w:color w:val="000000"/>
          <w:sz w:val="28"/>
        </w:rPr>
        <w:t>
      83) осуществление контроля за правильностью предоставления тарифных преференций;</w:t>
      </w:r>
    </w:p>
    <w:bookmarkEnd w:id="2392"/>
    <w:bookmarkStart w:name="z3545" w:id="2393"/>
    <w:p>
      <w:pPr>
        <w:spacing w:after="0"/>
        <w:ind w:left="0"/>
        <w:jc w:val="both"/>
      </w:pPr>
      <w:r>
        <w:rPr>
          <w:rFonts w:ascii="Times New Roman"/>
          <w:b w:val="false"/>
          <w:i w:val="false"/>
          <w:color w:val="000000"/>
          <w:sz w:val="28"/>
        </w:rPr>
        <w:t>
      84) осуществление контроля за классификацией товаров в соответствии с единой Товарной номенклатурой внешнеэкономической деятельности Евразийского экономического союза (далее – ТН ВЭД ЕАЭС);</w:t>
      </w:r>
    </w:p>
    <w:bookmarkEnd w:id="2393"/>
    <w:bookmarkStart w:name="z3546" w:id="2394"/>
    <w:p>
      <w:pPr>
        <w:spacing w:after="0"/>
        <w:ind w:left="0"/>
        <w:jc w:val="both"/>
      </w:pPr>
      <w:r>
        <w:rPr>
          <w:rFonts w:ascii="Times New Roman"/>
          <w:b w:val="false"/>
          <w:i w:val="false"/>
          <w:color w:val="000000"/>
          <w:sz w:val="28"/>
        </w:rPr>
        <w:t>
      85) осуществление контроля за правильностью определения таможенной стоимости товаров, в том числе правильности применения выбранного метода и структуры заявляемой таможенной стоимости и выработка на их основе рекомендаций по улучшению уровня администрирования таможенной стоимости товаров;";</w:t>
      </w:r>
    </w:p>
    <w:bookmarkEnd w:id="2394"/>
    <w:bookmarkStart w:name="z3547" w:id="2395"/>
    <w:p>
      <w:pPr>
        <w:spacing w:after="0"/>
        <w:ind w:left="0"/>
        <w:jc w:val="both"/>
      </w:pPr>
      <w:r>
        <w:rPr>
          <w:rFonts w:ascii="Times New Roman"/>
          <w:b w:val="false"/>
          <w:i w:val="false"/>
          <w:color w:val="000000"/>
          <w:sz w:val="28"/>
        </w:rPr>
        <w:t>
      дополнить подпунктами 85-1), 85-2), 85-3) и 85-4) следующего содержания:</w:t>
      </w:r>
    </w:p>
    <w:bookmarkEnd w:id="2395"/>
    <w:bookmarkStart w:name="z3548" w:id="2396"/>
    <w:p>
      <w:pPr>
        <w:spacing w:after="0"/>
        <w:ind w:left="0"/>
        <w:jc w:val="both"/>
      </w:pPr>
      <w:r>
        <w:rPr>
          <w:rFonts w:ascii="Times New Roman"/>
          <w:b w:val="false"/>
          <w:i w:val="false"/>
          <w:color w:val="000000"/>
          <w:sz w:val="28"/>
        </w:rPr>
        <w:t>
      "85-1) принятие предварительных решений по таможенной стоимости товаров;</w:t>
      </w:r>
    </w:p>
    <w:bookmarkEnd w:id="2396"/>
    <w:bookmarkStart w:name="z3549" w:id="2397"/>
    <w:p>
      <w:pPr>
        <w:spacing w:after="0"/>
        <w:ind w:left="0"/>
        <w:jc w:val="both"/>
      </w:pPr>
      <w:r>
        <w:rPr>
          <w:rFonts w:ascii="Times New Roman"/>
          <w:b w:val="false"/>
          <w:i w:val="false"/>
          <w:color w:val="000000"/>
          <w:sz w:val="28"/>
        </w:rPr>
        <w:t>
      85-2) проведение анализа таможенной стоимости ввозимых на территорию Республики Казахстан товаров;</w:t>
      </w:r>
    </w:p>
    <w:bookmarkEnd w:id="2397"/>
    <w:bookmarkStart w:name="z3550" w:id="2398"/>
    <w:p>
      <w:pPr>
        <w:spacing w:after="0"/>
        <w:ind w:left="0"/>
        <w:jc w:val="both"/>
      </w:pPr>
      <w:r>
        <w:rPr>
          <w:rFonts w:ascii="Times New Roman"/>
          <w:b w:val="false"/>
          <w:i w:val="false"/>
          <w:color w:val="000000"/>
          <w:sz w:val="28"/>
        </w:rPr>
        <w:t>
      85-3) вынесение заключений по таможенной стоимости, классификации и происхождения товаров в отношении незаконно перемещенных товаров;</w:t>
      </w:r>
    </w:p>
    <w:bookmarkEnd w:id="2398"/>
    <w:bookmarkStart w:name="z3551" w:id="2399"/>
    <w:p>
      <w:pPr>
        <w:spacing w:after="0"/>
        <w:ind w:left="0"/>
        <w:jc w:val="both"/>
      </w:pPr>
      <w:r>
        <w:rPr>
          <w:rFonts w:ascii="Times New Roman"/>
          <w:b w:val="false"/>
          <w:i w:val="false"/>
          <w:color w:val="000000"/>
          <w:sz w:val="28"/>
        </w:rPr>
        <w:t>
      85-4) участие в разработке профилей рисков по вопросам таможенной стоимости товаров;";</w:t>
      </w:r>
    </w:p>
    <w:bookmarkEnd w:id="2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87)</w:t>
      </w:r>
      <w:r>
        <w:rPr>
          <w:rFonts w:ascii="Times New Roman"/>
          <w:b w:val="false"/>
          <w:i w:val="false"/>
          <w:color w:val="000000"/>
          <w:sz w:val="28"/>
        </w:rPr>
        <w:t xml:space="preserve"> изложить в следующей редакции:</w:t>
      </w:r>
    </w:p>
    <w:bookmarkStart w:name="z3553" w:id="2400"/>
    <w:p>
      <w:pPr>
        <w:spacing w:after="0"/>
        <w:ind w:left="0"/>
        <w:jc w:val="both"/>
      </w:pPr>
      <w:r>
        <w:rPr>
          <w:rFonts w:ascii="Times New Roman"/>
          <w:b w:val="false"/>
          <w:i w:val="false"/>
          <w:color w:val="000000"/>
          <w:sz w:val="28"/>
        </w:rPr>
        <w:t>
      "87) принятие предварительных решений о классификации товаров в соответствии с ТН ВЭД ЕАЭС, по вопросам применения методов определения таможенной стоимости ввозимых товаров, а также по иным вопросам в соответствии с таможенным законодательством Евразийского экономического союза и Республики Казахстан;";</w:t>
      </w:r>
    </w:p>
    <w:bookmarkEnd w:id="2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90)</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изложить в следующей редакции:</w:t>
      </w:r>
    </w:p>
    <w:bookmarkStart w:name="z3555" w:id="2401"/>
    <w:p>
      <w:pPr>
        <w:spacing w:after="0"/>
        <w:ind w:left="0"/>
        <w:jc w:val="both"/>
      </w:pPr>
      <w:r>
        <w:rPr>
          <w:rFonts w:ascii="Times New Roman"/>
          <w:b w:val="false"/>
          <w:i w:val="false"/>
          <w:color w:val="000000"/>
          <w:sz w:val="28"/>
        </w:rPr>
        <w:t>
      "90) осуществление сбора, обобщения и анализа статистической и оперативной информации о готовящихся и совершенных уголовных правонарушениях, входящих в компетенцию органов государственных доходов;</w:t>
      </w:r>
    </w:p>
    <w:bookmarkEnd w:id="2401"/>
    <w:bookmarkStart w:name="z3556" w:id="2402"/>
    <w:p>
      <w:pPr>
        <w:spacing w:after="0"/>
        <w:ind w:left="0"/>
        <w:jc w:val="both"/>
      </w:pPr>
      <w:r>
        <w:rPr>
          <w:rFonts w:ascii="Times New Roman"/>
          <w:b w:val="false"/>
          <w:i w:val="false"/>
          <w:color w:val="000000"/>
          <w:sz w:val="28"/>
        </w:rPr>
        <w:t>
      91) осуществление досудебного производства (упрощенного досудебного производства), предварительного следствия, дознания по делам, отнесенным законодательством Республики Казахстан к ведению этого органа, в порядке, предусмотренном уголовно-процессуальным законодательством Республики Казахстан;";</w:t>
      </w:r>
    </w:p>
    <w:bookmarkEnd w:id="2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93)</w:t>
      </w:r>
      <w:r>
        <w:rPr>
          <w:rFonts w:ascii="Times New Roman"/>
          <w:b w:val="false"/>
          <w:i w:val="false"/>
          <w:color w:val="000000"/>
          <w:sz w:val="28"/>
        </w:rPr>
        <w:t xml:space="preserve"> изложить в следующей редакции:</w:t>
      </w:r>
    </w:p>
    <w:bookmarkStart w:name="z3558" w:id="2403"/>
    <w:p>
      <w:pPr>
        <w:spacing w:after="0"/>
        <w:ind w:left="0"/>
        <w:jc w:val="both"/>
      </w:pPr>
      <w:r>
        <w:rPr>
          <w:rFonts w:ascii="Times New Roman"/>
          <w:b w:val="false"/>
          <w:i w:val="false"/>
          <w:color w:val="000000"/>
          <w:sz w:val="28"/>
        </w:rPr>
        <w:t>
      "93) задержание и доставка в служебные помещения органов государственных доходов или иных органов Республики Казахстан лиц, совершивших уголовных правонарушений или подозреваемых в совершении уголовного правонарушения, отнесенного законодательством Республики Казахстан к ведению этого органа, в соответствии с законодательными актами Республики Казахстан;";</w:t>
      </w:r>
    </w:p>
    <w:bookmarkEnd w:id="2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96)</w:t>
      </w:r>
      <w:r>
        <w:rPr>
          <w:rFonts w:ascii="Times New Roman"/>
          <w:b w:val="false"/>
          <w:i w:val="false"/>
          <w:color w:val="000000"/>
          <w:sz w:val="28"/>
        </w:rPr>
        <w:t xml:space="preserve"> изложить в следующей редакции:</w:t>
      </w:r>
    </w:p>
    <w:bookmarkStart w:name="z3560" w:id="2404"/>
    <w:p>
      <w:pPr>
        <w:spacing w:after="0"/>
        <w:ind w:left="0"/>
        <w:jc w:val="both"/>
      </w:pPr>
      <w:r>
        <w:rPr>
          <w:rFonts w:ascii="Times New Roman"/>
          <w:b w:val="false"/>
          <w:i w:val="false"/>
          <w:color w:val="000000"/>
          <w:sz w:val="28"/>
        </w:rPr>
        <w:t>
      "96) выработка и реализация мер по повышению эффективности деятельности органов государственных доходов в сфере борьбы с уголовными правонарушениями, отнесенными законодательством Республики Казахстан к ведению этого органа;";</w:t>
      </w:r>
    </w:p>
    <w:bookmarkEnd w:id="2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97)</w:t>
      </w:r>
      <w:r>
        <w:rPr>
          <w:rFonts w:ascii="Times New Roman"/>
          <w:b w:val="false"/>
          <w:i w:val="false"/>
          <w:color w:val="000000"/>
          <w:sz w:val="28"/>
        </w:rPr>
        <w:t xml:space="preserve"> исключить;</w:t>
      </w:r>
    </w:p>
    <w:bookmarkStart w:name="z3562" w:id="2405"/>
    <w:p>
      <w:pPr>
        <w:spacing w:after="0"/>
        <w:ind w:left="0"/>
        <w:jc w:val="both"/>
      </w:pPr>
      <w:r>
        <w:rPr>
          <w:rFonts w:ascii="Times New Roman"/>
          <w:b w:val="false"/>
          <w:i w:val="false"/>
          <w:color w:val="000000"/>
          <w:sz w:val="28"/>
        </w:rPr>
        <w:t>
      в пункте 16:</w:t>
      </w:r>
    </w:p>
    <w:bookmarkEnd w:id="2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3564" w:id="2406"/>
    <w:p>
      <w:pPr>
        <w:spacing w:after="0"/>
        <w:ind w:left="0"/>
        <w:jc w:val="both"/>
      </w:pPr>
      <w:r>
        <w:rPr>
          <w:rFonts w:ascii="Times New Roman"/>
          <w:b w:val="false"/>
          <w:i w:val="false"/>
          <w:color w:val="000000"/>
          <w:sz w:val="28"/>
        </w:rPr>
        <w:t>
      "9) вносить предложения по совершенствованию налогового законодательства Республики Казахстан и таможенного законодательства Евразийского экономического союза и Республики Казахстан;";</w:t>
      </w:r>
    </w:p>
    <w:bookmarkEnd w:id="2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3566" w:id="2407"/>
    <w:p>
      <w:pPr>
        <w:spacing w:after="0"/>
        <w:ind w:left="0"/>
        <w:jc w:val="both"/>
      </w:pPr>
      <w:r>
        <w:rPr>
          <w:rFonts w:ascii="Times New Roman"/>
          <w:b w:val="false"/>
          <w:i w:val="false"/>
          <w:color w:val="000000"/>
          <w:sz w:val="28"/>
        </w:rPr>
        <w:t>
      "21) осуществлять отбор проб и (или) образцов товаров в соответствии с законодательством Республики Казахстан;</w:t>
      </w:r>
    </w:p>
    <w:bookmarkEnd w:id="2407"/>
    <w:bookmarkStart w:name="z3567" w:id="2408"/>
    <w:p>
      <w:pPr>
        <w:spacing w:after="0"/>
        <w:ind w:left="0"/>
        <w:jc w:val="both"/>
      </w:pPr>
      <w:r>
        <w:rPr>
          <w:rFonts w:ascii="Times New Roman"/>
          <w:b w:val="false"/>
          <w:i w:val="false"/>
          <w:color w:val="000000"/>
          <w:sz w:val="28"/>
        </w:rPr>
        <w:t>
      22) изымать у проверяемого лица документы либо их копии с составлением акта изъятия при проведении выездных таможенных проверок;</w:t>
      </w:r>
    </w:p>
    <w:bookmarkEnd w:id="2408"/>
    <w:bookmarkStart w:name="z3568" w:id="2409"/>
    <w:p>
      <w:pPr>
        <w:spacing w:after="0"/>
        <w:ind w:left="0"/>
        <w:jc w:val="both"/>
      </w:pPr>
      <w:r>
        <w:rPr>
          <w:rFonts w:ascii="Times New Roman"/>
          <w:b w:val="false"/>
          <w:i w:val="false"/>
          <w:color w:val="000000"/>
          <w:sz w:val="28"/>
        </w:rPr>
        <w:t>
      23) налагать арест на товары или изымать их в порядке, установленном законами Республики Казахстан, на срок проведения выездной таможенной проверки для пресечения действий, направленных на отчуждение товаров, в отношении которых проводится выездная таможенная проверка, либо распоряжение этими товарами иным способом;</w:t>
      </w:r>
    </w:p>
    <w:bookmarkEnd w:id="2409"/>
    <w:bookmarkStart w:name="z3569" w:id="2410"/>
    <w:p>
      <w:pPr>
        <w:spacing w:after="0"/>
        <w:ind w:left="0"/>
        <w:jc w:val="both"/>
      </w:pPr>
      <w:r>
        <w:rPr>
          <w:rFonts w:ascii="Times New Roman"/>
          <w:b w:val="false"/>
          <w:i w:val="false"/>
          <w:color w:val="000000"/>
          <w:sz w:val="28"/>
        </w:rPr>
        <w:t>
      24) опечатывать помещения, склады, архивы и иные места нахождения (хранения) документов и товаров, в отношении которых проводится выездная таможенная проверка;";</w:t>
      </w:r>
    </w:p>
    <w:bookmarkEnd w:id="2410"/>
    <w:bookmarkStart w:name="z3570" w:id="2411"/>
    <w:p>
      <w:pPr>
        <w:spacing w:after="0"/>
        <w:ind w:left="0"/>
        <w:jc w:val="both"/>
      </w:pPr>
      <w:r>
        <w:rPr>
          <w:rFonts w:ascii="Times New Roman"/>
          <w:b w:val="false"/>
          <w:i w:val="false"/>
          <w:color w:val="000000"/>
          <w:sz w:val="28"/>
        </w:rPr>
        <w:t>
      дополнить пунктом 24-1) следующего содержания:</w:t>
      </w:r>
    </w:p>
    <w:bookmarkEnd w:id="2411"/>
    <w:bookmarkStart w:name="z3571" w:id="2412"/>
    <w:p>
      <w:pPr>
        <w:spacing w:after="0"/>
        <w:ind w:left="0"/>
        <w:jc w:val="both"/>
      </w:pPr>
      <w:r>
        <w:rPr>
          <w:rFonts w:ascii="Times New Roman"/>
          <w:b w:val="false"/>
          <w:i w:val="false"/>
          <w:color w:val="000000"/>
          <w:sz w:val="28"/>
        </w:rPr>
        <w:t>
      "24-1) получать доступ на объекты проверяемого лица при предъявлении должностными лицами таможенного органа предписания о проведении выездной таможенной проверки и служебных удостоверений;";</w:t>
      </w:r>
    </w:p>
    <w:bookmarkEnd w:id="2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изложить в следующей редакции:</w:t>
      </w:r>
    </w:p>
    <w:bookmarkStart w:name="z3573" w:id="2413"/>
    <w:p>
      <w:pPr>
        <w:spacing w:after="0"/>
        <w:ind w:left="0"/>
        <w:jc w:val="both"/>
      </w:pPr>
      <w:r>
        <w:rPr>
          <w:rFonts w:ascii="Times New Roman"/>
          <w:b w:val="false"/>
          <w:i w:val="false"/>
          <w:color w:val="000000"/>
          <w:sz w:val="28"/>
        </w:rPr>
        <w:t>
      "26)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w:t>
      </w:r>
    </w:p>
    <w:bookmarkEnd w:id="24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30)</w:t>
      </w:r>
      <w:r>
        <w:rPr>
          <w:rFonts w:ascii="Times New Roman"/>
          <w:b w:val="false"/>
          <w:i w:val="false"/>
          <w:color w:val="000000"/>
          <w:sz w:val="28"/>
        </w:rPr>
        <w:t xml:space="preserve"> изложить в следующей редакции:</w:t>
      </w:r>
    </w:p>
    <w:bookmarkStart w:name="z3575" w:id="2414"/>
    <w:p>
      <w:pPr>
        <w:spacing w:after="0"/>
        <w:ind w:left="0"/>
        <w:jc w:val="both"/>
      </w:pPr>
      <w:r>
        <w:rPr>
          <w:rFonts w:ascii="Times New Roman"/>
          <w:b w:val="false"/>
          <w:i w:val="false"/>
          <w:color w:val="000000"/>
          <w:sz w:val="28"/>
        </w:rPr>
        <w:t>
      "30) осуществлять оперативно-розыскную деятельность в соответствии с законодательством Республики Казахстан об оперативно–розыскной деятельности;";</w:t>
      </w:r>
    </w:p>
    <w:bookmarkEnd w:id="2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w:t>
      </w:r>
      <w:r>
        <w:rPr>
          <w:rFonts w:ascii="Times New Roman"/>
          <w:b w:val="false"/>
          <w:i w:val="false"/>
          <w:color w:val="000000"/>
          <w:sz w:val="28"/>
        </w:rPr>
        <w:t xml:space="preserve"> изложить в следующей редакции:</w:t>
      </w:r>
    </w:p>
    <w:bookmarkStart w:name="z3578" w:id="2415"/>
    <w:p>
      <w:pPr>
        <w:spacing w:after="0"/>
        <w:ind w:left="0"/>
        <w:jc w:val="both"/>
      </w:pPr>
      <w:r>
        <w:rPr>
          <w:rFonts w:ascii="Times New Roman"/>
          <w:b w:val="false"/>
          <w:i w:val="false"/>
          <w:color w:val="000000"/>
          <w:sz w:val="28"/>
        </w:rPr>
        <w:t>
      "48) осуществлять работу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и задолженности по социальным платежам;";</w:t>
      </w:r>
    </w:p>
    <w:bookmarkEnd w:id="2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56)</w:t>
      </w:r>
      <w:r>
        <w:rPr>
          <w:rFonts w:ascii="Times New Roman"/>
          <w:b w:val="false"/>
          <w:i w:val="false"/>
          <w:color w:val="000000"/>
          <w:sz w:val="28"/>
        </w:rPr>
        <w:t xml:space="preserve"> изложить в следующей редакции:</w:t>
      </w:r>
    </w:p>
    <w:bookmarkStart w:name="z3581" w:id="2416"/>
    <w:p>
      <w:pPr>
        <w:spacing w:after="0"/>
        <w:ind w:left="0"/>
        <w:jc w:val="both"/>
      </w:pPr>
      <w:r>
        <w:rPr>
          <w:rFonts w:ascii="Times New Roman"/>
          <w:b w:val="false"/>
          <w:i w:val="false"/>
          <w:color w:val="000000"/>
          <w:sz w:val="28"/>
        </w:rPr>
        <w:t>
      "56)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3583" w:id="2417"/>
    <w:p>
      <w:pPr>
        <w:spacing w:after="0"/>
        <w:ind w:left="0"/>
        <w:jc w:val="both"/>
      </w:pPr>
      <w:r>
        <w:rPr>
          <w:rFonts w:ascii="Times New Roman"/>
          <w:b w:val="false"/>
          <w:i w:val="false"/>
          <w:color w:val="000000"/>
          <w:sz w:val="28"/>
        </w:rPr>
        <w:t>
      "58)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социальных платежей;";</w:t>
      </w:r>
    </w:p>
    <w:bookmarkEnd w:id="24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изложить в следующей редакции:</w:t>
      </w:r>
    </w:p>
    <w:bookmarkStart w:name="z3585" w:id="2418"/>
    <w:p>
      <w:pPr>
        <w:spacing w:after="0"/>
        <w:ind w:left="0"/>
        <w:jc w:val="both"/>
      </w:pPr>
      <w:r>
        <w:rPr>
          <w:rFonts w:ascii="Times New Roman"/>
          <w:b w:val="false"/>
          <w:i w:val="false"/>
          <w:color w:val="000000"/>
          <w:sz w:val="28"/>
        </w:rPr>
        <w:t>
      "71) выполнять обязанности, установленные уголовно-процессуальным законодательством Республики Казахстан, а также законодательством Республики Казахстан об оперативно–розыскной деятельности;</w:t>
      </w:r>
    </w:p>
    <w:bookmarkEnd w:id="2418"/>
    <w:bookmarkStart w:name="z3586" w:id="2419"/>
    <w:p>
      <w:pPr>
        <w:spacing w:after="0"/>
        <w:ind w:left="0"/>
        <w:jc w:val="both"/>
      </w:pPr>
      <w:r>
        <w:rPr>
          <w:rFonts w:ascii="Times New Roman"/>
          <w:b w:val="false"/>
          <w:i w:val="false"/>
          <w:color w:val="000000"/>
          <w:sz w:val="28"/>
        </w:rPr>
        <w:t>
      72) принимать в пределах компетенции Департамента меры по предупреждению, выявлению, пресечению, раскрытию и расследованию уголовных правонарушений, отнесенных законодательством Республики Казахстан к ведению этого органа;</w:t>
      </w:r>
    </w:p>
    <w:bookmarkEnd w:id="2419"/>
    <w:bookmarkStart w:name="z3587" w:id="2420"/>
    <w:p>
      <w:pPr>
        <w:spacing w:after="0"/>
        <w:ind w:left="0"/>
        <w:jc w:val="both"/>
      </w:pPr>
      <w:r>
        <w:rPr>
          <w:rFonts w:ascii="Times New Roman"/>
          <w:b w:val="false"/>
          <w:i w:val="false"/>
          <w:color w:val="000000"/>
          <w:sz w:val="28"/>
        </w:rPr>
        <w:t>
      73) принимать, регистрировать и рассматривать заявления и сообщения о совершенных или готовящихся уголовных правонарушениях, своевременно принимать меры по их пресечению и раскрытию, а также задержанию лиц, их совершивших, и недопущению общественно опасных последствий;</w:t>
      </w:r>
    </w:p>
    <w:bookmarkEnd w:id="2420"/>
    <w:bookmarkStart w:name="z3588" w:id="2421"/>
    <w:p>
      <w:pPr>
        <w:spacing w:after="0"/>
        <w:ind w:left="0"/>
        <w:jc w:val="both"/>
      </w:pPr>
      <w:r>
        <w:rPr>
          <w:rFonts w:ascii="Times New Roman"/>
          <w:b w:val="false"/>
          <w:i w:val="false"/>
          <w:color w:val="000000"/>
          <w:sz w:val="28"/>
        </w:rPr>
        <w:t>
      74) принимать в пределах компетенции меры к обеспечению возмещения причиненного уголовным правонарушением имущественного вреда;";</w:t>
      </w:r>
    </w:p>
    <w:bookmarkEnd w:id="2421"/>
    <w:bookmarkStart w:name="z3589" w:id="2422"/>
    <w:p>
      <w:pPr>
        <w:spacing w:after="0"/>
        <w:ind w:left="0"/>
        <w:jc w:val="both"/>
      </w:pPr>
      <w:r>
        <w:rPr>
          <w:rFonts w:ascii="Times New Roman"/>
          <w:b w:val="false"/>
          <w:i w:val="false"/>
          <w:color w:val="000000"/>
          <w:sz w:val="28"/>
        </w:rPr>
        <w:t>
      дополнить перечнем государственных учреждений – территориальных органов Департамента по Костанайской области Комитета государственных доходов Министерства финансов Республики Казахстан:</w:t>
      </w:r>
    </w:p>
    <w:bookmarkEnd w:id="2422"/>
    <w:bookmarkStart w:name="z3590" w:id="2423"/>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2423"/>
    <w:bookmarkStart w:name="z3591" w:id="2424"/>
    <w:p>
      <w:pPr>
        <w:spacing w:after="0"/>
        <w:ind w:left="0"/>
        <w:jc w:val="both"/>
      </w:pPr>
      <w:r>
        <w:rPr>
          <w:rFonts w:ascii="Times New Roman"/>
          <w:b w:val="false"/>
          <w:i w:val="false"/>
          <w:color w:val="000000"/>
          <w:sz w:val="28"/>
        </w:rPr>
        <w:t>
      1. Управление государственных доходов по городу Костанай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424"/>
    <w:bookmarkStart w:name="z3592" w:id="2425"/>
    <w:p>
      <w:pPr>
        <w:spacing w:after="0"/>
        <w:ind w:left="0"/>
        <w:jc w:val="both"/>
      </w:pPr>
      <w:r>
        <w:rPr>
          <w:rFonts w:ascii="Times New Roman"/>
          <w:b w:val="false"/>
          <w:i w:val="false"/>
          <w:color w:val="000000"/>
          <w:sz w:val="28"/>
        </w:rPr>
        <w:t>
      2. Управление государственных доходов по городу Лисаковску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425"/>
    <w:bookmarkStart w:name="z3593" w:id="2426"/>
    <w:p>
      <w:pPr>
        <w:spacing w:after="0"/>
        <w:ind w:left="0"/>
        <w:jc w:val="both"/>
      </w:pPr>
      <w:r>
        <w:rPr>
          <w:rFonts w:ascii="Times New Roman"/>
          <w:b w:val="false"/>
          <w:i w:val="false"/>
          <w:color w:val="000000"/>
          <w:sz w:val="28"/>
        </w:rPr>
        <w:t>
      3. Управление государственных доходов по городу Рудному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426"/>
    <w:bookmarkStart w:name="z3594" w:id="2427"/>
    <w:p>
      <w:pPr>
        <w:spacing w:after="0"/>
        <w:ind w:left="0"/>
        <w:jc w:val="both"/>
      </w:pPr>
      <w:r>
        <w:rPr>
          <w:rFonts w:ascii="Times New Roman"/>
          <w:b w:val="false"/>
          <w:i w:val="false"/>
          <w:color w:val="000000"/>
          <w:sz w:val="28"/>
        </w:rPr>
        <w:t>
      4. Управление государственных доходов по городу Аркалыку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427"/>
    <w:bookmarkStart w:name="z3595" w:id="2428"/>
    <w:p>
      <w:pPr>
        <w:spacing w:after="0"/>
        <w:ind w:left="0"/>
        <w:jc w:val="both"/>
      </w:pPr>
      <w:r>
        <w:rPr>
          <w:rFonts w:ascii="Times New Roman"/>
          <w:b w:val="false"/>
          <w:i w:val="false"/>
          <w:color w:val="000000"/>
          <w:sz w:val="28"/>
        </w:rPr>
        <w:t>
      5. Управление государственных доходов по Алтынсаринскому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428"/>
    <w:bookmarkStart w:name="z3596" w:id="2429"/>
    <w:p>
      <w:pPr>
        <w:spacing w:after="0"/>
        <w:ind w:left="0"/>
        <w:jc w:val="both"/>
      </w:pPr>
      <w:r>
        <w:rPr>
          <w:rFonts w:ascii="Times New Roman"/>
          <w:b w:val="false"/>
          <w:i w:val="false"/>
          <w:color w:val="000000"/>
          <w:sz w:val="28"/>
        </w:rPr>
        <w:t>
      6. Управление государственных доходов по Мендыкаринскому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429"/>
    <w:bookmarkStart w:name="z3597" w:id="2430"/>
    <w:p>
      <w:pPr>
        <w:spacing w:after="0"/>
        <w:ind w:left="0"/>
        <w:jc w:val="both"/>
      </w:pPr>
      <w:r>
        <w:rPr>
          <w:rFonts w:ascii="Times New Roman"/>
          <w:b w:val="false"/>
          <w:i w:val="false"/>
          <w:color w:val="000000"/>
          <w:sz w:val="28"/>
        </w:rPr>
        <w:t>
      7. Управление государственных доходов по Житикаринскому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430"/>
    <w:bookmarkStart w:name="z3598" w:id="2431"/>
    <w:p>
      <w:pPr>
        <w:spacing w:after="0"/>
        <w:ind w:left="0"/>
        <w:jc w:val="both"/>
      </w:pPr>
      <w:r>
        <w:rPr>
          <w:rFonts w:ascii="Times New Roman"/>
          <w:b w:val="false"/>
          <w:i w:val="false"/>
          <w:color w:val="000000"/>
          <w:sz w:val="28"/>
        </w:rPr>
        <w:t>
      8. Управление государственных доходов по Камыстинскому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431"/>
    <w:bookmarkStart w:name="z3599" w:id="2432"/>
    <w:p>
      <w:pPr>
        <w:spacing w:after="0"/>
        <w:ind w:left="0"/>
        <w:jc w:val="both"/>
      </w:pPr>
      <w:r>
        <w:rPr>
          <w:rFonts w:ascii="Times New Roman"/>
          <w:b w:val="false"/>
          <w:i w:val="false"/>
          <w:color w:val="000000"/>
          <w:sz w:val="28"/>
        </w:rPr>
        <w:t>
      9. Управление государственных доходов по Карасускому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432"/>
    <w:bookmarkStart w:name="z3600" w:id="2433"/>
    <w:p>
      <w:pPr>
        <w:spacing w:after="0"/>
        <w:ind w:left="0"/>
        <w:jc w:val="both"/>
      </w:pPr>
      <w:r>
        <w:rPr>
          <w:rFonts w:ascii="Times New Roman"/>
          <w:b w:val="false"/>
          <w:i w:val="false"/>
          <w:color w:val="000000"/>
          <w:sz w:val="28"/>
        </w:rPr>
        <w:t>
      10. Управление государственных доходов по Карабалыкскому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433"/>
    <w:bookmarkStart w:name="z3601" w:id="2434"/>
    <w:p>
      <w:pPr>
        <w:spacing w:after="0"/>
        <w:ind w:left="0"/>
        <w:jc w:val="both"/>
      </w:pPr>
      <w:r>
        <w:rPr>
          <w:rFonts w:ascii="Times New Roman"/>
          <w:b w:val="false"/>
          <w:i w:val="false"/>
          <w:color w:val="000000"/>
          <w:sz w:val="28"/>
        </w:rPr>
        <w:t>
      11. Управление государственных доходов по Костанайскому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434"/>
    <w:bookmarkStart w:name="z3602" w:id="2435"/>
    <w:p>
      <w:pPr>
        <w:spacing w:after="0"/>
        <w:ind w:left="0"/>
        <w:jc w:val="both"/>
      </w:pPr>
      <w:r>
        <w:rPr>
          <w:rFonts w:ascii="Times New Roman"/>
          <w:b w:val="false"/>
          <w:i w:val="false"/>
          <w:color w:val="000000"/>
          <w:sz w:val="28"/>
        </w:rPr>
        <w:t>
      12. Управление государственных доходов по Узункольскому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435"/>
    <w:bookmarkStart w:name="z3603" w:id="2436"/>
    <w:p>
      <w:pPr>
        <w:spacing w:after="0"/>
        <w:ind w:left="0"/>
        <w:jc w:val="both"/>
      </w:pPr>
      <w:r>
        <w:rPr>
          <w:rFonts w:ascii="Times New Roman"/>
          <w:b w:val="false"/>
          <w:i w:val="false"/>
          <w:color w:val="000000"/>
          <w:sz w:val="28"/>
        </w:rPr>
        <w:t>
      13. Управление государственных доходов по Наурзумскому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436"/>
    <w:bookmarkStart w:name="z3604" w:id="2437"/>
    <w:p>
      <w:pPr>
        <w:spacing w:after="0"/>
        <w:ind w:left="0"/>
        <w:jc w:val="both"/>
      </w:pPr>
      <w:r>
        <w:rPr>
          <w:rFonts w:ascii="Times New Roman"/>
          <w:b w:val="false"/>
          <w:i w:val="false"/>
          <w:color w:val="000000"/>
          <w:sz w:val="28"/>
        </w:rPr>
        <w:t>
      14. Управление государственных доходов по Денисовскому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437"/>
    <w:bookmarkStart w:name="z3605" w:id="2438"/>
    <w:p>
      <w:pPr>
        <w:spacing w:after="0"/>
        <w:ind w:left="0"/>
        <w:jc w:val="both"/>
      </w:pPr>
      <w:r>
        <w:rPr>
          <w:rFonts w:ascii="Times New Roman"/>
          <w:b w:val="false"/>
          <w:i w:val="false"/>
          <w:color w:val="000000"/>
          <w:sz w:val="28"/>
        </w:rPr>
        <w:t>
      15. Управление государственных доходов по Аулиекольскому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438"/>
    <w:bookmarkStart w:name="z3606" w:id="2439"/>
    <w:p>
      <w:pPr>
        <w:spacing w:after="0"/>
        <w:ind w:left="0"/>
        <w:jc w:val="both"/>
      </w:pPr>
      <w:r>
        <w:rPr>
          <w:rFonts w:ascii="Times New Roman"/>
          <w:b w:val="false"/>
          <w:i w:val="false"/>
          <w:color w:val="000000"/>
          <w:sz w:val="28"/>
        </w:rPr>
        <w:t>
      16. Управление государственных доходов по Тарановскому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439"/>
    <w:bookmarkStart w:name="z3607" w:id="2440"/>
    <w:p>
      <w:pPr>
        <w:spacing w:after="0"/>
        <w:ind w:left="0"/>
        <w:jc w:val="both"/>
      </w:pPr>
      <w:r>
        <w:rPr>
          <w:rFonts w:ascii="Times New Roman"/>
          <w:b w:val="false"/>
          <w:i w:val="false"/>
          <w:color w:val="000000"/>
          <w:sz w:val="28"/>
        </w:rPr>
        <w:t>
      17. Управление государственных доходов по Сарыкольскому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440"/>
    <w:bookmarkStart w:name="z3608" w:id="2441"/>
    <w:p>
      <w:pPr>
        <w:spacing w:after="0"/>
        <w:ind w:left="0"/>
        <w:jc w:val="both"/>
      </w:pPr>
      <w:r>
        <w:rPr>
          <w:rFonts w:ascii="Times New Roman"/>
          <w:b w:val="false"/>
          <w:i w:val="false"/>
          <w:color w:val="000000"/>
          <w:sz w:val="28"/>
        </w:rPr>
        <w:t>
      18. Управление государственных доходов по Федоровскому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441"/>
    <w:bookmarkStart w:name="z3609" w:id="2442"/>
    <w:p>
      <w:pPr>
        <w:spacing w:after="0"/>
        <w:ind w:left="0"/>
        <w:jc w:val="both"/>
      </w:pPr>
      <w:r>
        <w:rPr>
          <w:rFonts w:ascii="Times New Roman"/>
          <w:b w:val="false"/>
          <w:i w:val="false"/>
          <w:color w:val="000000"/>
          <w:sz w:val="28"/>
        </w:rPr>
        <w:t>
      19. Управление государственных доходов по Амангельдинскому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442"/>
    <w:bookmarkStart w:name="z3610" w:id="2443"/>
    <w:p>
      <w:pPr>
        <w:spacing w:after="0"/>
        <w:ind w:left="0"/>
        <w:jc w:val="both"/>
      </w:pPr>
      <w:r>
        <w:rPr>
          <w:rFonts w:ascii="Times New Roman"/>
          <w:b w:val="false"/>
          <w:i w:val="false"/>
          <w:color w:val="000000"/>
          <w:sz w:val="28"/>
        </w:rPr>
        <w:t>
      20. Управление государственных доходов по Жангильдинскому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w:t>
      </w:r>
    </w:p>
    <w:bookmarkEnd w:id="2443"/>
    <w:bookmarkStart w:name="z3611" w:id="24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городу Костанай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утвержденном указанным приказом:</w:t>
      </w:r>
    </w:p>
    <w:bookmarkEnd w:id="2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613" w:id="2445"/>
    <w:p>
      <w:pPr>
        <w:spacing w:after="0"/>
        <w:ind w:left="0"/>
        <w:jc w:val="both"/>
      </w:pPr>
      <w:r>
        <w:rPr>
          <w:rFonts w:ascii="Times New Roman"/>
          <w:b w:val="false"/>
          <w:i w:val="false"/>
          <w:color w:val="000000"/>
          <w:sz w:val="28"/>
        </w:rPr>
        <w:t>
      "1. Управление государственных доходов по городу Костанай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615" w:id="2446"/>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446"/>
    <w:bookmarkStart w:name="z3616" w:id="2447"/>
    <w:p>
      <w:pPr>
        <w:spacing w:after="0"/>
        <w:ind w:left="0"/>
        <w:jc w:val="both"/>
      </w:pPr>
      <w:r>
        <w:rPr>
          <w:rFonts w:ascii="Times New Roman"/>
          <w:b w:val="false"/>
          <w:i w:val="false"/>
          <w:color w:val="000000"/>
          <w:sz w:val="28"/>
        </w:rPr>
        <w:t>
      в пункте 14:</w:t>
      </w:r>
    </w:p>
    <w:bookmarkEnd w:id="2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618" w:id="2448"/>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448"/>
    <w:bookmarkStart w:name="z3619" w:id="2449"/>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622" w:id="2450"/>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624" w:id="2451"/>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451"/>
    <w:bookmarkStart w:name="z3625" w:id="2452"/>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452"/>
    <w:bookmarkStart w:name="z3626" w:id="2453"/>
    <w:p>
      <w:pPr>
        <w:spacing w:after="0"/>
        <w:ind w:left="0"/>
        <w:jc w:val="both"/>
      </w:pPr>
      <w:r>
        <w:rPr>
          <w:rFonts w:ascii="Times New Roman"/>
          <w:b w:val="false"/>
          <w:i w:val="false"/>
          <w:color w:val="000000"/>
          <w:sz w:val="28"/>
        </w:rPr>
        <w:t>
      дополнить подпунктами 18) и 19) следующего содержания:</w:t>
      </w:r>
    </w:p>
    <w:bookmarkEnd w:id="2453"/>
    <w:bookmarkStart w:name="z3627" w:id="2454"/>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454"/>
    <w:bookmarkStart w:name="z3628" w:id="2455"/>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455"/>
    <w:bookmarkStart w:name="z3629" w:id="24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городу Лисаковску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утвержденном указанным приказом:</w:t>
      </w:r>
    </w:p>
    <w:bookmarkEnd w:id="2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631" w:id="2457"/>
    <w:p>
      <w:pPr>
        <w:spacing w:after="0"/>
        <w:ind w:left="0"/>
        <w:jc w:val="both"/>
      </w:pPr>
      <w:r>
        <w:rPr>
          <w:rFonts w:ascii="Times New Roman"/>
          <w:b w:val="false"/>
          <w:i w:val="false"/>
          <w:color w:val="000000"/>
          <w:sz w:val="28"/>
        </w:rPr>
        <w:t>
      "1. Управление государственных доходов по городу Лисаковску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633" w:id="2458"/>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458"/>
    <w:bookmarkStart w:name="z3634" w:id="2459"/>
    <w:p>
      <w:pPr>
        <w:spacing w:after="0"/>
        <w:ind w:left="0"/>
        <w:jc w:val="both"/>
      </w:pPr>
      <w:r>
        <w:rPr>
          <w:rFonts w:ascii="Times New Roman"/>
          <w:b w:val="false"/>
          <w:i w:val="false"/>
          <w:color w:val="000000"/>
          <w:sz w:val="28"/>
        </w:rPr>
        <w:t>
      в пункте 14:</w:t>
      </w:r>
    </w:p>
    <w:bookmarkEnd w:id="2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636" w:id="2460"/>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460"/>
    <w:bookmarkStart w:name="z3637" w:id="2461"/>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640" w:id="2462"/>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642" w:id="2463"/>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463"/>
    <w:bookmarkStart w:name="z3643" w:id="2464"/>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464"/>
    <w:bookmarkStart w:name="z3644" w:id="2465"/>
    <w:p>
      <w:pPr>
        <w:spacing w:after="0"/>
        <w:ind w:left="0"/>
        <w:jc w:val="both"/>
      </w:pPr>
      <w:r>
        <w:rPr>
          <w:rFonts w:ascii="Times New Roman"/>
          <w:b w:val="false"/>
          <w:i w:val="false"/>
          <w:color w:val="000000"/>
          <w:sz w:val="28"/>
        </w:rPr>
        <w:t>
      дополнить подпунктами 18) и 19) следующего содержания:</w:t>
      </w:r>
    </w:p>
    <w:bookmarkEnd w:id="2465"/>
    <w:bookmarkStart w:name="z3645" w:id="2466"/>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466"/>
    <w:bookmarkStart w:name="z3646" w:id="2467"/>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467"/>
    <w:bookmarkStart w:name="z3647" w:id="24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городу Рудному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утвержденном указанным приказом:</w:t>
      </w:r>
    </w:p>
    <w:bookmarkEnd w:id="2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649" w:id="2469"/>
    <w:p>
      <w:pPr>
        <w:spacing w:after="0"/>
        <w:ind w:left="0"/>
        <w:jc w:val="both"/>
      </w:pPr>
      <w:r>
        <w:rPr>
          <w:rFonts w:ascii="Times New Roman"/>
          <w:b w:val="false"/>
          <w:i w:val="false"/>
          <w:color w:val="000000"/>
          <w:sz w:val="28"/>
        </w:rPr>
        <w:t>
      "1. Управление государственных доходов по городу Рудному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651" w:id="2470"/>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470"/>
    <w:bookmarkStart w:name="z3652" w:id="2471"/>
    <w:p>
      <w:pPr>
        <w:spacing w:after="0"/>
        <w:ind w:left="0"/>
        <w:jc w:val="both"/>
      </w:pPr>
      <w:r>
        <w:rPr>
          <w:rFonts w:ascii="Times New Roman"/>
          <w:b w:val="false"/>
          <w:i w:val="false"/>
          <w:color w:val="000000"/>
          <w:sz w:val="28"/>
        </w:rPr>
        <w:t>
      в пункте 14:</w:t>
      </w:r>
    </w:p>
    <w:bookmarkEnd w:id="2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654" w:id="2472"/>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472"/>
    <w:bookmarkStart w:name="z3655" w:id="2473"/>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658" w:id="2474"/>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660" w:id="2475"/>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475"/>
    <w:bookmarkStart w:name="z3661" w:id="2476"/>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476"/>
    <w:bookmarkStart w:name="z3662" w:id="2477"/>
    <w:p>
      <w:pPr>
        <w:spacing w:after="0"/>
        <w:ind w:left="0"/>
        <w:jc w:val="both"/>
      </w:pPr>
      <w:r>
        <w:rPr>
          <w:rFonts w:ascii="Times New Roman"/>
          <w:b w:val="false"/>
          <w:i w:val="false"/>
          <w:color w:val="000000"/>
          <w:sz w:val="28"/>
        </w:rPr>
        <w:t>
      дополнить подпунктами 18) и 19) следующего содержания:</w:t>
      </w:r>
    </w:p>
    <w:bookmarkEnd w:id="2477"/>
    <w:bookmarkStart w:name="z3663" w:id="2478"/>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478"/>
    <w:bookmarkStart w:name="z3664" w:id="2479"/>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479"/>
    <w:bookmarkStart w:name="z3665" w:id="24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городу Аркалыку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утвержденном указанным приказом:</w:t>
      </w:r>
    </w:p>
    <w:bookmarkEnd w:id="24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667" w:id="2481"/>
    <w:p>
      <w:pPr>
        <w:spacing w:after="0"/>
        <w:ind w:left="0"/>
        <w:jc w:val="both"/>
      </w:pPr>
      <w:r>
        <w:rPr>
          <w:rFonts w:ascii="Times New Roman"/>
          <w:b w:val="false"/>
          <w:i w:val="false"/>
          <w:color w:val="000000"/>
          <w:sz w:val="28"/>
        </w:rPr>
        <w:t>
      "1. Управление государственных доходов по Аркалыку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669" w:id="2482"/>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482"/>
    <w:bookmarkStart w:name="z3670" w:id="2483"/>
    <w:p>
      <w:pPr>
        <w:spacing w:after="0"/>
        <w:ind w:left="0"/>
        <w:jc w:val="both"/>
      </w:pPr>
      <w:r>
        <w:rPr>
          <w:rFonts w:ascii="Times New Roman"/>
          <w:b w:val="false"/>
          <w:i w:val="false"/>
          <w:color w:val="000000"/>
          <w:sz w:val="28"/>
        </w:rPr>
        <w:t>
      в пункте 14:</w:t>
      </w:r>
    </w:p>
    <w:bookmarkEnd w:id="2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672" w:id="2484"/>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484"/>
    <w:bookmarkStart w:name="z3673" w:id="2485"/>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676" w:id="2486"/>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678" w:id="2487"/>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487"/>
    <w:bookmarkStart w:name="z3679" w:id="2488"/>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488"/>
    <w:bookmarkStart w:name="z3680" w:id="2489"/>
    <w:p>
      <w:pPr>
        <w:spacing w:after="0"/>
        <w:ind w:left="0"/>
        <w:jc w:val="both"/>
      </w:pPr>
      <w:r>
        <w:rPr>
          <w:rFonts w:ascii="Times New Roman"/>
          <w:b w:val="false"/>
          <w:i w:val="false"/>
          <w:color w:val="000000"/>
          <w:sz w:val="28"/>
        </w:rPr>
        <w:t>
      дополнить подпунктами 18) и 19) следующего содержания:</w:t>
      </w:r>
    </w:p>
    <w:bookmarkEnd w:id="2489"/>
    <w:bookmarkStart w:name="z3681" w:id="2490"/>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490"/>
    <w:bookmarkStart w:name="z3682" w:id="2491"/>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491"/>
    <w:bookmarkStart w:name="z3683" w:id="24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Алтынсаринскому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утвержденном указанным приказом:</w:t>
      </w:r>
    </w:p>
    <w:bookmarkEnd w:id="2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685" w:id="2493"/>
    <w:p>
      <w:pPr>
        <w:spacing w:after="0"/>
        <w:ind w:left="0"/>
        <w:jc w:val="both"/>
      </w:pPr>
      <w:r>
        <w:rPr>
          <w:rFonts w:ascii="Times New Roman"/>
          <w:b w:val="false"/>
          <w:i w:val="false"/>
          <w:color w:val="000000"/>
          <w:sz w:val="28"/>
        </w:rPr>
        <w:t>
      "1. Управление государственных доходов по Алтынсаринскому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4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687" w:id="2494"/>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494"/>
    <w:bookmarkStart w:name="z3688" w:id="2495"/>
    <w:p>
      <w:pPr>
        <w:spacing w:after="0"/>
        <w:ind w:left="0"/>
        <w:jc w:val="both"/>
      </w:pPr>
      <w:r>
        <w:rPr>
          <w:rFonts w:ascii="Times New Roman"/>
          <w:b w:val="false"/>
          <w:i w:val="false"/>
          <w:color w:val="000000"/>
          <w:sz w:val="28"/>
        </w:rPr>
        <w:t>
      в пункте 14:</w:t>
      </w:r>
    </w:p>
    <w:bookmarkEnd w:id="2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690" w:id="2496"/>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496"/>
    <w:bookmarkStart w:name="z3691" w:id="2497"/>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4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694" w:id="2498"/>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696" w:id="2499"/>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499"/>
    <w:bookmarkStart w:name="z3697" w:id="2500"/>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500"/>
    <w:bookmarkStart w:name="z3698" w:id="2501"/>
    <w:p>
      <w:pPr>
        <w:spacing w:after="0"/>
        <w:ind w:left="0"/>
        <w:jc w:val="both"/>
      </w:pPr>
      <w:r>
        <w:rPr>
          <w:rFonts w:ascii="Times New Roman"/>
          <w:b w:val="false"/>
          <w:i w:val="false"/>
          <w:color w:val="000000"/>
          <w:sz w:val="28"/>
        </w:rPr>
        <w:t>
      дополнить подпунктами 18) и 19) следующего содержания:</w:t>
      </w:r>
    </w:p>
    <w:bookmarkEnd w:id="2501"/>
    <w:bookmarkStart w:name="z3699" w:id="2502"/>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502"/>
    <w:bookmarkStart w:name="z3700" w:id="2503"/>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503"/>
    <w:bookmarkStart w:name="z3701" w:id="25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Мендыкаринскому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утвержденном указанным приказом:</w:t>
      </w:r>
    </w:p>
    <w:bookmarkEnd w:id="2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703" w:id="2505"/>
    <w:p>
      <w:pPr>
        <w:spacing w:after="0"/>
        <w:ind w:left="0"/>
        <w:jc w:val="both"/>
      </w:pPr>
      <w:r>
        <w:rPr>
          <w:rFonts w:ascii="Times New Roman"/>
          <w:b w:val="false"/>
          <w:i w:val="false"/>
          <w:color w:val="000000"/>
          <w:sz w:val="28"/>
        </w:rPr>
        <w:t>
      "1. Управление государственных доходов по Мендыкаринскому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5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705" w:id="2506"/>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506"/>
    <w:bookmarkStart w:name="z3706" w:id="2507"/>
    <w:p>
      <w:pPr>
        <w:spacing w:after="0"/>
        <w:ind w:left="0"/>
        <w:jc w:val="both"/>
      </w:pPr>
      <w:r>
        <w:rPr>
          <w:rFonts w:ascii="Times New Roman"/>
          <w:b w:val="false"/>
          <w:i w:val="false"/>
          <w:color w:val="000000"/>
          <w:sz w:val="28"/>
        </w:rPr>
        <w:t>
      в пункте 14:</w:t>
      </w:r>
    </w:p>
    <w:bookmarkEnd w:id="2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708" w:id="2508"/>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508"/>
    <w:bookmarkStart w:name="z3709" w:id="2509"/>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5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712" w:id="2510"/>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714" w:id="2511"/>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511"/>
    <w:bookmarkStart w:name="z3715" w:id="2512"/>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512"/>
    <w:bookmarkStart w:name="z3716" w:id="2513"/>
    <w:p>
      <w:pPr>
        <w:spacing w:after="0"/>
        <w:ind w:left="0"/>
        <w:jc w:val="both"/>
      </w:pPr>
      <w:r>
        <w:rPr>
          <w:rFonts w:ascii="Times New Roman"/>
          <w:b w:val="false"/>
          <w:i w:val="false"/>
          <w:color w:val="000000"/>
          <w:sz w:val="28"/>
        </w:rPr>
        <w:t>
      дополнить подпунктами 18) и 19) следующего содержания:</w:t>
      </w:r>
    </w:p>
    <w:bookmarkEnd w:id="2513"/>
    <w:bookmarkStart w:name="z3717" w:id="2514"/>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514"/>
    <w:bookmarkStart w:name="z3718" w:id="2515"/>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515"/>
    <w:bookmarkStart w:name="z3719" w:id="25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Житикаринскому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утвержденном указанным приказом:</w:t>
      </w:r>
    </w:p>
    <w:bookmarkEnd w:id="25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721" w:id="2517"/>
    <w:p>
      <w:pPr>
        <w:spacing w:after="0"/>
        <w:ind w:left="0"/>
        <w:jc w:val="both"/>
      </w:pPr>
      <w:r>
        <w:rPr>
          <w:rFonts w:ascii="Times New Roman"/>
          <w:b w:val="false"/>
          <w:i w:val="false"/>
          <w:color w:val="000000"/>
          <w:sz w:val="28"/>
        </w:rPr>
        <w:t>
      "1. Управление государственных доходов по Житикаринскому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5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723" w:id="2518"/>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518"/>
    <w:bookmarkStart w:name="z3724" w:id="2519"/>
    <w:p>
      <w:pPr>
        <w:spacing w:after="0"/>
        <w:ind w:left="0"/>
        <w:jc w:val="both"/>
      </w:pPr>
      <w:r>
        <w:rPr>
          <w:rFonts w:ascii="Times New Roman"/>
          <w:b w:val="false"/>
          <w:i w:val="false"/>
          <w:color w:val="000000"/>
          <w:sz w:val="28"/>
        </w:rPr>
        <w:t>
      в пункте 14:</w:t>
      </w:r>
    </w:p>
    <w:bookmarkEnd w:id="25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726" w:id="2520"/>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520"/>
    <w:bookmarkStart w:name="z3727" w:id="2521"/>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730" w:id="2522"/>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5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732" w:id="2523"/>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523"/>
    <w:bookmarkStart w:name="z3733" w:id="2524"/>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524"/>
    <w:bookmarkStart w:name="z3734" w:id="2525"/>
    <w:p>
      <w:pPr>
        <w:spacing w:after="0"/>
        <w:ind w:left="0"/>
        <w:jc w:val="both"/>
      </w:pPr>
      <w:r>
        <w:rPr>
          <w:rFonts w:ascii="Times New Roman"/>
          <w:b w:val="false"/>
          <w:i w:val="false"/>
          <w:color w:val="000000"/>
          <w:sz w:val="28"/>
        </w:rPr>
        <w:t>
      дополнить подпунктами 18) и 19) следующего содержания:</w:t>
      </w:r>
    </w:p>
    <w:bookmarkEnd w:id="2525"/>
    <w:bookmarkStart w:name="z3735" w:id="2526"/>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526"/>
    <w:bookmarkStart w:name="z3736" w:id="2527"/>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527"/>
    <w:bookmarkStart w:name="z3737" w:id="25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Камыстинскому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утвержденном указанным приказом:</w:t>
      </w:r>
    </w:p>
    <w:bookmarkEnd w:id="2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739" w:id="2529"/>
    <w:p>
      <w:pPr>
        <w:spacing w:after="0"/>
        <w:ind w:left="0"/>
        <w:jc w:val="both"/>
      </w:pPr>
      <w:r>
        <w:rPr>
          <w:rFonts w:ascii="Times New Roman"/>
          <w:b w:val="false"/>
          <w:i w:val="false"/>
          <w:color w:val="000000"/>
          <w:sz w:val="28"/>
        </w:rPr>
        <w:t>
      "1. Управление государственных доходов по Камыстинскому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5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741" w:id="2530"/>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530"/>
    <w:bookmarkStart w:name="z3742" w:id="2531"/>
    <w:p>
      <w:pPr>
        <w:spacing w:after="0"/>
        <w:ind w:left="0"/>
        <w:jc w:val="both"/>
      </w:pPr>
      <w:r>
        <w:rPr>
          <w:rFonts w:ascii="Times New Roman"/>
          <w:b w:val="false"/>
          <w:i w:val="false"/>
          <w:color w:val="000000"/>
          <w:sz w:val="28"/>
        </w:rPr>
        <w:t>
      в пункте 14:</w:t>
      </w:r>
    </w:p>
    <w:bookmarkEnd w:id="2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744" w:id="2532"/>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532"/>
    <w:bookmarkStart w:name="z3745" w:id="2533"/>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5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748" w:id="2534"/>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5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750" w:id="2535"/>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535"/>
    <w:bookmarkStart w:name="z3751" w:id="2536"/>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536"/>
    <w:bookmarkStart w:name="z3752" w:id="2537"/>
    <w:p>
      <w:pPr>
        <w:spacing w:after="0"/>
        <w:ind w:left="0"/>
        <w:jc w:val="both"/>
      </w:pPr>
      <w:r>
        <w:rPr>
          <w:rFonts w:ascii="Times New Roman"/>
          <w:b w:val="false"/>
          <w:i w:val="false"/>
          <w:color w:val="000000"/>
          <w:sz w:val="28"/>
        </w:rPr>
        <w:t>
      дополнить подпунктами 18) и 19) следующего содержания:</w:t>
      </w:r>
    </w:p>
    <w:bookmarkEnd w:id="2537"/>
    <w:bookmarkStart w:name="z3753" w:id="2538"/>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538"/>
    <w:bookmarkStart w:name="z3754" w:id="2539"/>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539"/>
    <w:bookmarkStart w:name="z3755" w:id="25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Карасускому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утвержденном указанным приказом:</w:t>
      </w:r>
    </w:p>
    <w:bookmarkEnd w:id="25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757" w:id="2541"/>
    <w:p>
      <w:pPr>
        <w:spacing w:after="0"/>
        <w:ind w:left="0"/>
        <w:jc w:val="both"/>
      </w:pPr>
      <w:r>
        <w:rPr>
          <w:rFonts w:ascii="Times New Roman"/>
          <w:b w:val="false"/>
          <w:i w:val="false"/>
          <w:color w:val="000000"/>
          <w:sz w:val="28"/>
        </w:rPr>
        <w:t>
      "1. Управление государственных доходов по Карасускому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5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759" w:id="2542"/>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542"/>
    <w:bookmarkStart w:name="z3760" w:id="2543"/>
    <w:p>
      <w:pPr>
        <w:spacing w:after="0"/>
        <w:ind w:left="0"/>
        <w:jc w:val="both"/>
      </w:pPr>
      <w:r>
        <w:rPr>
          <w:rFonts w:ascii="Times New Roman"/>
          <w:b w:val="false"/>
          <w:i w:val="false"/>
          <w:color w:val="000000"/>
          <w:sz w:val="28"/>
        </w:rPr>
        <w:t>
      в пункте 14:</w:t>
      </w:r>
    </w:p>
    <w:bookmarkEnd w:id="25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762" w:id="2544"/>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544"/>
    <w:bookmarkStart w:name="z3763" w:id="2545"/>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5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766" w:id="2546"/>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5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768" w:id="2547"/>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547"/>
    <w:bookmarkStart w:name="z3769" w:id="2548"/>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548"/>
    <w:bookmarkStart w:name="z3770" w:id="2549"/>
    <w:p>
      <w:pPr>
        <w:spacing w:after="0"/>
        <w:ind w:left="0"/>
        <w:jc w:val="both"/>
      </w:pPr>
      <w:r>
        <w:rPr>
          <w:rFonts w:ascii="Times New Roman"/>
          <w:b w:val="false"/>
          <w:i w:val="false"/>
          <w:color w:val="000000"/>
          <w:sz w:val="28"/>
        </w:rPr>
        <w:t>
      дополнить подпунктами 18) и 19) следующего содержания:</w:t>
      </w:r>
    </w:p>
    <w:bookmarkEnd w:id="2549"/>
    <w:bookmarkStart w:name="z3771" w:id="2550"/>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550"/>
    <w:bookmarkStart w:name="z3772" w:id="2551"/>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551"/>
    <w:bookmarkStart w:name="z3773" w:id="25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Карабалыкскому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утвержденном указанным приказом:</w:t>
      </w:r>
    </w:p>
    <w:bookmarkEnd w:id="25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775" w:id="2553"/>
    <w:p>
      <w:pPr>
        <w:spacing w:after="0"/>
        <w:ind w:left="0"/>
        <w:jc w:val="both"/>
      </w:pPr>
      <w:r>
        <w:rPr>
          <w:rFonts w:ascii="Times New Roman"/>
          <w:b w:val="false"/>
          <w:i w:val="false"/>
          <w:color w:val="000000"/>
          <w:sz w:val="28"/>
        </w:rPr>
        <w:t>
      "1. Управление государственных доходов по Карабалыкскому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5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777" w:id="2554"/>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554"/>
    <w:bookmarkStart w:name="z3778" w:id="2555"/>
    <w:p>
      <w:pPr>
        <w:spacing w:after="0"/>
        <w:ind w:left="0"/>
        <w:jc w:val="both"/>
      </w:pPr>
      <w:r>
        <w:rPr>
          <w:rFonts w:ascii="Times New Roman"/>
          <w:b w:val="false"/>
          <w:i w:val="false"/>
          <w:color w:val="000000"/>
          <w:sz w:val="28"/>
        </w:rPr>
        <w:t>
      в пункте 14:</w:t>
      </w:r>
    </w:p>
    <w:bookmarkEnd w:id="25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780" w:id="2556"/>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556"/>
    <w:bookmarkStart w:name="z3781" w:id="2557"/>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5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784" w:id="2558"/>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5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786" w:id="2559"/>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559"/>
    <w:bookmarkStart w:name="z3787" w:id="2560"/>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560"/>
    <w:bookmarkStart w:name="z3788" w:id="2561"/>
    <w:p>
      <w:pPr>
        <w:spacing w:after="0"/>
        <w:ind w:left="0"/>
        <w:jc w:val="both"/>
      </w:pPr>
      <w:r>
        <w:rPr>
          <w:rFonts w:ascii="Times New Roman"/>
          <w:b w:val="false"/>
          <w:i w:val="false"/>
          <w:color w:val="000000"/>
          <w:sz w:val="28"/>
        </w:rPr>
        <w:t>
      дополнить подпунктами 18) и 19) следующего содержания:</w:t>
      </w:r>
    </w:p>
    <w:bookmarkEnd w:id="2561"/>
    <w:bookmarkStart w:name="z3789" w:id="2562"/>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562"/>
    <w:bookmarkStart w:name="z3790" w:id="2563"/>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563"/>
    <w:bookmarkStart w:name="z3791" w:id="25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Костанайскому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утвержденном указанным приказом:</w:t>
      </w:r>
    </w:p>
    <w:bookmarkEnd w:id="25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793" w:id="2565"/>
    <w:p>
      <w:pPr>
        <w:spacing w:after="0"/>
        <w:ind w:left="0"/>
        <w:jc w:val="both"/>
      </w:pPr>
      <w:r>
        <w:rPr>
          <w:rFonts w:ascii="Times New Roman"/>
          <w:b w:val="false"/>
          <w:i w:val="false"/>
          <w:color w:val="000000"/>
          <w:sz w:val="28"/>
        </w:rPr>
        <w:t>
      "1. Управление государственных доходов по Костанайскому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5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795" w:id="2566"/>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566"/>
    <w:bookmarkStart w:name="z3796" w:id="2567"/>
    <w:p>
      <w:pPr>
        <w:spacing w:after="0"/>
        <w:ind w:left="0"/>
        <w:jc w:val="both"/>
      </w:pPr>
      <w:r>
        <w:rPr>
          <w:rFonts w:ascii="Times New Roman"/>
          <w:b w:val="false"/>
          <w:i w:val="false"/>
          <w:color w:val="000000"/>
          <w:sz w:val="28"/>
        </w:rPr>
        <w:t>
      в пункте 14:</w:t>
      </w:r>
    </w:p>
    <w:bookmarkEnd w:id="25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798" w:id="2568"/>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568"/>
    <w:bookmarkStart w:name="z3799" w:id="2569"/>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5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802" w:id="2570"/>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5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804" w:id="2571"/>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571"/>
    <w:bookmarkStart w:name="z3805" w:id="2572"/>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572"/>
    <w:bookmarkStart w:name="z3806" w:id="2573"/>
    <w:p>
      <w:pPr>
        <w:spacing w:after="0"/>
        <w:ind w:left="0"/>
        <w:jc w:val="both"/>
      </w:pPr>
      <w:r>
        <w:rPr>
          <w:rFonts w:ascii="Times New Roman"/>
          <w:b w:val="false"/>
          <w:i w:val="false"/>
          <w:color w:val="000000"/>
          <w:sz w:val="28"/>
        </w:rPr>
        <w:t>
      дополнить подпунктами 18) и 19) следующего содержания:</w:t>
      </w:r>
    </w:p>
    <w:bookmarkEnd w:id="2573"/>
    <w:bookmarkStart w:name="z3807" w:id="2574"/>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574"/>
    <w:bookmarkStart w:name="z3808" w:id="2575"/>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575"/>
    <w:bookmarkStart w:name="z3809" w:id="25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Узункольскому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утвержденном указанным приказом:</w:t>
      </w:r>
    </w:p>
    <w:bookmarkEnd w:id="25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811" w:id="2577"/>
    <w:p>
      <w:pPr>
        <w:spacing w:after="0"/>
        <w:ind w:left="0"/>
        <w:jc w:val="both"/>
      </w:pPr>
      <w:r>
        <w:rPr>
          <w:rFonts w:ascii="Times New Roman"/>
          <w:b w:val="false"/>
          <w:i w:val="false"/>
          <w:color w:val="000000"/>
          <w:sz w:val="28"/>
        </w:rPr>
        <w:t>
      "1. Управление государственных доходов по Узункольскому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5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813" w:id="2578"/>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578"/>
    <w:bookmarkStart w:name="z3814" w:id="2579"/>
    <w:p>
      <w:pPr>
        <w:spacing w:after="0"/>
        <w:ind w:left="0"/>
        <w:jc w:val="both"/>
      </w:pPr>
      <w:r>
        <w:rPr>
          <w:rFonts w:ascii="Times New Roman"/>
          <w:b w:val="false"/>
          <w:i w:val="false"/>
          <w:color w:val="000000"/>
          <w:sz w:val="28"/>
        </w:rPr>
        <w:t>
      в пункте 14:</w:t>
      </w:r>
    </w:p>
    <w:bookmarkEnd w:id="25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816" w:id="2580"/>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580"/>
    <w:bookmarkStart w:name="z3817" w:id="2581"/>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5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820" w:id="2582"/>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5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822" w:id="2583"/>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583"/>
    <w:bookmarkStart w:name="z3823" w:id="2584"/>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584"/>
    <w:bookmarkStart w:name="z3824" w:id="2585"/>
    <w:p>
      <w:pPr>
        <w:spacing w:after="0"/>
        <w:ind w:left="0"/>
        <w:jc w:val="both"/>
      </w:pPr>
      <w:r>
        <w:rPr>
          <w:rFonts w:ascii="Times New Roman"/>
          <w:b w:val="false"/>
          <w:i w:val="false"/>
          <w:color w:val="000000"/>
          <w:sz w:val="28"/>
        </w:rPr>
        <w:t>
      дополнить подпунктами 18) и 19) следующего содержания:</w:t>
      </w:r>
    </w:p>
    <w:bookmarkEnd w:id="2585"/>
    <w:bookmarkStart w:name="z3825" w:id="2586"/>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586"/>
    <w:bookmarkStart w:name="z3826" w:id="2587"/>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587"/>
    <w:bookmarkStart w:name="z3827" w:id="25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Наурзумскому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утвержденном указанным приказом:</w:t>
      </w:r>
    </w:p>
    <w:bookmarkEnd w:id="25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829" w:id="2589"/>
    <w:p>
      <w:pPr>
        <w:spacing w:after="0"/>
        <w:ind w:left="0"/>
        <w:jc w:val="both"/>
      </w:pPr>
      <w:r>
        <w:rPr>
          <w:rFonts w:ascii="Times New Roman"/>
          <w:b w:val="false"/>
          <w:i w:val="false"/>
          <w:color w:val="000000"/>
          <w:sz w:val="28"/>
        </w:rPr>
        <w:t>
      "1. Управление государственных доходов по Наурзумскому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5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831" w:id="2590"/>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590"/>
    <w:bookmarkStart w:name="z3832" w:id="2591"/>
    <w:p>
      <w:pPr>
        <w:spacing w:after="0"/>
        <w:ind w:left="0"/>
        <w:jc w:val="both"/>
      </w:pPr>
      <w:r>
        <w:rPr>
          <w:rFonts w:ascii="Times New Roman"/>
          <w:b w:val="false"/>
          <w:i w:val="false"/>
          <w:color w:val="000000"/>
          <w:sz w:val="28"/>
        </w:rPr>
        <w:t>
      в пункте 14:</w:t>
      </w:r>
    </w:p>
    <w:bookmarkEnd w:id="25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834" w:id="2592"/>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592"/>
    <w:bookmarkStart w:name="z3835" w:id="2593"/>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838" w:id="2594"/>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840" w:id="2595"/>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595"/>
    <w:bookmarkStart w:name="z3841" w:id="2596"/>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596"/>
    <w:bookmarkStart w:name="z3842" w:id="2597"/>
    <w:p>
      <w:pPr>
        <w:spacing w:after="0"/>
        <w:ind w:left="0"/>
        <w:jc w:val="both"/>
      </w:pPr>
      <w:r>
        <w:rPr>
          <w:rFonts w:ascii="Times New Roman"/>
          <w:b w:val="false"/>
          <w:i w:val="false"/>
          <w:color w:val="000000"/>
          <w:sz w:val="28"/>
        </w:rPr>
        <w:t>
      дополнить подпунктами 18) и 19) следующего содержания:</w:t>
      </w:r>
    </w:p>
    <w:bookmarkEnd w:id="2597"/>
    <w:bookmarkStart w:name="z3843" w:id="2598"/>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598"/>
    <w:bookmarkStart w:name="z3844" w:id="2599"/>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599"/>
    <w:bookmarkStart w:name="z3845" w:id="26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Денисовскому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утвержденном указанным приказом:</w:t>
      </w:r>
    </w:p>
    <w:bookmarkEnd w:id="26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847" w:id="2601"/>
    <w:p>
      <w:pPr>
        <w:spacing w:after="0"/>
        <w:ind w:left="0"/>
        <w:jc w:val="both"/>
      </w:pPr>
      <w:r>
        <w:rPr>
          <w:rFonts w:ascii="Times New Roman"/>
          <w:b w:val="false"/>
          <w:i w:val="false"/>
          <w:color w:val="000000"/>
          <w:sz w:val="28"/>
        </w:rPr>
        <w:t>
      "1. Управление государственных доходов по Денисовскому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849" w:id="2602"/>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602"/>
    <w:bookmarkStart w:name="z3850" w:id="2603"/>
    <w:p>
      <w:pPr>
        <w:spacing w:after="0"/>
        <w:ind w:left="0"/>
        <w:jc w:val="both"/>
      </w:pPr>
      <w:r>
        <w:rPr>
          <w:rFonts w:ascii="Times New Roman"/>
          <w:b w:val="false"/>
          <w:i w:val="false"/>
          <w:color w:val="000000"/>
          <w:sz w:val="28"/>
        </w:rPr>
        <w:t>
      в пункте 14:</w:t>
      </w:r>
    </w:p>
    <w:bookmarkEnd w:id="26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852" w:id="2604"/>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604"/>
    <w:bookmarkStart w:name="z3853" w:id="2605"/>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6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856" w:id="2606"/>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6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858" w:id="2607"/>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607"/>
    <w:bookmarkStart w:name="z3859" w:id="2608"/>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608"/>
    <w:bookmarkStart w:name="z3860" w:id="2609"/>
    <w:p>
      <w:pPr>
        <w:spacing w:after="0"/>
        <w:ind w:left="0"/>
        <w:jc w:val="both"/>
      </w:pPr>
      <w:r>
        <w:rPr>
          <w:rFonts w:ascii="Times New Roman"/>
          <w:b w:val="false"/>
          <w:i w:val="false"/>
          <w:color w:val="000000"/>
          <w:sz w:val="28"/>
        </w:rPr>
        <w:t>
      дополнить подпунктами 18) и 19) следующего содержания:</w:t>
      </w:r>
    </w:p>
    <w:bookmarkEnd w:id="2609"/>
    <w:bookmarkStart w:name="z3861" w:id="2610"/>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610"/>
    <w:bookmarkStart w:name="z3862" w:id="2611"/>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611"/>
    <w:bookmarkStart w:name="z3863" w:id="26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Аулиекольскому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утвержденном указанным приказом:</w:t>
      </w:r>
    </w:p>
    <w:bookmarkEnd w:id="26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865" w:id="2613"/>
    <w:p>
      <w:pPr>
        <w:spacing w:after="0"/>
        <w:ind w:left="0"/>
        <w:jc w:val="both"/>
      </w:pPr>
      <w:r>
        <w:rPr>
          <w:rFonts w:ascii="Times New Roman"/>
          <w:b w:val="false"/>
          <w:i w:val="false"/>
          <w:color w:val="000000"/>
          <w:sz w:val="28"/>
        </w:rPr>
        <w:t>
      "1. Управление государственных доходов по Аулиекольскому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6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867" w:id="2614"/>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614"/>
    <w:bookmarkStart w:name="z3868" w:id="2615"/>
    <w:p>
      <w:pPr>
        <w:spacing w:after="0"/>
        <w:ind w:left="0"/>
        <w:jc w:val="both"/>
      </w:pPr>
      <w:r>
        <w:rPr>
          <w:rFonts w:ascii="Times New Roman"/>
          <w:b w:val="false"/>
          <w:i w:val="false"/>
          <w:color w:val="000000"/>
          <w:sz w:val="28"/>
        </w:rPr>
        <w:t>
      в пункте 14:</w:t>
      </w:r>
    </w:p>
    <w:bookmarkEnd w:id="2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870" w:id="2616"/>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616"/>
    <w:bookmarkStart w:name="z3871" w:id="2617"/>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6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874" w:id="2618"/>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6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876" w:id="2619"/>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619"/>
    <w:bookmarkStart w:name="z3877" w:id="2620"/>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620"/>
    <w:bookmarkStart w:name="z3878" w:id="2621"/>
    <w:p>
      <w:pPr>
        <w:spacing w:after="0"/>
        <w:ind w:left="0"/>
        <w:jc w:val="both"/>
      </w:pPr>
      <w:r>
        <w:rPr>
          <w:rFonts w:ascii="Times New Roman"/>
          <w:b w:val="false"/>
          <w:i w:val="false"/>
          <w:color w:val="000000"/>
          <w:sz w:val="28"/>
        </w:rPr>
        <w:t>
      дополнить подпунктами 18) и 19) следующего содержания:</w:t>
      </w:r>
    </w:p>
    <w:bookmarkEnd w:id="2621"/>
    <w:bookmarkStart w:name="z3879" w:id="2622"/>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622"/>
    <w:bookmarkStart w:name="z3880" w:id="2623"/>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623"/>
    <w:bookmarkStart w:name="z3881" w:id="26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Тарановскому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утвержденном указанным приказом:</w:t>
      </w:r>
    </w:p>
    <w:bookmarkEnd w:id="26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883" w:id="2625"/>
    <w:p>
      <w:pPr>
        <w:spacing w:after="0"/>
        <w:ind w:left="0"/>
        <w:jc w:val="both"/>
      </w:pPr>
      <w:r>
        <w:rPr>
          <w:rFonts w:ascii="Times New Roman"/>
          <w:b w:val="false"/>
          <w:i w:val="false"/>
          <w:color w:val="000000"/>
          <w:sz w:val="28"/>
        </w:rPr>
        <w:t>
      "1. Управление государственных доходов по Тарановскому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6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885" w:id="2626"/>
    <w:p>
      <w:pPr>
        <w:spacing w:after="0"/>
        <w:ind w:left="0"/>
        <w:jc w:val="both"/>
      </w:pPr>
      <w:r>
        <w:rPr>
          <w:rFonts w:ascii="Times New Roman"/>
          <w:b w:val="false"/>
          <w:i w:val="false"/>
          <w:color w:val="000000"/>
          <w:sz w:val="28"/>
        </w:rPr>
        <w:t>
      "8. Юридический адрес Управления: почтовый индекс 111700, Республика Казахстан, Костанайская область, Тарановский район, село Тарановка, улица Б.Майлина, дом 39.";</w:t>
      </w:r>
    </w:p>
    <w:bookmarkEnd w:id="26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887" w:id="2627"/>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627"/>
    <w:bookmarkStart w:name="z3888" w:id="2628"/>
    <w:p>
      <w:pPr>
        <w:spacing w:after="0"/>
        <w:ind w:left="0"/>
        <w:jc w:val="both"/>
      </w:pPr>
      <w:r>
        <w:rPr>
          <w:rFonts w:ascii="Times New Roman"/>
          <w:b w:val="false"/>
          <w:i w:val="false"/>
          <w:color w:val="000000"/>
          <w:sz w:val="28"/>
        </w:rPr>
        <w:t>
      в пункте 14:</w:t>
      </w:r>
    </w:p>
    <w:bookmarkEnd w:id="26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890" w:id="2629"/>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629"/>
    <w:bookmarkStart w:name="z3891" w:id="2630"/>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6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894" w:id="2631"/>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6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896" w:id="2632"/>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632"/>
    <w:bookmarkStart w:name="z3897" w:id="2633"/>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633"/>
    <w:bookmarkStart w:name="z3898" w:id="2634"/>
    <w:p>
      <w:pPr>
        <w:spacing w:after="0"/>
        <w:ind w:left="0"/>
        <w:jc w:val="both"/>
      </w:pPr>
      <w:r>
        <w:rPr>
          <w:rFonts w:ascii="Times New Roman"/>
          <w:b w:val="false"/>
          <w:i w:val="false"/>
          <w:color w:val="000000"/>
          <w:sz w:val="28"/>
        </w:rPr>
        <w:t>
      дополнить подпунктами 18) и 19) следующего содержания:</w:t>
      </w:r>
    </w:p>
    <w:bookmarkEnd w:id="2634"/>
    <w:bookmarkStart w:name="z3899" w:id="2635"/>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635"/>
    <w:bookmarkStart w:name="z3900" w:id="2636"/>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636"/>
    <w:bookmarkStart w:name="z3901" w:id="26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Сарыкольскому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утвержденном указанным приказом:</w:t>
      </w:r>
    </w:p>
    <w:bookmarkEnd w:id="26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903" w:id="2638"/>
    <w:p>
      <w:pPr>
        <w:spacing w:after="0"/>
        <w:ind w:left="0"/>
        <w:jc w:val="both"/>
      </w:pPr>
      <w:r>
        <w:rPr>
          <w:rFonts w:ascii="Times New Roman"/>
          <w:b w:val="false"/>
          <w:i w:val="false"/>
          <w:color w:val="000000"/>
          <w:sz w:val="28"/>
        </w:rPr>
        <w:t>
      "1. Управление государственных доходов по Сарыкольскому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6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905" w:id="2639"/>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639"/>
    <w:bookmarkStart w:name="z3906" w:id="2640"/>
    <w:p>
      <w:pPr>
        <w:spacing w:after="0"/>
        <w:ind w:left="0"/>
        <w:jc w:val="both"/>
      </w:pPr>
      <w:r>
        <w:rPr>
          <w:rFonts w:ascii="Times New Roman"/>
          <w:b w:val="false"/>
          <w:i w:val="false"/>
          <w:color w:val="000000"/>
          <w:sz w:val="28"/>
        </w:rPr>
        <w:t>
      в пункте 14:</w:t>
      </w:r>
    </w:p>
    <w:bookmarkEnd w:id="26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908" w:id="2641"/>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641"/>
    <w:bookmarkStart w:name="z3909" w:id="2642"/>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6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912" w:id="2643"/>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6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914" w:id="2644"/>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644"/>
    <w:bookmarkStart w:name="z3915" w:id="2645"/>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645"/>
    <w:bookmarkStart w:name="z3916" w:id="2646"/>
    <w:p>
      <w:pPr>
        <w:spacing w:after="0"/>
        <w:ind w:left="0"/>
        <w:jc w:val="both"/>
      </w:pPr>
      <w:r>
        <w:rPr>
          <w:rFonts w:ascii="Times New Roman"/>
          <w:b w:val="false"/>
          <w:i w:val="false"/>
          <w:color w:val="000000"/>
          <w:sz w:val="28"/>
        </w:rPr>
        <w:t>
      дополнить подпунктами 18) и 19) следующего содержания:</w:t>
      </w:r>
    </w:p>
    <w:bookmarkEnd w:id="2646"/>
    <w:bookmarkStart w:name="z3917" w:id="2647"/>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647"/>
    <w:bookmarkStart w:name="z3918" w:id="2648"/>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648"/>
    <w:bookmarkStart w:name="z3919" w:id="26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Федоровскому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утвержденном указанным приказом:</w:t>
      </w:r>
    </w:p>
    <w:bookmarkEnd w:id="26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921" w:id="2650"/>
    <w:p>
      <w:pPr>
        <w:spacing w:after="0"/>
        <w:ind w:left="0"/>
        <w:jc w:val="both"/>
      </w:pPr>
      <w:r>
        <w:rPr>
          <w:rFonts w:ascii="Times New Roman"/>
          <w:b w:val="false"/>
          <w:i w:val="false"/>
          <w:color w:val="000000"/>
          <w:sz w:val="28"/>
        </w:rPr>
        <w:t>
      "1. Управление государственных доходов по Федоровскому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6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923" w:id="2651"/>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651"/>
    <w:bookmarkStart w:name="z3924" w:id="2652"/>
    <w:p>
      <w:pPr>
        <w:spacing w:after="0"/>
        <w:ind w:left="0"/>
        <w:jc w:val="both"/>
      </w:pPr>
      <w:r>
        <w:rPr>
          <w:rFonts w:ascii="Times New Roman"/>
          <w:b w:val="false"/>
          <w:i w:val="false"/>
          <w:color w:val="000000"/>
          <w:sz w:val="28"/>
        </w:rPr>
        <w:t>
      в пункте 14:</w:t>
      </w:r>
    </w:p>
    <w:bookmarkEnd w:id="26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926" w:id="2653"/>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653"/>
    <w:bookmarkStart w:name="z3927" w:id="2654"/>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6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930" w:id="2655"/>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6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932" w:id="2656"/>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656"/>
    <w:bookmarkStart w:name="z3933" w:id="2657"/>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657"/>
    <w:bookmarkStart w:name="z3934" w:id="2658"/>
    <w:p>
      <w:pPr>
        <w:spacing w:after="0"/>
        <w:ind w:left="0"/>
        <w:jc w:val="both"/>
      </w:pPr>
      <w:r>
        <w:rPr>
          <w:rFonts w:ascii="Times New Roman"/>
          <w:b w:val="false"/>
          <w:i w:val="false"/>
          <w:color w:val="000000"/>
          <w:sz w:val="28"/>
        </w:rPr>
        <w:t>
      дополнить подпунктами 18) и 19) следующего содержания:</w:t>
      </w:r>
    </w:p>
    <w:bookmarkEnd w:id="2658"/>
    <w:bookmarkStart w:name="z3935" w:id="2659"/>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659"/>
    <w:bookmarkStart w:name="z3936" w:id="2660"/>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660"/>
    <w:bookmarkStart w:name="z3937" w:id="26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Амангельдинскому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утвержденном указанным приказом:</w:t>
      </w:r>
    </w:p>
    <w:bookmarkEnd w:id="26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939" w:id="2662"/>
    <w:p>
      <w:pPr>
        <w:spacing w:after="0"/>
        <w:ind w:left="0"/>
        <w:jc w:val="both"/>
      </w:pPr>
      <w:r>
        <w:rPr>
          <w:rFonts w:ascii="Times New Roman"/>
          <w:b w:val="false"/>
          <w:i w:val="false"/>
          <w:color w:val="000000"/>
          <w:sz w:val="28"/>
        </w:rPr>
        <w:t>
      "1. Управление государственных доходов по Амангельдинскому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6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941" w:id="2663"/>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663"/>
    <w:bookmarkStart w:name="z3942" w:id="2664"/>
    <w:p>
      <w:pPr>
        <w:spacing w:after="0"/>
        <w:ind w:left="0"/>
        <w:jc w:val="both"/>
      </w:pPr>
      <w:r>
        <w:rPr>
          <w:rFonts w:ascii="Times New Roman"/>
          <w:b w:val="false"/>
          <w:i w:val="false"/>
          <w:color w:val="000000"/>
          <w:sz w:val="28"/>
        </w:rPr>
        <w:t>
      в пункте 14:</w:t>
      </w:r>
    </w:p>
    <w:bookmarkEnd w:id="26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944" w:id="2665"/>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665"/>
    <w:bookmarkStart w:name="z3945" w:id="2666"/>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6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948" w:id="2667"/>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6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950" w:id="2668"/>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668"/>
    <w:bookmarkStart w:name="z3951" w:id="2669"/>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669"/>
    <w:bookmarkStart w:name="z3952" w:id="2670"/>
    <w:p>
      <w:pPr>
        <w:spacing w:after="0"/>
        <w:ind w:left="0"/>
        <w:jc w:val="both"/>
      </w:pPr>
      <w:r>
        <w:rPr>
          <w:rFonts w:ascii="Times New Roman"/>
          <w:b w:val="false"/>
          <w:i w:val="false"/>
          <w:color w:val="000000"/>
          <w:sz w:val="28"/>
        </w:rPr>
        <w:t>
      дополнить подпунктами 18) и 19) следующего содержания:</w:t>
      </w:r>
    </w:p>
    <w:bookmarkEnd w:id="2670"/>
    <w:bookmarkStart w:name="z3953" w:id="2671"/>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671"/>
    <w:bookmarkStart w:name="z3954" w:id="2672"/>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672"/>
    <w:bookmarkStart w:name="z3955" w:id="26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Жангильдинскому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утвержденном указанным приказом:</w:t>
      </w:r>
    </w:p>
    <w:bookmarkEnd w:id="26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957" w:id="2674"/>
    <w:p>
      <w:pPr>
        <w:spacing w:after="0"/>
        <w:ind w:left="0"/>
        <w:jc w:val="both"/>
      </w:pPr>
      <w:r>
        <w:rPr>
          <w:rFonts w:ascii="Times New Roman"/>
          <w:b w:val="false"/>
          <w:i w:val="false"/>
          <w:color w:val="000000"/>
          <w:sz w:val="28"/>
        </w:rPr>
        <w:t>
      "1. Управление государственных доходов по Жангильдинскому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6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3959" w:id="2675"/>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675"/>
    <w:bookmarkStart w:name="z3960" w:id="2676"/>
    <w:p>
      <w:pPr>
        <w:spacing w:after="0"/>
        <w:ind w:left="0"/>
        <w:jc w:val="both"/>
      </w:pPr>
      <w:r>
        <w:rPr>
          <w:rFonts w:ascii="Times New Roman"/>
          <w:b w:val="false"/>
          <w:i w:val="false"/>
          <w:color w:val="000000"/>
          <w:sz w:val="28"/>
        </w:rPr>
        <w:t>
      в пункте 14:</w:t>
      </w:r>
    </w:p>
    <w:bookmarkEnd w:id="26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962" w:id="2677"/>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677"/>
    <w:bookmarkStart w:name="z3963" w:id="2678"/>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6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966" w:id="2679"/>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6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3968" w:id="2680"/>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680"/>
    <w:bookmarkStart w:name="z3969" w:id="2681"/>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681"/>
    <w:bookmarkStart w:name="z3970" w:id="2682"/>
    <w:p>
      <w:pPr>
        <w:spacing w:after="0"/>
        <w:ind w:left="0"/>
        <w:jc w:val="both"/>
      </w:pPr>
      <w:r>
        <w:rPr>
          <w:rFonts w:ascii="Times New Roman"/>
          <w:b w:val="false"/>
          <w:i w:val="false"/>
          <w:color w:val="000000"/>
          <w:sz w:val="28"/>
        </w:rPr>
        <w:t>
      дополнить подпунктами 18) и 19) следующего содержания:</w:t>
      </w:r>
    </w:p>
    <w:bookmarkEnd w:id="2682"/>
    <w:bookmarkStart w:name="z3971" w:id="2683"/>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683"/>
    <w:bookmarkStart w:name="z3972" w:id="2684"/>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684"/>
    <w:bookmarkStart w:name="z3973" w:id="26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Департаменте государственных доходов по Мангистауской области Комитета государственных доходов Министерства финансов Республики Казахстан, утвержденном указанным приказом:</w:t>
      </w:r>
    </w:p>
    <w:bookmarkEnd w:id="26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975" w:id="2686"/>
    <w:p>
      <w:pPr>
        <w:spacing w:after="0"/>
        <w:ind w:left="0"/>
        <w:jc w:val="both"/>
      </w:pPr>
      <w:r>
        <w:rPr>
          <w:rFonts w:ascii="Times New Roman"/>
          <w:b w:val="false"/>
          <w:i w:val="false"/>
          <w:color w:val="000000"/>
          <w:sz w:val="28"/>
        </w:rPr>
        <w:t>
      "1. Департамент государственных доходов по Мангистауской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сфере таможенного дела, по обеспечению полноты и своевременности поступлений налогов, таможенных и других обязательных платежей в бюджет, исчисления, удержания, перечисления социальных платежей, государственного регулирования производства, оборота этилового спирта и алкогольной продукции, табачных изделий, оборота отдельных видов нефтепродуктов и биотоплива, государственного регулирования и контроля в области реабилитации и банкротства (за исключением банков, страховых (перестраховочных) организаций и накопительных пенсионных фондов), участие в реализации налоговой политики 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Евразийского экономического союза, их перевозкой по единой таможенной территории Евразийского экономического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в пределах, предусмотренных законодательством, а также по предупреждению, выявлению, пресечению, раскрытию и расследованию уголовных и административных правонарушений, отнесенных законодательством Республики Казахстан к ведению этого органа, и иных функций в соответствии с законодательством Республики Казахстан.";</w:t>
      </w:r>
    </w:p>
    <w:bookmarkEnd w:id="2686"/>
    <w:bookmarkStart w:name="z3976" w:id="2687"/>
    <w:p>
      <w:pPr>
        <w:spacing w:after="0"/>
        <w:ind w:left="0"/>
        <w:jc w:val="both"/>
      </w:pPr>
      <w:r>
        <w:rPr>
          <w:rFonts w:ascii="Times New Roman"/>
          <w:b w:val="false"/>
          <w:i w:val="false"/>
          <w:color w:val="000000"/>
          <w:sz w:val="28"/>
        </w:rPr>
        <w:t>
      в пункте 14:</w:t>
      </w:r>
    </w:p>
    <w:bookmarkEnd w:id="26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3978" w:id="2688"/>
    <w:p>
      <w:pPr>
        <w:spacing w:after="0"/>
        <w:ind w:left="0"/>
        <w:jc w:val="both"/>
      </w:pPr>
      <w:r>
        <w:rPr>
          <w:rFonts w:ascii="Times New Roman"/>
          <w:b w:val="false"/>
          <w:i w:val="false"/>
          <w:color w:val="000000"/>
          <w:sz w:val="28"/>
        </w:rPr>
        <w:t>
      "2) реализация стратегий и программ, обеспечивающих формирование государственной политики по выявлению и расследованию уголовных правонарушений в сфере экономической деятельности, а также противодействие "теневой" экономике;</w:t>
      </w:r>
    </w:p>
    <w:bookmarkEnd w:id="2688"/>
    <w:bookmarkStart w:name="z3979" w:id="2689"/>
    <w:p>
      <w:pPr>
        <w:spacing w:after="0"/>
        <w:ind w:left="0"/>
        <w:jc w:val="both"/>
      </w:pPr>
      <w:r>
        <w:rPr>
          <w:rFonts w:ascii="Times New Roman"/>
          <w:b w:val="false"/>
          <w:i w:val="false"/>
          <w:color w:val="000000"/>
          <w:sz w:val="28"/>
        </w:rPr>
        <w:t>
      3) обеспечение полноты и своевременности поступления налогов, таможенных и других обязательных платежей в бюджет, а также специальных, антидемпинговых и компенсационных пошлин;";</w:t>
      </w:r>
    </w:p>
    <w:bookmarkEnd w:id="26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3981" w:id="2690"/>
    <w:p>
      <w:pPr>
        <w:spacing w:after="0"/>
        <w:ind w:left="0"/>
        <w:jc w:val="both"/>
      </w:pPr>
      <w:r>
        <w:rPr>
          <w:rFonts w:ascii="Times New Roman"/>
          <w:b w:val="false"/>
          <w:i w:val="false"/>
          <w:color w:val="000000"/>
          <w:sz w:val="28"/>
        </w:rPr>
        <w:t>
      "8) обеспечение в пределах своей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26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3983" w:id="2691"/>
    <w:p>
      <w:pPr>
        <w:spacing w:after="0"/>
        <w:ind w:left="0"/>
        <w:jc w:val="both"/>
      </w:pPr>
      <w:r>
        <w:rPr>
          <w:rFonts w:ascii="Times New Roman"/>
          <w:b w:val="false"/>
          <w:i w:val="false"/>
          <w:color w:val="000000"/>
          <w:sz w:val="28"/>
        </w:rPr>
        <w:t>
      "10) обеспечение защиты прав на объекты интеллектуальной собственности на таможенной территории Евразийского экономического союза;";</w:t>
      </w:r>
    </w:p>
    <w:bookmarkEnd w:id="26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3985" w:id="2692"/>
    <w:p>
      <w:pPr>
        <w:spacing w:after="0"/>
        <w:ind w:left="0"/>
        <w:jc w:val="both"/>
      </w:pPr>
      <w:r>
        <w:rPr>
          <w:rFonts w:ascii="Times New Roman"/>
          <w:b w:val="false"/>
          <w:i w:val="false"/>
          <w:color w:val="000000"/>
          <w:sz w:val="28"/>
        </w:rPr>
        <w:t>
      "15) обеспечение полноты и своевременности исчисления, удержания и перечисления социальных платежей;</w:t>
      </w:r>
    </w:p>
    <w:bookmarkEnd w:id="2692"/>
    <w:bookmarkStart w:name="z3986" w:id="2693"/>
    <w:p>
      <w:pPr>
        <w:spacing w:after="0"/>
        <w:ind w:left="0"/>
        <w:jc w:val="both"/>
      </w:pPr>
      <w:r>
        <w:rPr>
          <w:rFonts w:ascii="Times New Roman"/>
          <w:b w:val="false"/>
          <w:i w:val="false"/>
          <w:color w:val="000000"/>
          <w:sz w:val="28"/>
        </w:rPr>
        <w:t>
      16) предупреждение, выявление, пресечение, раскрытие и расследование уголовных правонарушений в соответствии с компетенцией, установленной законодательством Республики Казахстан;";</w:t>
      </w:r>
    </w:p>
    <w:bookmarkEnd w:id="26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изложить в следующей редакции:</w:t>
      </w:r>
    </w:p>
    <w:bookmarkStart w:name="z3988" w:id="2694"/>
    <w:p>
      <w:pPr>
        <w:spacing w:after="0"/>
        <w:ind w:left="0"/>
        <w:jc w:val="both"/>
      </w:pPr>
      <w:r>
        <w:rPr>
          <w:rFonts w:ascii="Times New Roman"/>
          <w:b w:val="false"/>
          <w:i w:val="false"/>
          <w:color w:val="000000"/>
          <w:sz w:val="28"/>
        </w:rPr>
        <w:t>
      "21) участие в разработке и реализации государственной политики по предупреждению, выявлению, пресечению, раскрытию и расследованию уголовных правонарушений в пределах, предусмотренных законодательством Республики Казахстан;";</w:t>
      </w:r>
    </w:p>
    <w:bookmarkEnd w:id="26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исключить;</w:t>
      </w:r>
    </w:p>
    <w:bookmarkStart w:name="z3990" w:id="2695"/>
    <w:p>
      <w:pPr>
        <w:spacing w:after="0"/>
        <w:ind w:left="0"/>
        <w:jc w:val="both"/>
      </w:pPr>
      <w:r>
        <w:rPr>
          <w:rFonts w:ascii="Times New Roman"/>
          <w:b w:val="false"/>
          <w:i w:val="false"/>
          <w:color w:val="000000"/>
          <w:sz w:val="28"/>
        </w:rPr>
        <w:t>
      в пункте 15:</w:t>
      </w:r>
    </w:p>
    <w:bookmarkEnd w:id="26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3992" w:id="2696"/>
    <w:p>
      <w:pPr>
        <w:spacing w:after="0"/>
        <w:ind w:left="0"/>
        <w:jc w:val="both"/>
      </w:pPr>
      <w:r>
        <w:rPr>
          <w:rFonts w:ascii="Times New Roman"/>
          <w:b w:val="false"/>
          <w:i w:val="false"/>
          <w:color w:val="000000"/>
          <w:sz w:val="28"/>
        </w:rPr>
        <w:t>
      "1)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w:t>
      </w:r>
    </w:p>
    <w:bookmarkEnd w:id="2696"/>
    <w:bookmarkStart w:name="z3993" w:id="2697"/>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и таможенным законодательством Республики Казахстан и соответствующими международными договорами;";</w:t>
      </w:r>
    </w:p>
    <w:bookmarkEnd w:id="26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3996" w:id="2698"/>
    <w:p>
      <w:pPr>
        <w:spacing w:after="0"/>
        <w:ind w:left="0"/>
        <w:jc w:val="both"/>
      </w:pPr>
      <w:r>
        <w:rPr>
          <w:rFonts w:ascii="Times New Roman"/>
          <w:b w:val="false"/>
          <w:i w:val="false"/>
          <w:color w:val="000000"/>
          <w:sz w:val="28"/>
        </w:rPr>
        <w:t>
      "12)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6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3998" w:id="2699"/>
    <w:p>
      <w:pPr>
        <w:spacing w:after="0"/>
        <w:ind w:left="0"/>
        <w:jc w:val="both"/>
      </w:pPr>
      <w:r>
        <w:rPr>
          <w:rFonts w:ascii="Times New Roman"/>
          <w:b w:val="false"/>
          <w:i w:val="false"/>
          <w:color w:val="000000"/>
          <w:sz w:val="28"/>
        </w:rPr>
        <w:t>
      "18) взимание таможенных платежей и налогов, а также специальных, антидемпинговых и компенсационных пошлин, контроль правильности их исчисления и своевременности уплаты, зачет (возврат) и принятие мер по их принудительному взысканию;";</w:t>
      </w:r>
    </w:p>
    <w:bookmarkEnd w:id="26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p>
    <w:bookmarkStart w:name="z4001" w:id="2700"/>
    <w:p>
      <w:pPr>
        <w:spacing w:after="0"/>
        <w:ind w:left="0"/>
        <w:jc w:val="both"/>
      </w:pPr>
      <w:r>
        <w:rPr>
          <w:rFonts w:ascii="Times New Roman"/>
          <w:b w:val="false"/>
          <w:i w:val="false"/>
          <w:color w:val="000000"/>
          <w:sz w:val="28"/>
        </w:rPr>
        <w:t>
      "22) организация и осуществление работы по принудительному взысканию налоговой задолженности, задолженности по таможенным платежам, налогам, специальным, антидемпинговым и компенсационным пошлинам, пеней, процентов и задолженности по социальным платежам;";</w:t>
      </w:r>
    </w:p>
    <w:bookmarkEnd w:id="27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изложить в следующей редакции:</w:t>
      </w:r>
    </w:p>
    <w:bookmarkStart w:name="z4003" w:id="2701"/>
    <w:p>
      <w:pPr>
        <w:spacing w:after="0"/>
        <w:ind w:left="0"/>
        <w:jc w:val="both"/>
      </w:pPr>
      <w:r>
        <w:rPr>
          <w:rFonts w:ascii="Times New Roman"/>
          <w:b w:val="false"/>
          <w:i w:val="false"/>
          <w:color w:val="000000"/>
          <w:sz w:val="28"/>
        </w:rPr>
        <w:t>
      "26) рассмотрение вопросов по изменению сроков исполнения налогового обязательства по уплате налогов и (или) плат в соответствии с законодательством Республики Казахстан;";</w:t>
      </w:r>
    </w:p>
    <w:bookmarkEnd w:id="27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43)</w:t>
      </w:r>
      <w:r>
        <w:rPr>
          <w:rFonts w:ascii="Times New Roman"/>
          <w:b w:val="false"/>
          <w:i w:val="false"/>
          <w:color w:val="000000"/>
          <w:sz w:val="28"/>
        </w:rPr>
        <w:t xml:space="preserve"> изложить в следующей редакции:</w:t>
      </w:r>
    </w:p>
    <w:bookmarkStart w:name="z4005" w:id="2702"/>
    <w:p>
      <w:pPr>
        <w:spacing w:after="0"/>
        <w:ind w:left="0"/>
        <w:jc w:val="both"/>
      </w:pPr>
      <w:r>
        <w:rPr>
          <w:rFonts w:ascii="Times New Roman"/>
          <w:b w:val="false"/>
          <w:i w:val="false"/>
          <w:color w:val="000000"/>
          <w:sz w:val="28"/>
        </w:rPr>
        <w:t>
      "43) осуществление контроля за оборотом нефтепродуктов и биотоплива;";</w:t>
      </w:r>
    </w:p>
    <w:bookmarkEnd w:id="2702"/>
    <w:bookmarkStart w:name="z4006" w:id="2703"/>
    <w:p>
      <w:pPr>
        <w:spacing w:after="0"/>
        <w:ind w:left="0"/>
        <w:jc w:val="both"/>
      </w:pPr>
      <w:r>
        <w:rPr>
          <w:rFonts w:ascii="Times New Roman"/>
          <w:b w:val="false"/>
          <w:i w:val="false"/>
          <w:color w:val="000000"/>
          <w:sz w:val="28"/>
        </w:rPr>
        <w:t>
      дополнить подпунктом 44-1) следующего содержания:</w:t>
      </w:r>
    </w:p>
    <w:bookmarkEnd w:id="2703"/>
    <w:bookmarkStart w:name="z4007" w:id="2704"/>
    <w:p>
      <w:pPr>
        <w:spacing w:after="0"/>
        <w:ind w:left="0"/>
        <w:jc w:val="both"/>
      </w:pPr>
      <w:r>
        <w:rPr>
          <w:rFonts w:ascii="Times New Roman"/>
          <w:b w:val="false"/>
          <w:i w:val="false"/>
          <w:color w:val="000000"/>
          <w:sz w:val="28"/>
        </w:rPr>
        <w:t>
      "44–1) контроль за перемещением продукции через Государственную границу Республики Казахстан;";</w:t>
      </w:r>
    </w:p>
    <w:bookmarkEnd w:id="27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w:t>
      </w:r>
      <w:r>
        <w:rPr>
          <w:rFonts w:ascii="Times New Roman"/>
          <w:b w:val="false"/>
          <w:i w:val="false"/>
          <w:color w:val="000000"/>
          <w:sz w:val="28"/>
        </w:rPr>
        <w:t xml:space="preserve"> изложить в следующей редакции:</w:t>
      </w:r>
    </w:p>
    <w:bookmarkStart w:name="z4009" w:id="2705"/>
    <w:p>
      <w:pPr>
        <w:spacing w:after="0"/>
        <w:ind w:left="0"/>
        <w:jc w:val="both"/>
      </w:pPr>
      <w:r>
        <w:rPr>
          <w:rFonts w:ascii="Times New Roman"/>
          <w:b w:val="false"/>
          <w:i w:val="false"/>
          <w:color w:val="000000"/>
          <w:sz w:val="28"/>
        </w:rPr>
        <w:t>
      "48) принятие мер по выявлению сделок, совершенных при обстоятельствах, в соответствии законодательством Республики Казахстан о реабилитации и банкротстве;";</w:t>
      </w:r>
    </w:p>
    <w:bookmarkEnd w:id="27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50)</w:t>
      </w:r>
      <w:r>
        <w:rPr>
          <w:rFonts w:ascii="Times New Roman"/>
          <w:b w:val="false"/>
          <w:i w:val="false"/>
          <w:color w:val="000000"/>
          <w:sz w:val="28"/>
        </w:rPr>
        <w:t xml:space="preserve"> изложить в следующей редакции:</w:t>
      </w:r>
    </w:p>
    <w:bookmarkStart w:name="z4011" w:id="2706"/>
    <w:p>
      <w:pPr>
        <w:spacing w:after="0"/>
        <w:ind w:left="0"/>
        <w:jc w:val="both"/>
      </w:pPr>
      <w:r>
        <w:rPr>
          <w:rFonts w:ascii="Times New Roman"/>
          <w:b w:val="false"/>
          <w:i w:val="false"/>
          <w:color w:val="000000"/>
          <w:sz w:val="28"/>
        </w:rPr>
        <w:t>
      "50) согласование продажи временным управляющим имущества банкрота в случае, предусмотренном законодательством Республики Казахстан о реабилитации и банкротстве;";</w:t>
      </w:r>
    </w:p>
    <w:bookmarkEnd w:id="27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подподпункт 56)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59)</w:t>
      </w:r>
      <w:r>
        <w:rPr>
          <w:rFonts w:ascii="Times New Roman"/>
          <w:b w:val="false"/>
          <w:i w:val="false"/>
          <w:color w:val="000000"/>
          <w:sz w:val="28"/>
        </w:rPr>
        <w:t xml:space="preserve"> изложить в следующей редакции:</w:t>
      </w:r>
    </w:p>
    <w:bookmarkStart w:name="z4014" w:id="2707"/>
    <w:p>
      <w:pPr>
        <w:spacing w:after="0"/>
        <w:ind w:left="0"/>
        <w:jc w:val="both"/>
      </w:pPr>
      <w:r>
        <w:rPr>
          <w:rFonts w:ascii="Times New Roman"/>
          <w:b w:val="false"/>
          <w:i w:val="false"/>
          <w:color w:val="000000"/>
          <w:sz w:val="28"/>
        </w:rPr>
        <w:t>
      "59) внесение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27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изложить в следующей редакции:</w:t>
      </w:r>
    </w:p>
    <w:bookmarkStart w:name="z4016" w:id="2708"/>
    <w:p>
      <w:pPr>
        <w:spacing w:after="0"/>
        <w:ind w:left="0"/>
        <w:jc w:val="both"/>
      </w:pPr>
      <w:r>
        <w:rPr>
          <w:rFonts w:ascii="Times New Roman"/>
          <w:b w:val="false"/>
          <w:i w:val="false"/>
          <w:color w:val="000000"/>
          <w:sz w:val="28"/>
        </w:rPr>
        <w:t>
      "62) согласование продажи временным управляющим имущества банкрота в случае, предусмотренном законодательством Республики Казахстан о реабилитации и банкротстве;</w:t>
      </w:r>
    </w:p>
    <w:bookmarkEnd w:id="2708"/>
    <w:bookmarkStart w:name="z4017" w:id="2709"/>
    <w:p>
      <w:pPr>
        <w:spacing w:after="0"/>
        <w:ind w:left="0"/>
        <w:jc w:val="both"/>
      </w:pPr>
      <w:r>
        <w:rPr>
          <w:rFonts w:ascii="Times New Roman"/>
          <w:b w:val="false"/>
          <w:i w:val="false"/>
          <w:color w:val="000000"/>
          <w:sz w:val="28"/>
        </w:rPr>
        <w:t>
      63)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законодательством Республики Казахстан о реабилитации и банкротстве;";</w:t>
      </w:r>
    </w:p>
    <w:bookmarkEnd w:id="27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68)</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изложить в следующей редакции:</w:t>
      </w:r>
    </w:p>
    <w:bookmarkStart w:name="z4019" w:id="2710"/>
    <w:p>
      <w:pPr>
        <w:spacing w:after="0"/>
        <w:ind w:left="0"/>
        <w:jc w:val="both"/>
      </w:pPr>
      <w:r>
        <w:rPr>
          <w:rFonts w:ascii="Times New Roman"/>
          <w:b w:val="false"/>
          <w:i w:val="false"/>
          <w:color w:val="000000"/>
          <w:sz w:val="28"/>
        </w:rPr>
        <w:t>
      "68) в соответствии с законодательством Республики Казахстан о реабилитации и банкротстве размещение на интернет-ресурсе:</w:t>
      </w:r>
    </w:p>
    <w:bookmarkEnd w:id="2710"/>
    <w:bookmarkStart w:name="z4020" w:id="2711"/>
    <w:p>
      <w:pPr>
        <w:spacing w:after="0"/>
        <w:ind w:left="0"/>
        <w:jc w:val="both"/>
      </w:pPr>
      <w:r>
        <w:rPr>
          <w:rFonts w:ascii="Times New Roman"/>
          <w:b w:val="false"/>
          <w:i w:val="false"/>
          <w:color w:val="000000"/>
          <w:sz w:val="28"/>
        </w:rPr>
        <w:t>
      уведомления о проведении собрания кредиторов;</w:t>
      </w:r>
    </w:p>
    <w:bookmarkEnd w:id="2711"/>
    <w:bookmarkStart w:name="z4021" w:id="2712"/>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2712"/>
    <w:bookmarkStart w:name="z4022" w:id="2713"/>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2713"/>
    <w:bookmarkStart w:name="z4023" w:id="2714"/>
    <w:p>
      <w:pPr>
        <w:spacing w:after="0"/>
        <w:ind w:left="0"/>
        <w:jc w:val="both"/>
      </w:pPr>
      <w:r>
        <w:rPr>
          <w:rFonts w:ascii="Times New Roman"/>
          <w:b w:val="false"/>
          <w:i w:val="false"/>
          <w:color w:val="000000"/>
          <w:sz w:val="28"/>
        </w:rPr>
        <w:t>
      объявления о применении реабилитационной процедуры и порядке заявления требований кредиторами;</w:t>
      </w:r>
    </w:p>
    <w:bookmarkEnd w:id="2714"/>
    <w:bookmarkStart w:name="z4024" w:id="2715"/>
    <w:p>
      <w:pPr>
        <w:spacing w:after="0"/>
        <w:ind w:left="0"/>
        <w:jc w:val="both"/>
      </w:pPr>
      <w:r>
        <w:rPr>
          <w:rFonts w:ascii="Times New Roman"/>
          <w:b w:val="false"/>
          <w:i w:val="false"/>
          <w:color w:val="000000"/>
          <w:sz w:val="28"/>
        </w:rPr>
        <w:t>
      69) проведение по решению суда:</w:t>
      </w:r>
    </w:p>
    <w:bookmarkEnd w:id="2715"/>
    <w:bookmarkStart w:name="z4025" w:id="2716"/>
    <w:p>
      <w:pPr>
        <w:spacing w:after="0"/>
        <w:ind w:left="0"/>
        <w:jc w:val="both"/>
      </w:pPr>
      <w:r>
        <w:rPr>
          <w:rFonts w:ascii="Times New Roman"/>
          <w:b w:val="false"/>
          <w:i w:val="false"/>
          <w:color w:val="000000"/>
          <w:sz w:val="28"/>
        </w:rPr>
        <w:t>
      первого собрания кредиторов в случае, предусмотренном законодательством Республики Казахстан о реабилитации и банкротстве;</w:t>
      </w:r>
    </w:p>
    <w:bookmarkEnd w:id="2716"/>
    <w:bookmarkStart w:name="z4026" w:id="2717"/>
    <w:p>
      <w:pPr>
        <w:spacing w:after="0"/>
        <w:ind w:left="0"/>
        <w:jc w:val="both"/>
      </w:pPr>
      <w:r>
        <w:rPr>
          <w:rFonts w:ascii="Times New Roman"/>
          <w:b w:val="false"/>
          <w:i w:val="false"/>
          <w:color w:val="000000"/>
          <w:sz w:val="28"/>
        </w:rPr>
        <w:t>
      ликвидации банкрота без возбуждения процедуры банкротства в порядке, установленном законодательством Республики Казахстан о реабилитации и банкротстве;";</w:t>
      </w:r>
    </w:p>
    <w:bookmarkEnd w:id="27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79)</w:t>
      </w:r>
      <w:r>
        <w:rPr>
          <w:rFonts w:ascii="Times New Roman"/>
          <w:b w:val="false"/>
          <w:i w:val="false"/>
          <w:color w:val="000000"/>
          <w:sz w:val="28"/>
        </w:rPr>
        <w:t xml:space="preserve"> изложить в следующей редакции:</w:t>
      </w:r>
    </w:p>
    <w:bookmarkStart w:name="z4028" w:id="2718"/>
    <w:p>
      <w:pPr>
        <w:spacing w:after="0"/>
        <w:ind w:left="0"/>
        <w:jc w:val="both"/>
      </w:pPr>
      <w:r>
        <w:rPr>
          <w:rFonts w:ascii="Times New Roman"/>
          <w:b w:val="false"/>
          <w:i w:val="false"/>
          <w:color w:val="000000"/>
          <w:sz w:val="28"/>
        </w:rPr>
        <w:t>
      "79) обеспечение в пределах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27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изложить в следующей редакции:</w:t>
      </w:r>
    </w:p>
    <w:bookmarkStart w:name="z4030" w:id="2719"/>
    <w:p>
      <w:pPr>
        <w:spacing w:after="0"/>
        <w:ind w:left="0"/>
        <w:jc w:val="both"/>
      </w:pPr>
      <w:r>
        <w:rPr>
          <w:rFonts w:ascii="Times New Roman"/>
          <w:b w:val="false"/>
          <w:i w:val="false"/>
          <w:color w:val="000000"/>
          <w:sz w:val="28"/>
        </w:rPr>
        <w:t>
      "82) осуществление контроля за правильностью определения происхождения товаров;</w:t>
      </w:r>
    </w:p>
    <w:bookmarkEnd w:id="2719"/>
    <w:bookmarkStart w:name="z4031" w:id="2720"/>
    <w:p>
      <w:pPr>
        <w:spacing w:after="0"/>
        <w:ind w:left="0"/>
        <w:jc w:val="both"/>
      </w:pPr>
      <w:r>
        <w:rPr>
          <w:rFonts w:ascii="Times New Roman"/>
          <w:b w:val="false"/>
          <w:i w:val="false"/>
          <w:color w:val="000000"/>
          <w:sz w:val="28"/>
        </w:rPr>
        <w:t>
      83) осуществление контроля за правильностью предоставления тарифных преференций;</w:t>
      </w:r>
    </w:p>
    <w:bookmarkEnd w:id="2720"/>
    <w:bookmarkStart w:name="z4032" w:id="2721"/>
    <w:p>
      <w:pPr>
        <w:spacing w:after="0"/>
        <w:ind w:left="0"/>
        <w:jc w:val="both"/>
      </w:pPr>
      <w:r>
        <w:rPr>
          <w:rFonts w:ascii="Times New Roman"/>
          <w:b w:val="false"/>
          <w:i w:val="false"/>
          <w:color w:val="000000"/>
          <w:sz w:val="28"/>
        </w:rPr>
        <w:t>
      84) осуществление контроля за классификацией товаров в соответствии с единой Товарной номенклатурой внешнеэкономической деятельности Евразийского экономического союза (далее – ТН ВЭД ЕАЭС);</w:t>
      </w:r>
    </w:p>
    <w:bookmarkEnd w:id="2721"/>
    <w:bookmarkStart w:name="z4033" w:id="2722"/>
    <w:p>
      <w:pPr>
        <w:spacing w:after="0"/>
        <w:ind w:left="0"/>
        <w:jc w:val="both"/>
      </w:pPr>
      <w:r>
        <w:rPr>
          <w:rFonts w:ascii="Times New Roman"/>
          <w:b w:val="false"/>
          <w:i w:val="false"/>
          <w:color w:val="000000"/>
          <w:sz w:val="28"/>
        </w:rPr>
        <w:t>
      85) осуществление контроля за правильностью определения таможенной стоимости товаров, в том числе правильности применения выбранного метода и структуры заявляемой таможенной стоимости и выработка на их основе рекомендаций по улучшению уровня администрирования таможенной стоимости товаров;";</w:t>
      </w:r>
    </w:p>
    <w:bookmarkEnd w:id="2722"/>
    <w:bookmarkStart w:name="z4034" w:id="2723"/>
    <w:p>
      <w:pPr>
        <w:spacing w:after="0"/>
        <w:ind w:left="0"/>
        <w:jc w:val="both"/>
      </w:pPr>
      <w:r>
        <w:rPr>
          <w:rFonts w:ascii="Times New Roman"/>
          <w:b w:val="false"/>
          <w:i w:val="false"/>
          <w:color w:val="000000"/>
          <w:sz w:val="28"/>
        </w:rPr>
        <w:t>
      дополнить подпунктами 85-1), 85-2), 85-3) и 85-4) следующего содержания:</w:t>
      </w:r>
    </w:p>
    <w:bookmarkEnd w:id="2723"/>
    <w:bookmarkStart w:name="z4035" w:id="2724"/>
    <w:p>
      <w:pPr>
        <w:spacing w:after="0"/>
        <w:ind w:left="0"/>
        <w:jc w:val="both"/>
      </w:pPr>
      <w:r>
        <w:rPr>
          <w:rFonts w:ascii="Times New Roman"/>
          <w:b w:val="false"/>
          <w:i w:val="false"/>
          <w:color w:val="000000"/>
          <w:sz w:val="28"/>
        </w:rPr>
        <w:t>
      "85-1) принятие предварительных решений по таможенной стоимости товаров;</w:t>
      </w:r>
    </w:p>
    <w:bookmarkEnd w:id="2724"/>
    <w:bookmarkStart w:name="z4036" w:id="2725"/>
    <w:p>
      <w:pPr>
        <w:spacing w:after="0"/>
        <w:ind w:left="0"/>
        <w:jc w:val="both"/>
      </w:pPr>
      <w:r>
        <w:rPr>
          <w:rFonts w:ascii="Times New Roman"/>
          <w:b w:val="false"/>
          <w:i w:val="false"/>
          <w:color w:val="000000"/>
          <w:sz w:val="28"/>
        </w:rPr>
        <w:t>
      85-2) проведение анализа таможенной стоимости ввозимых на территорию Республики Казахстан товаров;</w:t>
      </w:r>
    </w:p>
    <w:bookmarkEnd w:id="2725"/>
    <w:bookmarkStart w:name="z4037" w:id="2726"/>
    <w:p>
      <w:pPr>
        <w:spacing w:after="0"/>
        <w:ind w:left="0"/>
        <w:jc w:val="both"/>
      </w:pPr>
      <w:r>
        <w:rPr>
          <w:rFonts w:ascii="Times New Roman"/>
          <w:b w:val="false"/>
          <w:i w:val="false"/>
          <w:color w:val="000000"/>
          <w:sz w:val="28"/>
        </w:rPr>
        <w:t>
      85-3) вынесение заключений по таможенной стоимости, классификации и происхождения товаров в отношении незаконно перемещенных товаров;</w:t>
      </w:r>
    </w:p>
    <w:bookmarkEnd w:id="2726"/>
    <w:bookmarkStart w:name="z4038" w:id="2727"/>
    <w:p>
      <w:pPr>
        <w:spacing w:after="0"/>
        <w:ind w:left="0"/>
        <w:jc w:val="both"/>
      </w:pPr>
      <w:r>
        <w:rPr>
          <w:rFonts w:ascii="Times New Roman"/>
          <w:b w:val="false"/>
          <w:i w:val="false"/>
          <w:color w:val="000000"/>
          <w:sz w:val="28"/>
        </w:rPr>
        <w:t>
      85-4) участие в разработке профилей рисков по вопросам таможенной стоимости товаров;";</w:t>
      </w:r>
    </w:p>
    <w:bookmarkEnd w:id="27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87)</w:t>
      </w:r>
      <w:r>
        <w:rPr>
          <w:rFonts w:ascii="Times New Roman"/>
          <w:b w:val="false"/>
          <w:i w:val="false"/>
          <w:color w:val="000000"/>
          <w:sz w:val="28"/>
        </w:rPr>
        <w:t xml:space="preserve"> изложить в следующей редакции:</w:t>
      </w:r>
    </w:p>
    <w:bookmarkStart w:name="z4040" w:id="2728"/>
    <w:p>
      <w:pPr>
        <w:spacing w:after="0"/>
        <w:ind w:left="0"/>
        <w:jc w:val="both"/>
      </w:pPr>
      <w:r>
        <w:rPr>
          <w:rFonts w:ascii="Times New Roman"/>
          <w:b w:val="false"/>
          <w:i w:val="false"/>
          <w:color w:val="000000"/>
          <w:sz w:val="28"/>
        </w:rPr>
        <w:t>
      "87) принятие предварительных решений о классификации товаров в соответствии с ТН ВЭД ЕАЭС, по вопросам применения методов определения таможенной стоимости ввозимых товаров, а также по иным вопросам в соответствии с таможенным законодательством Евразийского экономического союза и Республики Казахстан;";</w:t>
      </w:r>
    </w:p>
    <w:bookmarkEnd w:id="27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90)</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изложить в следующей редакции:</w:t>
      </w:r>
    </w:p>
    <w:bookmarkStart w:name="z4042" w:id="2729"/>
    <w:p>
      <w:pPr>
        <w:spacing w:after="0"/>
        <w:ind w:left="0"/>
        <w:jc w:val="both"/>
      </w:pPr>
      <w:r>
        <w:rPr>
          <w:rFonts w:ascii="Times New Roman"/>
          <w:b w:val="false"/>
          <w:i w:val="false"/>
          <w:color w:val="000000"/>
          <w:sz w:val="28"/>
        </w:rPr>
        <w:t>
      "90) осуществление сбора, обобщения и анализа статистической и оперативной информации о готовящихся и совершенных уголовных правонарушениях, входящих в компетенцию органов государственных доходов;</w:t>
      </w:r>
    </w:p>
    <w:bookmarkEnd w:id="2729"/>
    <w:bookmarkStart w:name="z4043" w:id="2730"/>
    <w:p>
      <w:pPr>
        <w:spacing w:after="0"/>
        <w:ind w:left="0"/>
        <w:jc w:val="both"/>
      </w:pPr>
      <w:r>
        <w:rPr>
          <w:rFonts w:ascii="Times New Roman"/>
          <w:b w:val="false"/>
          <w:i w:val="false"/>
          <w:color w:val="000000"/>
          <w:sz w:val="28"/>
        </w:rPr>
        <w:t>
      91) осуществление досудебного производства (упрощенного досудебного производства), предварительного следствия, дознания по делам, отнесенным законодательством Республики Казахстан к ведению этого органа, в порядке, предусмотренном уголовно-процессуальным законодательством Республики Казахстан;";</w:t>
      </w:r>
    </w:p>
    <w:bookmarkEnd w:id="27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93)</w:t>
      </w:r>
      <w:r>
        <w:rPr>
          <w:rFonts w:ascii="Times New Roman"/>
          <w:b w:val="false"/>
          <w:i w:val="false"/>
          <w:color w:val="000000"/>
          <w:sz w:val="28"/>
        </w:rPr>
        <w:t xml:space="preserve"> изложить в следующей редакции:</w:t>
      </w:r>
    </w:p>
    <w:bookmarkStart w:name="z4045" w:id="2731"/>
    <w:p>
      <w:pPr>
        <w:spacing w:after="0"/>
        <w:ind w:left="0"/>
        <w:jc w:val="both"/>
      </w:pPr>
      <w:r>
        <w:rPr>
          <w:rFonts w:ascii="Times New Roman"/>
          <w:b w:val="false"/>
          <w:i w:val="false"/>
          <w:color w:val="000000"/>
          <w:sz w:val="28"/>
        </w:rPr>
        <w:t>
      "93) задержание и доставка в служебные помещения органов государственных доходов или иных органов Республики Казахстан лиц, совершивших уголовных правонарушений или подозреваемых в совершении уголовного правонарушения, отнесенного законодательством Республики Казахстан к ведению этого органа, в соответствии с законодательными актами Республики Казахстан;";</w:t>
      </w:r>
    </w:p>
    <w:bookmarkEnd w:id="27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96)</w:t>
      </w:r>
      <w:r>
        <w:rPr>
          <w:rFonts w:ascii="Times New Roman"/>
          <w:b w:val="false"/>
          <w:i w:val="false"/>
          <w:color w:val="000000"/>
          <w:sz w:val="28"/>
        </w:rPr>
        <w:t xml:space="preserve"> изложить в следующей редакции:</w:t>
      </w:r>
    </w:p>
    <w:bookmarkStart w:name="z4047" w:id="2732"/>
    <w:p>
      <w:pPr>
        <w:spacing w:after="0"/>
        <w:ind w:left="0"/>
        <w:jc w:val="both"/>
      </w:pPr>
      <w:r>
        <w:rPr>
          <w:rFonts w:ascii="Times New Roman"/>
          <w:b w:val="false"/>
          <w:i w:val="false"/>
          <w:color w:val="000000"/>
          <w:sz w:val="28"/>
        </w:rPr>
        <w:t>
      "96) выработка и реализация мер по повышению эффективности деятельности органов государственных доходов в сфере борьбы с уголовными правонарушениями, отнесенными законодательством Республики Казахстан к ведению этого органа;";</w:t>
      </w:r>
    </w:p>
    <w:bookmarkEnd w:id="27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97)</w:t>
      </w:r>
      <w:r>
        <w:rPr>
          <w:rFonts w:ascii="Times New Roman"/>
          <w:b w:val="false"/>
          <w:i w:val="false"/>
          <w:color w:val="000000"/>
          <w:sz w:val="28"/>
        </w:rPr>
        <w:t xml:space="preserve"> исключить;</w:t>
      </w:r>
    </w:p>
    <w:bookmarkStart w:name="z4049" w:id="2733"/>
    <w:p>
      <w:pPr>
        <w:spacing w:after="0"/>
        <w:ind w:left="0"/>
        <w:jc w:val="both"/>
      </w:pPr>
      <w:r>
        <w:rPr>
          <w:rFonts w:ascii="Times New Roman"/>
          <w:b w:val="false"/>
          <w:i w:val="false"/>
          <w:color w:val="000000"/>
          <w:sz w:val="28"/>
        </w:rPr>
        <w:t>
      в пункте 16:</w:t>
      </w:r>
    </w:p>
    <w:bookmarkEnd w:id="27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4051" w:id="2734"/>
    <w:p>
      <w:pPr>
        <w:spacing w:after="0"/>
        <w:ind w:left="0"/>
        <w:jc w:val="both"/>
      </w:pPr>
      <w:r>
        <w:rPr>
          <w:rFonts w:ascii="Times New Roman"/>
          <w:b w:val="false"/>
          <w:i w:val="false"/>
          <w:color w:val="000000"/>
          <w:sz w:val="28"/>
        </w:rPr>
        <w:t>
      "9) вносить предложения по совершенствованию налогового законодательства Республики Казахстан и таможенного законодательства Евразийского экономического союза и Республики Казахстан;";</w:t>
      </w:r>
    </w:p>
    <w:bookmarkEnd w:id="27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4053" w:id="2735"/>
    <w:p>
      <w:pPr>
        <w:spacing w:after="0"/>
        <w:ind w:left="0"/>
        <w:jc w:val="both"/>
      </w:pPr>
      <w:r>
        <w:rPr>
          <w:rFonts w:ascii="Times New Roman"/>
          <w:b w:val="false"/>
          <w:i w:val="false"/>
          <w:color w:val="000000"/>
          <w:sz w:val="28"/>
        </w:rPr>
        <w:t>
      "21) осуществлять отбор проб и (или) образцов товаров в соответствии с законодательством Республики Казахстан;</w:t>
      </w:r>
    </w:p>
    <w:bookmarkEnd w:id="2735"/>
    <w:bookmarkStart w:name="z4054" w:id="2736"/>
    <w:p>
      <w:pPr>
        <w:spacing w:after="0"/>
        <w:ind w:left="0"/>
        <w:jc w:val="both"/>
      </w:pPr>
      <w:r>
        <w:rPr>
          <w:rFonts w:ascii="Times New Roman"/>
          <w:b w:val="false"/>
          <w:i w:val="false"/>
          <w:color w:val="000000"/>
          <w:sz w:val="28"/>
        </w:rPr>
        <w:t>
      22) изымать у проверяемого лица документы либо их копии с составлением акта изъятия при проведении выездных таможенных проверок;</w:t>
      </w:r>
    </w:p>
    <w:bookmarkEnd w:id="2736"/>
    <w:bookmarkStart w:name="z4055" w:id="2737"/>
    <w:p>
      <w:pPr>
        <w:spacing w:after="0"/>
        <w:ind w:left="0"/>
        <w:jc w:val="both"/>
      </w:pPr>
      <w:r>
        <w:rPr>
          <w:rFonts w:ascii="Times New Roman"/>
          <w:b w:val="false"/>
          <w:i w:val="false"/>
          <w:color w:val="000000"/>
          <w:sz w:val="28"/>
        </w:rPr>
        <w:t>
      23) налагать арест на товары или изымать их в порядке, установленном законами Республики Казахстан, на срок проведения выездной таможенной проверки для пресечения действий, направленных на отчуждение товаров, в отношении которых проводится выездная таможенная проверка, либо распоряжение этими товарами иным способом;</w:t>
      </w:r>
    </w:p>
    <w:bookmarkEnd w:id="2737"/>
    <w:bookmarkStart w:name="z4056" w:id="2738"/>
    <w:p>
      <w:pPr>
        <w:spacing w:after="0"/>
        <w:ind w:left="0"/>
        <w:jc w:val="both"/>
      </w:pPr>
      <w:r>
        <w:rPr>
          <w:rFonts w:ascii="Times New Roman"/>
          <w:b w:val="false"/>
          <w:i w:val="false"/>
          <w:color w:val="000000"/>
          <w:sz w:val="28"/>
        </w:rPr>
        <w:t>
      24) опечатывать помещения, склады, архивы и иные места нахождения (хранения) документов и товаров, в отношении которых проводится выездная таможенная проверка;";</w:t>
      </w:r>
    </w:p>
    <w:bookmarkEnd w:id="2738"/>
    <w:bookmarkStart w:name="z4057" w:id="2739"/>
    <w:p>
      <w:pPr>
        <w:spacing w:after="0"/>
        <w:ind w:left="0"/>
        <w:jc w:val="both"/>
      </w:pPr>
      <w:r>
        <w:rPr>
          <w:rFonts w:ascii="Times New Roman"/>
          <w:b w:val="false"/>
          <w:i w:val="false"/>
          <w:color w:val="000000"/>
          <w:sz w:val="28"/>
        </w:rPr>
        <w:t>
      дополнить пунктом 24-1) следующего содержания:</w:t>
      </w:r>
    </w:p>
    <w:bookmarkEnd w:id="2739"/>
    <w:bookmarkStart w:name="z4058" w:id="2740"/>
    <w:p>
      <w:pPr>
        <w:spacing w:after="0"/>
        <w:ind w:left="0"/>
        <w:jc w:val="both"/>
      </w:pPr>
      <w:r>
        <w:rPr>
          <w:rFonts w:ascii="Times New Roman"/>
          <w:b w:val="false"/>
          <w:i w:val="false"/>
          <w:color w:val="000000"/>
          <w:sz w:val="28"/>
        </w:rPr>
        <w:t>
      "24-1) получать доступ на объекты проверяемого лица при предъявлении должностными лицами таможенного органа предписания о проведении выездной таможенной проверки и служебных удостоверений;";</w:t>
      </w:r>
    </w:p>
    <w:bookmarkEnd w:id="27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изложить в следующей редакции:</w:t>
      </w:r>
    </w:p>
    <w:bookmarkStart w:name="z4060" w:id="2741"/>
    <w:p>
      <w:pPr>
        <w:spacing w:after="0"/>
        <w:ind w:left="0"/>
        <w:jc w:val="both"/>
      </w:pPr>
      <w:r>
        <w:rPr>
          <w:rFonts w:ascii="Times New Roman"/>
          <w:b w:val="false"/>
          <w:i w:val="false"/>
          <w:color w:val="000000"/>
          <w:sz w:val="28"/>
        </w:rPr>
        <w:t>
      "26)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w:t>
      </w:r>
    </w:p>
    <w:bookmarkEnd w:id="27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30)</w:t>
      </w:r>
      <w:r>
        <w:rPr>
          <w:rFonts w:ascii="Times New Roman"/>
          <w:b w:val="false"/>
          <w:i w:val="false"/>
          <w:color w:val="000000"/>
          <w:sz w:val="28"/>
        </w:rPr>
        <w:t xml:space="preserve"> изложить в следующей редакции:</w:t>
      </w:r>
    </w:p>
    <w:bookmarkStart w:name="z4062" w:id="2742"/>
    <w:p>
      <w:pPr>
        <w:spacing w:after="0"/>
        <w:ind w:left="0"/>
        <w:jc w:val="both"/>
      </w:pPr>
      <w:r>
        <w:rPr>
          <w:rFonts w:ascii="Times New Roman"/>
          <w:b w:val="false"/>
          <w:i w:val="false"/>
          <w:color w:val="000000"/>
          <w:sz w:val="28"/>
        </w:rPr>
        <w:t>
      "30) осуществлять оперативно-розыскную деятельность в соответствии с законодательством Республики Казахстан об оперативно–розыскной деятельности;";</w:t>
      </w:r>
    </w:p>
    <w:bookmarkEnd w:id="27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w:t>
      </w:r>
      <w:r>
        <w:rPr>
          <w:rFonts w:ascii="Times New Roman"/>
          <w:b w:val="false"/>
          <w:i w:val="false"/>
          <w:color w:val="000000"/>
          <w:sz w:val="28"/>
        </w:rPr>
        <w:t xml:space="preserve"> изложить в следующей редакции:</w:t>
      </w:r>
    </w:p>
    <w:bookmarkStart w:name="z4065" w:id="2743"/>
    <w:p>
      <w:pPr>
        <w:spacing w:after="0"/>
        <w:ind w:left="0"/>
        <w:jc w:val="both"/>
      </w:pPr>
      <w:r>
        <w:rPr>
          <w:rFonts w:ascii="Times New Roman"/>
          <w:b w:val="false"/>
          <w:i w:val="false"/>
          <w:color w:val="000000"/>
          <w:sz w:val="28"/>
        </w:rPr>
        <w:t>
      "48) осуществлять работу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и задолженности по социальным платежам;";</w:t>
      </w:r>
    </w:p>
    <w:bookmarkEnd w:id="27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56)</w:t>
      </w:r>
      <w:r>
        <w:rPr>
          <w:rFonts w:ascii="Times New Roman"/>
          <w:b w:val="false"/>
          <w:i w:val="false"/>
          <w:color w:val="000000"/>
          <w:sz w:val="28"/>
        </w:rPr>
        <w:t xml:space="preserve"> изложить в следующей редакции:</w:t>
      </w:r>
    </w:p>
    <w:bookmarkStart w:name="z4068" w:id="2744"/>
    <w:p>
      <w:pPr>
        <w:spacing w:after="0"/>
        <w:ind w:left="0"/>
        <w:jc w:val="both"/>
      </w:pPr>
      <w:r>
        <w:rPr>
          <w:rFonts w:ascii="Times New Roman"/>
          <w:b w:val="false"/>
          <w:i w:val="false"/>
          <w:color w:val="000000"/>
          <w:sz w:val="28"/>
        </w:rPr>
        <w:t>
      "56)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7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4070" w:id="2745"/>
    <w:p>
      <w:pPr>
        <w:spacing w:after="0"/>
        <w:ind w:left="0"/>
        <w:jc w:val="both"/>
      </w:pPr>
      <w:r>
        <w:rPr>
          <w:rFonts w:ascii="Times New Roman"/>
          <w:b w:val="false"/>
          <w:i w:val="false"/>
          <w:color w:val="000000"/>
          <w:sz w:val="28"/>
        </w:rPr>
        <w:t>
      "58)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социальных платежей;";</w:t>
      </w:r>
    </w:p>
    <w:bookmarkEnd w:id="27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изложить в следующей редакции:</w:t>
      </w:r>
    </w:p>
    <w:bookmarkStart w:name="z4072" w:id="2746"/>
    <w:p>
      <w:pPr>
        <w:spacing w:after="0"/>
        <w:ind w:left="0"/>
        <w:jc w:val="both"/>
      </w:pPr>
      <w:r>
        <w:rPr>
          <w:rFonts w:ascii="Times New Roman"/>
          <w:b w:val="false"/>
          <w:i w:val="false"/>
          <w:color w:val="000000"/>
          <w:sz w:val="28"/>
        </w:rPr>
        <w:t>
      "71) выполнять обязанности, установленные уголовно-процессуальным законодательством Республики Казахстан, а также законодательством Республики Казахстан об оперативно–розыскной деятельности;</w:t>
      </w:r>
    </w:p>
    <w:bookmarkEnd w:id="2746"/>
    <w:bookmarkStart w:name="z4073" w:id="2747"/>
    <w:p>
      <w:pPr>
        <w:spacing w:after="0"/>
        <w:ind w:left="0"/>
        <w:jc w:val="both"/>
      </w:pPr>
      <w:r>
        <w:rPr>
          <w:rFonts w:ascii="Times New Roman"/>
          <w:b w:val="false"/>
          <w:i w:val="false"/>
          <w:color w:val="000000"/>
          <w:sz w:val="28"/>
        </w:rPr>
        <w:t>
      72) принимать в пределах компетенции Департамента меры по предупреждению, выявлению, пресечению, раскрытию и расследованию уголовных правонарушений, отнесенных законодательством Республики Казахстан к ведению этого органа;</w:t>
      </w:r>
    </w:p>
    <w:bookmarkEnd w:id="2747"/>
    <w:bookmarkStart w:name="z4074" w:id="2748"/>
    <w:p>
      <w:pPr>
        <w:spacing w:after="0"/>
        <w:ind w:left="0"/>
        <w:jc w:val="both"/>
      </w:pPr>
      <w:r>
        <w:rPr>
          <w:rFonts w:ascii="Times New Roman"/>
          <w:b w:val="false"/>
          <w:i w:val="false"/>
          <w:color w:val="000000"/>
          <w:sz w:val="28"/>
        </w:rPr>
        <w:t>
      73) принимать, регистрировать и рассматривать заявления и сообщения о совершенных или готовящихся уголовных правонарушениях, своевременно принимать меры по их пресечению и раскрытию, а также задержанию лиц, их совершивших, и недопущению общественно опасных последствий;</w:t>
      </w:r>
    </w:p>
    <w:bookmarkEnd w:id="2748"/>
    <w:bookmarkStart w:name="z4075" w:id="2749"/>
    <w:p>
      <w:pPr>
        <w:spacing w:after="0"/>
        <w:ind w:left="0"/>
        <w:jc w:val="both"/>
      </w:pPr>
      <w:r>
        <w:rPr>
          <w:rFonts w:ascii="Times New Roman"/>
          <w:b w:val="false"/>
          <w:i w:val="false"/>
          <w:color w:val="000000"/>
          <w:sz w:val="28"/>
        </w:rPr>
        <w:t>
      74) принимать в пределах компетенции меры к обеспечению возмещения причиненного уголовным правонарушением имущественного вреда;";</w:t>
      </w:r>
    </w:p>
    <w:bookmarkEnd w:id="2749"/>
    <w:bookmarkStart w:name="z4076" w:id="2750"/>
    <w:p>
      <w:pPr>
        <w:spacing w:after="0"/>
        <w:ind w:left="0"/>
        <w:jc w:val="both"/>
      </w:pPr>
      <w:r>
        <w:rPr>
          <w:rFonts w:ascii="Times New Roman"/>
          <w:b w:val="false"/>
          <w:i w:val="false"/>
          <w:color w:val="000000"/>
          <w:sz w:val="28"/>
        </w:rPr>
        <w:t>
      дополнить перечнем государственных учреждений – территориальных органов Департамента по Мангистауской области Комитета государственных доходов Министерства финансов Республики Казахстан:</w:t>
      </w:r>
    </w:p>
    <w:bookmarkEnd w:id="2750"/>
    <w:bookmarkStart w:name="z4077" w:id="2751"/>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2751"/>
    <w:bookmarkStart w:name="z4078" w:id="2752"/>
    <w:p>
      <w:pPr>
        <w:spacing w:after="0"/>
        <w:ind w:left="0"/>
        <w:jc w:val="both"/>
      </w:pPr>
      <w:r>
        <w:rPr>
          <w:rFonts w:ascii="Times New Roman"/>
          <w:b w:val="false"/>
          <w:i w:val="false"/>
          <w:color w:val="000000"/>
          <w:sz w:val="28"/>
        </w:rPr>
        <w:t>
      1. Управление государственных доходов по городу Актау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2752"/>
    <w:bookmarkStart w:name="z4079" w:id="2753"/>
    <w:p>
      <w:pPr>
        <w:spacing w:after="0"/>
        <w:ind w:left="0"/>
        <w:jc w:val="both"/>
      </w:pPr>
      <w:r>
        <w:rPr>
          <w:rFonts w:ascii="Times New Roman"/>
          <w:b w:val="false"/>
          <w:i w:val="false"/>
          <w:color w:val="000000"/>
          <w:sz w:val="28"/>
        </w:rPr>
        <w:t>
      2. Управление государственных доходов по городу Жанаозену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2753"/>
    <w:bookmarkStart w:name="z4080" w:id="2754"/>
    <w:p>
      <w:pPr>
        <w:spacing w:after="0"/>
        <w:ind w:left="0"/>
        <w:jc w:val="both"/>
      </w:pPr>
      <w:r>
        <w:rPr>
          <w:rFonts w:ascii="Times New Roman"/>
          <w:b w:val="false"/>
          <w:i w:val="false"/>
          <w:color w:val="000000"/>
          <w:sz w:val="28"/>
        </w:rPr>
        <w:t>
      3. Управление государственных доходов по Бейнеускому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2754"/>
    <w:bookmarkStart w:name="z4081" w:id="2755"/>
    <w:p>
      <w:pPr>
        <w:spacing w:after="0"/>
        <w:ind w:left="0"/>
        <w:jc w:val="both"/>
      </w:pPr>
      <w:r>
        <w:rPr>
          <w:rFonts w:ascii="Times New Roman"/>
          <w:b w:val="false"/>
          <w:i w:val="false"/>
          <w:color w:val="000000"/>
          <w:sz w:val="28"/>
        </w:rPr>
        <w:t>
      4. Управление государственных доходов по Каракиянскому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2755"/>
    <w:bookmarkStart w:name="z4082" w:id="2756"/>
    <w:p>
      <w:pPr>
        <w:spacing w:after="0"/>
        <w:ind w:left="0"/>
        <w:jc w:val="both"/>
      </w:pPr>
      <w:r>
        <w:rPr>
          <w:rFonts w:ascii="Times New Roman"/>
          <w:b w:val="false"/>
          <w:i w:val="false"/>
          <w:color w:val="000000"/>
          <w:sz w:val="28"/>
        </w:rPr>
        <w:t>
      5. Управление государственных доходов по Мангистаускому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2756"/>
    <w:bookmarkStart w:name="z4083" w:id="2757"/>
    <w:p>
      <w:pPr>
        <w:spacing w:after="0"/>
        <w:ind w:left="0"/>
        <w:jc w:val="both"/>
      </w:pPr>
      <w:r>
        <w:rPr>
          <w:rFonts w:ascii="Times New Roman"/>
          <w:b w:val="false"/>
          <w:i w:val="false"/>
          <w:color w:val="000000"/>
          <w:sz w:val="28"/>
        </w:rPr>
        <w:t>
      6. Управление государственных доходов по Мунайлинскому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2757"/>
    <w:bookmarkStart w:name="z4084" w:id="2758"/>
    <w:p>
      <w:pPr>
        <w:spacing w:after="0"/>
        <w:ind w:left="0"/>
        <w:jc w:val="both"/>
      </w:pPr>
      <w:r>
        <w:rPr>
          <w:rFonts w:ascii="Times New Roman"/>
          <w:b w:val="false"/>
          <w:i w:val="false"/>
          <w:color w:val="000000"/>
          <w:sz w:val="28"/>
        </w:rPr>
        <w:t>
      7. Управление государственных доходов по Тупкараганскому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2758"/>
    <w:bookmarkStart w:name="z4085" w:id="2759"/>
    <w:p>
      <w:pPr>
        <w:spacing w:after="0"/>
        <w:ind w:left="0"/>
        <w:jc w:val="both"/>
      </w:pPr>
      <w:r>
        <w:rPr>
          <w:rFonts w:ascii="Times New Roman"/>
          <w:b w:val="false"/>
          <w:i w:val="false"/>
          <w:color w:val="000000"/>
          <w:sz w:val="28"/>
        </w:rPr>
        <w:t>
      8. Управление государственных доходов "Морпорт Актау" Департамента государственных доходов по Мангистауской области Комитета государственных доходов Министерства финансов Республики Казахстан.";</w:t>
      </w:r>
    </w:p>
    <w:bookmarkEnd w:id="2759"/>
    <w:bookmarkStart w:name="z4086" w:id="27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городу Актау Департамента государственных доходов по Мангистауской области Комитета государственных доходов Министерства финансов Республики Казахстан, утвержденном указанным приказом:</w:t>
      </w:r>
    </w:p>
    <w:bookmarkEnd w:id="27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088" w:id="2761"/>
    <w:p>
      <w:pPr>
        <w:spacing w:after="0"/>
        <w:ind w:left="0"/>
        <w:jc w:val="both"/>
      </w:pPr>
      <w:r>
        <w:rPr>
          <w:rFonts w:ascii="Times New Roman"/>
          <w:b w:val="false"/>
          <w:i w:val="false"/>
          <w:color w:val="000000"/>
          <w:sz w:val="28"/>
        </w:rPr>
        <w:t>
      "1. Управление государственных доходов по городу Актау Департамента государственных доходов по Мангистауской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7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4090" w:id="2762"/>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762"/>
    <w:bookmarkStart w:name="z4091" w:id="2763"/>
    <w:p>
      <w:pPr>
        <w:spacing w:after="0"/>
        <w:ind w:left="0"/>
        <w:jc w:val="both"/>
      </w:pPr>
      <w:r>
        <w:rPr>
          <w:rFonts w:ascii="Times New Roman"/>
          <w:b w:val="false"/>
          <w:i w:val="false"/>
          <w:color w:val="000000"/>
          <w:sz w:val="28"/>
        </w:rPr>
        <w:t>
      в пункте 14:</w:t>
      </w:r>
    </w:p>
    <w:bookmarkEnd w:id="27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4093" w:id="2764"/>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764"/>
    <w:bookmarkStart w:name="z4094" w:id="2765"/>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7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4097" w:id="2766"/>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7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4099" w:id="2767"/>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767"/>
    <w:bookmarkStart w:name="z4100" w:id="2768"/>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768"/>
    <w:bookmarkStart w:name="z4101" w:id="2769"/>
    <w:p>
      <w:pPr>
        <w:spacing w:after="0"/>
        <w:ind w:left="0"/>
        <w:jc w:val="both"/>
      </w:pPr>
      <w:r>
        <w:rPr>
          <w:rFonts w:ascii="Times New Roman"/>
          <w:b w:val="false"/>
          <w:i w:val="false"/>
          <w:color w:val="000000"/>
          <w:sz w:val="28"/>
        </w:rPr>
        <w:t>
      дополнить подпунктами 18) и 19) следующего содержания:</w:t>
      </w:r>
    </w:p>
    <w:bookmarkEnd w:id="2769"/>
    <w:bookmarkStart w:name="z4102" w:id="2770"/>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770"/>
    <w:bookmarkStart w:name="z4103" w:id="2771"/>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771"/>
    <w:bookmarkStart w:name="z4104" w:id="27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городу Жанаозену Департамента государственных доходов по Мангистауской области Комитета государственных доходов Министерства финансов Республики Казахстан, утвержденном указанным приказом:</w:t>
      </w:r>
    </w:p>
    <w:bookmarkEnd w:id="27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106" w:id="2773"/>
    <w:p>
      <w:pPr>
        <w:spacing w:after="0"/>
        <w:ind w:left="0"/>
        <w:jc w:val="both"/>
      </w:pPr>
      <w:r>
        <w:rPr>
          <w:rFonts w:ascii="Times New Roman"/>
          <w:b w:val="false"/>
          <w:i w:val="false"/>
          <w:color w:val="000000"/>
          <w:sz w:val="28"/>
        </w:rPr>
        <w:t>
      "1. Управление государственных доходов по городу Жанаозену Департамента государственных доходов по Мангистауской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7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4108" w:id="2774"/>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774"/>
    <w:bookmarkStart w:name="z4109" w:id="2775"/>
    <w:p>
      <w:pPr>
        <w:spacing w:after="0"/>
        <w:ind w:left="0"/>
        <w:jc w:val="both"/>
      </w:pPr>
      <w:r>
        <w:rPr>
          <w:rFonts w:ascii="Times New Roman"/>
          <w:b w:val="false"/>
          <w:i w:val="false"/>
          <w:color w:val="000000"/>
          <w:sz w:val="28"/>
        </w:rPr>
        <w:t>
      в пункте 14:</w:t>
      </w:r>
    </w:p>
    <w:bookmarkEnd w:id="27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4111" w:id="2776"/>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776"/>
    <w:bookmarkStart w:name="z4112" w:id="2777"/>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7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4115" w:id="2778"/>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7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4117" w:id="2779"/>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779"/>
    <w:bookmarkStart w:name="z4118" w:id="2780"/>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780"/>
    <w:bookmarkStart w:name="z4119" w:id="2781"/>
    <w:p>
      <w:pPr>
        <w:spacing w:after="0"/>
        <w:ind w:left="0"/>
        <w:jc w:val="both"/>
      </w:pPr>
      <w:r>
        <w:rPr>
          <w:rFonts w:ascii="Times New Roman"/>
          <w:b w:val="false"/>
          <w:i w:val="false"/>
          <w:color w:val="000000"/>
          <w:sz w:val="28"/>
        </w:rPr>
        <w:t>
      дополнить подпунктами 18) и 19) следующего содержания:</w:t>
      </w:r>
    </w:p>
    <w:bookmarkEnd w:id="2781"/>
    <w:bookmarkStart w:name="z4120" w:id="2782"/>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782"/>
    <w:bookmarkStart w:name="z4121" w:id="2783"/>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783"/>
    <w:bookmarkStart w:name="z4122" w:id="27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Бейнеускому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утвержденном указанным приказом:</w:t>
      </w:r>
    </w:p>
    <w:bookmarkEnd w:id="27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124" w:id="2785"/>
    <w:p>
      <w:pPr>
        <w:spacing w:after="0"/>
        <w:ind w:left="0"/>
        <w:jc w:val="both"/>
      </w:pPr>
      <w:r>
        <w:rPr>
          <w:rFonts w:ascii="Times New Roman"/>
          <w:b w:val="false"/>
          <w:i w:val="false"/>
          <w:color w:val="000000"/>
          <w:sz w:val="28"/>
        </w:rPr>
        <w:t>
      "1. Управление государственных доходов по Бейнеускому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7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4126" w:id="2786"/>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786"/>
    <w:bookmarkStart w:name="z4127" w:id="2787"/>
    <w:p>
      <w:pPr>
        <w:spacing w:after="0"/>
        <w:ind w:left="0"/>
        <w:jc w:val="both"/>
      </w:pPr>
      <w:r>
        <w:rPr>
          <w:rFonts w:ascii="Times New Roman"/>
          <w:b w:val="false"/>
          <w:i w:val="false"/>
          <w:color w:val="000000"/>
          <w:sz w:val="28"/>
        </w:rPr>
        <w:t>
      в пункте 14:</w:t>
      </w:r>
    </w:p>
    <w:bookmarkEnd w:id="27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4129" w:id="2788"/>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788"/>
    <w:bookmarkStart w:name="z4130" w:id="2789"/>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7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4133" w:id="2790"/>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7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4135" w:id="2791"/>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791"/>
    <w:bookmarkStart w:name="z4136" w:id="2792"/>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792"/>
    <w:bookmarkStart w:name="z4137" w:id="2793"/>
    <w:p>
      <w:pPr>
        <w:spacing w:after="0"/>
        <w:ind w:left="0"/>
        <w:jc w:val="both"/>
      </w:pPr>
      <w:r>
        <w:rPr>
          <w:rFonts w:ascii="Times New Roman"/>
          <w:b w:val="false"/>
          <w:i w:val="false"/>
          <w:color w:val="000000"/>
          <w:sz w:val="28"/>
        </w:rPr>
        <w:t>
      дополнить подпунктами 18) и 19) следующего содержания:</w:t>
      </w:r>
    </w:p>
    <w:bookmarkEnd w:id="2793"/>
    <w:bookmarkStart w:name="z4138" w:id="2794"/>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794"/>
    <w:bookmarkStart w:name="z4139" w:id="2795"/>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795"/>
    <w:bookmarkStart w:name="z4140" w:id="27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Каракиянскому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утвержденном указанным приказом:</w:t>
      </w:r>
    </w:p>
    <w:bookmarkEnd w:id="27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142" w:id="2797"/>
    <w:p>
      <w:pPr>
        <w:spacing w:after="0"/>
        <w:ind w:left="0"/>
        <w:jc w:val="both"/>
      </w:pPr>
      <w:r>
        <w:rPr>
          <w:rFonts w:ascii="Times New Roman"/>
          <w:b w:val="false"/>
          <w:i w:val="false"/>
          <w:color w:val="000000"/>
          <w:sz w:val="28"/>
        </w:rPr>
        <w:t>
      "1. Управление государственных доходов по Каракиянскому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7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4144" w:id="2798"/>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798"/>
    <w:bookmarkStart w:name="z4145" w:id="2799"/>
    <w:p>
      <w:pPr>
        <w:spacing w:after="0"/>
        <w:ind w:left="0"/>
        <w:jc w:val="both"/>
      </w:pPr>
      <w:r>
        <w:rPr>
          <w:rFonts w:ascii="Times New Roman"/>
          <w:b w:val="false"/>
          <w:i w:val="false"/>
          <w:color w:val="000000"/>
          <w:sz w:val="28"/>
        </w:rPr>
        <w:t>
      в пункте 14:</w:t>
      </w:r>
    </w:p>
    <w:bookmarkEnd w:id="27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4147" w:id="2800"/>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800"/>
    <w:bookmarkStart w:name="z4148" w:id="2801"/>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8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4151" w:id="2802"/>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8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4153" w:id="2803"/>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803"/>
    <w:bookmarkStart w:name="z4154" w:id="2804"/>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804"/>
    <w:bookmarkStart w:name="z4155" w:id="2805"/>
    <w:p>
      <w:pPr>
        <w:spacing w:after="0"/>
        <w:ind w:left="0"/>
        <w:jc w:val="both"/>
      </w:pPr>
      <w:r>
        <w:rPr>
          <w:rFonts w:ascii="Times New Roman"/>
          <w:b w:val="false"/>
          <w:i w:val="false"/>
          <w:color w:val="000000"/>
          <w:sz w:val="28"/>
        </w:rPr>
        <w:t>
      дополнить подпунктами 18) и 19) следующего содержания:</w:t>
      </w:r>
    </w:p>
    <w:bookmarkEnd w:id="2805"/>
    <w:bookmarkStart w:name="z4156" w:id="2806"/>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806"/>
    <w:bookmarkStart w:name="z4157" w:id="2807"/>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807"/>
    <w:bookmarkStart w:name="z4158" w:id="28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Мангистаускому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утвержденном указанным приказом:</w:t>
      </w:r>
    </w:p>
    <w:bookmarkEnd w:id="28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160" w:id="2809"/>
    <w:p>
      <w:pPr>
        <w:spacing w:after="0"/>
        <w:ind w:left="0"/>
        <w:jc w:val="both"/>
      </w:pPr>
      <w:r>
        <w:rPr>
          <w:rFonts w:ascii="Times New Roman"/>
          <w:b w:val="false"/>
          <w:i w:val="false"/>
          <w:color w:val="000000"/>
          <w:sz w:val="28"/>
        </w:rPr>
        <w:t>
      "1. Управление государственных доходов по Мангистаускому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8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4162" w:id="2810"/>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810"/>
    <w:bookmarkStart w:name="z4163" w:id="2811"/>
    <w:p>
      <w:pPr>
        <w:spacing w:after="0"/>
        <w:ind w:left="0"/>
        <w:jc w:val="both"/>
      </w:pPr>
      <w:r>
        <w:rPr>
          <w:rFonts w:ascii="Times New Roman"/>
          <w:b w:val="false"/>
          <w:i w:val="false"/>
          <w:color w:val="000000"/>
          <w:sz w:val="28"/>
        </w:rPr>
        <w:t>
      в пункте 14:</w:t>
      </w:r>
    </w:p>
    <w:bookmarkEnd w:id="28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4165" w:id="2812"/>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812"/>
    <w:bookmarkStart w:name="z4166" w:id="2813"/>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8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4169" w:id="2814"/>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8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4171" w:id="2815"/>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815"/>
    <w:bookmarkStart w:name="z4172" w:id="2816"/>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816"/>
    <w:bookmarkStart w:name="z4173" w:id="2817"/>
    <w:p>
      <w:pPr>
        <w:spacing w:after="0"/>
        <w:ind w:left="0"/>
        <w:jc w:val="both"/>
      </w:pPr>
      <w:r>
        <w:rPr>
          <w:rFonts w:ascii="Times New Roman"/>
          <w:b w:val="false"/>
          <w:i w:val="false"/>
          <w:color w:val="000000"/>
          <w:sz w:val="28"/>
        </w:rPr>
        <w:t>
      дополнить подпунктами 18) и 19) следующего содержания:</w:t>
      </w:r>
    </w:p>
    <w:bookmarkEnd w:id="2817"/>
    <w:bookmarkStart w:name="z4174" w:id="2818"/>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818"/>
    <w:bookmarkStart w:name="z4175" w:id="2819"/>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819"/>
    <w:bookmarkStart w:name="z4176" w:id="28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Управлении государственных доходов по Мунайлинскому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утвержденном указанным приказом:</w:t>
      </w:r>
    </w:p>
    <w:bookmarkEnd w:id="28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178" w:id="2821"/>
    <w:p>
      <w:pPr>
        <w:spacing w:after="0"/>
        <w:ind w:left="0"/>
        <w:jc w:val="both"/>
      </w:pPr>
      <w:r>
        <w:rPr>
          <w:rFonts w:ascii="Times New Roman"/>
          <w:b w:val="false"/>
          <w:i w:val="false"/>
          <w:color w:val="000000"/>
          <w:sz w:val="28"/>
        </w:rPr>
        <w:t>
      "1. Управление государственных доходов по Мунайлинскому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8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4180" w:id="2822"/>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822"/>
    <w:bookmarkStart w:name="z4181" w:id="2823"/>
    <w:p>
      <w:pPr>
        <w:spacing w:after="0"/>
        <w:ind w:left="0"/>
        <w:jc w:val="both"/>
      </w:pPr>
      <w:r>
        <w:rPr>
          <w:rFonts w:ascii="Times New Roman"/>
          <w:b w:val="false"/>
          <w:i w:val="false"/>
          <w:color w:val="000000"/>
          <w:sz w:val="28"/>
        </w:rPr>
        <w:t>
      в пункте 14:</w:t>
      </w:r>
    </w:p>
    <w:bookmarkEnd w:id="28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4183" w:id="2824"/>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824"/>
    <w:bookmarkStart w:name="z4184" w:id="2825"/>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8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4187" w:id="2826"/>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8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4189" w:id="2827"/>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827"/>
    <w:bookmarkStart w:name="z4190" w:id="2828"/>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828"/>
    <w:bookmarkStart w:name="z4191" w:id="2829"/>
    <w:p>
      <w:pPr>
        <w:spacing w:after="0"/>
        <w:ind w:left="0"/>
        <w:jc w:val="both"/>
      </w:pPr>
      <w:r>
        <w:rPr>
          <w:rFonts w:ascii="Times New Roman"/>
          <w:b w:val="false"/>
          <w:i w:val="false"/>
          <w:color w:val="000000"/>
          <w:sz w:val="28"/>
        </w:rPr>
        <w:t>
      дополнить подпунктами 18) и 19) следующего содержания:</w:t>
      </w:r>
    </w:p>
    <w:bookmarkEnd w:id="2829"/>
    <w:bookmarkStart w:name="z4192" w:id="2830"/>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830"/>
    <w:bookmarkStart w:name="z4193" w:id="2831"/>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831"/>
    <w:bookmarkStart w:name="z4194" w:id="2832"/>
    <w:p>
      <w:pPr>
        <w:spacing w:after="0"/>
        <w:ind w:left="0"/>
        <w:jc w:val="both"/>
      </w:pPr>
      <w:r>
        <w:rPr>
          <w:rFonts w:ascii="Times New Roman"/>
          <w:b w:val="false"/>
          <w:i w:val="false"/>
          <w:color w:val="000000"/>
          <w:sz w:val="28"/>
        </w:rPr>
        <w:t>
      в Положении об Управлении государственных доходов по Тупкараганскому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утвержденном указанным приказом:</w:t>
      </w:r>
    </w:p>
    <w:bookmarkEnd w:id="2832"/>
    <w:bookmarkStart w:name="z4195" w:id="2833"/>
    <w:p>
      <w:pPr>
        <w:spacing w:after="0"/>
        <w:ind w:left="0"/>
        <w:jc w:val="both"/>
      </w:pPr>
      <w:r>
        <w:rPr>
          <w:rFonts w:ascii="Times New Roman"/>
          <w:b w:val="false"/>
          <w:i w:val="false"/>
          <w:color w:val="000000"/>
          <w:sz w:val="28"/>
        </w:rPr>
        <w:t>
      пункт 1 изложить в следующей редакции:</w:t>
      </w:r>
    </w:p>
    <w:bookmarkEnd w:id="2833"/>
    <w:bookmarkStart w:name="z4196" w:id="2834"/>
    <w:p>
      <w:pPr>
        <w:spacing w:after="0"/>
        <w:ind w:left="0"/>
        <w:jc w:val="both"/>
      </w:pPr>
      <w:r>
        <w:rPr>
          <w:rFonts w:ascii="Times New Roman"/>
          <w:b w:val="false"/>
          <w:i w:val="false"/>
          <w:color w:val="000000"/>
          <w:sz w:val="28"/>
        </w:rPr>
        <w:t>
      "1. Управление государственных доходов по Тупкараганскому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834"/>
    <w:bookmarkStart w:name="z4197" w:id="2835"/>
    <w:p>
      <w:pPr>
        <w:spacing w:after="0"/>
        <w:ind w:left="0"/>
        <w:jc w:val="both"/>
      </w:pPr>
      <w:r>
        <w:rPr>
          <w:rFonts w:ascii="Times New Roman"/>
          <w:b w:val="false"/>
          <w:i w:val="false"/>
          <w:color w:val="000000"/>
          <w:sz w:val="28"/>
        </w:rPr>
        <w:t>
      подпункт 4) пункта 13 изложить в следующей редакции:</w:t>
      </w:r>
    </w:p>
    <w:bookmarkEnd w:id="2835"/>
    <w:bookmarkStart w:name="z4198" w:id="2836"/>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836"/>
    <w:bookmarkStart w:name="z4199" w:id="2837"/>
    <w:p>
      <w:pPr>
        <w:spacing w:after="0"/>
        <w:ind w:left="0"/>
        <w:jc w:val="both"/>
      </w:pPr>
      <w:r>
        <w:rPr>
          <w:rFonts w:ascii="Times New Roman"/>
          <w:b w:val="false"/>
          <w:i w:val="false"/>
          <w:color w:val="000000"/>
          <w:sz w:val="28"/>
        </w:rPr>
        <w:t>
      в пункте 14:</w:t>
      </w:r>
    </w:p>
    <w:bookmarkEnd w:id="2837"/>
    <w:bookmarkStart w:name="z4200" w:id="2838"/>
    <w:p>
      <w:pPr>
        <w:spacing w:after="0"/>
        <w:ind w:left="0"/>
        <w:jc w:val="both"/>
      </w:pPr>
      <w:r>
        <w:rPr>
          <w:rFonts w:ascii="Times New Roman"/>
          <w:b w:val="false"/>
          <w:i w:val="false"/>
          <w:color w:val="000000"/>
          <w:sz w:val="28"/>
        </w:rPr>
        <w:t>
      подпункты 1) и 2) изложить в следующей редакции:</w:t>
      </w:r>
    </w:p>
    <w:bookmarkEnd w:id="2838"/>
    <w:bookmarkStart w:name="z4201" w:id="2839"/>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839"/>
    <w:bookmarkStart w:name="z4202" w:id="2840"/>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840"/>
    <w:bookmarkStart w:name="z4203" w:id="2841"/>
    <w:p>
      <w:pPr>
        <w:spacing w:after="0"/>
        <w:ind w:left="0"/>
        <w:jc w:val="both"/>
      </w:pPr>
      <w:r>
        <w:rPr>
          <w:rFonts w:ascii="Times New Roman"/>
          <w:b w:val="false"/>
          <w:i w:val="false"/>
          <w:color w:val="000000"/>
          <w:sz w:val="28"/>
        </w:rPr>
        <w:t>
      подпункт 5) исключить;</w:t>
      </w:r>
    </w:p>
    <w:bookmarkEnd w:id="2841"/>
    <w:bookmarkStart w:name="z4204" w:id="2842"/>
    <w:p>
      <w:pPr>
        <w:spacing w:after="0"/>
        <w:ind w:left="0"/>
        <w:jc w:val="both"/>
      </w:pPr>
      <w:r>
        <w:rPr>
          <w:rFonts w:ascii="Times New Roman"/>
          <w:b w:val="false"/>
          <w:i w:val="false"/>
          <w:color w:val="000000"/>
          <w:sz w:val="28"/>
        </w:rPr>
        <w:t>
      подпункт 8) изложить в следующей редакции:</w:t>
      </w:r>
    </w:p>
    <w:bookmarkEnd w:id="2842"/>
    <w:bookmarkStart w:name="z4205" w:id="2843"/>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843"/>
    <w:bookmarkStart w:name="z4206" w:id="2844"/>
    <w:p>
      <w:pPr>
        <w:spacing w:after="0"/>
        <w:ind w:left="0"/>
        <w:jc w:val="both"/>
      </w:pPr>
      <w:r>
        <w:rPr>
          <w:rFonts w:ascii="Times New Roman"/>
          <w:b w:val="false"/>
          <w:i w:val="false"/>
          <w:color w:val="000000"/>
          <w:sz w:val="28"/>
        </w:rPr>
        <w:t>
      подпункты 16) и 17) изложить в следующей редакции:</w:t>
      </w:r>
    </w:p>
    <w:bookmarkEnd w:id="2844"/>
    <w:bookmarkStart w:name="z4207" w:id="2845"/>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845"/>
    <w:bookmarkStart w:name="z4208" w:id="2846"/>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846"/>
    <w:bookmarkStart w:name="z4209" w:id="2847"/>
    <w:p>
      <w:pPr>
        <w:spacing w:after="0"/>
        <w:ind w:left="0"/>
        <w:jc w:val="both"/>
      </w:pPr>
      <w:r>
        <w:rPr>
          <w:rFonts w:ascii="Times New Roman"/>
          <w:b w:val="false"/>
          <w:i w:val="false"/>
          <w:color w:val="000000"/>
          <w:sz w:val="28"/>
        </w:rPr>
        <w:t>
      дополнить подпунктами 18) и 19) следующего содержания:</w:t>
      </w:r>
    </w:p>
    <w:bookmarkEnd w:id="2847"/>
    <w:bookmarkStart w:name="z4210" w:id="2848"/>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848"/>
    <w:bookmarkStart w:name="z4211" w:id="2849"/>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849"/>
    <w:bookmarkStart w:name="z4212" w:id="2850"/>
    <w:p>
      <w:pPr>
        <w:spacing w:after="0"/>
        <w:ind w:left="0"/>
        <w:jc w:val="both"/>
      </w:pPr>
      <w:r>
        <w:rPr>
          <w:rFonts w:ascii="Times New Roman"/>
          <w:b w:val="false"/>
          <w:i w:val="false"/>
          <w:color w:val="000000"/>
          <w:sz w:val="28"/>
        </w:rPr>
        <w:t>
      в Положении об Управлении государственных доходов "Морпорт Актау" Департамента государственных доходов по Мангистауской области Комитета государственных доходов Министерства финансов Республики Казахстан, утвержденном указанным приказом:</w:t>
      </w:r>
    </w:p>
    <w:bookmarkEnd w:id="2850"/>
    <w:bookmarkStart w:name="z4213" w:id="2851"/>
    <w:p>
      <w:pPr>
        <w:spacing w:after="0"/>
        <w:ind w:left="0"/>
        <w:jc w:val="both"/>
      </w:pPr>
      <w:r>
        <w:rPr>
          <w:rFonts w:ascii="Times New Roman"/>
          <w:b w:val="false"/>
          <w:i w:val="false"/>
          <w:color w:val="000000"/>
          <w:sz w:val="28"/>
        </w:rPr>
        <w:t>
      пункт 1 изложить в следующей редакции:</w:t>
      </w:r>
    </w:p>
    <w:bookmarkEnd w:id="2851"/>
    <w:bookmarkStart w:name="z4214" w:id="2852"/>
    <w:p>
      <w:pPr>
        <w:spacing w:after="0"/>
        <w:ind w:left="0"/>
        <w:jc w:val="both"/>
      </w:pPr>
      <w:r>
        <w:rPr>
          <w:rFonts w:ascii="Times New Roman"/>
          <w:b w:val="false"/>
          <w:i w:val="false"/>
          <w:color w:val="000000"/>
          <w:sz w:val="28"/>
        </w:rPr>
        <w:t>
      "1. Управление государственных доходов "Морпорт Актау" Департамента государственных доходов по Мангистауской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852"/>
    <w:bookmarkStart w:name="z4215" w:id="2853"/>
    <w:p>
      <w:pPr>
        <w:spacing w:after="0"/>
        <w:ind w:left="0"/>
        <w:jc w:val="both"/>
      </w:pPr>
      <w:r>
        <w:rPr>
          <w:rFonts w:ascii="Times New Roman"/>
          <w:b w:val="false"/>
          <w:i w:val="false"/>
          <w:color w:val="000000"/>
          <w:sz w:val="28"/>
        </w:rPr>
        <w:t>
      подпункт 4) пункта 13 изложить в следующей редакции:</w:t>
      </w:r>
    </w:p>
    <w:bookmarkEnd w:id="2853"/>
    <w:bookmarkStart w:name="z4216" w:id="2854"/>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854"/>
    <w:bookmarkStart w:name="z4217" w:id="2855"/>
    <w:p>
      <w:pPr>
        <w:spacing w:after="0"/>
        <w:ind w:left="0"/>
        <w:jc w:val="both"/>
      </w:pPr>
      <w:r>
        <w:rPr>
          <w:rFonts w:ascii="Times New Roman"/>
          <w:b w:val="false"/>
          <w:i w:val="false"/>
          <w:color w:val="000000"/>
          <w:sz w:val="28"/>
        </w:rPr>
        <w:t>
      в пункте 14:</w:t>
      </w:r>
    </w:p>
    <w:bookmarkEnd w:id="2855"/>
    <w:bookmarkStart w:name="z4218" w:id="2856"/>
    <w:p>
      <w:pPr>
        <w:spacing w:after="0"/>
        <w:ind w:left="0"/>
        <w:jc w:val="both"/>
      </w:pPr>
      <w:r>
        <w:rPr>
          <w:rFonts w:ascii="Times New Roman"/>
          <w:b w:val="false"/>
          <w:i w:val="false"/>
          <w:color w:val="000000"/>
          <w:sz w:val="28"/>
        </w:rPr>
        <w:t>
      подпункты 1) и 2) изложить в следующей редакции:</w:t>
      </w:r>
    </w:p>
    <w:bookmarkEnd w:id="2856"/>
    <w:bookmarkStart w:name="z4219" w:id="2857"/>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857"/>
    <w:bookmarkStart w:name="z4220" w:id="2858"/>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858"/>
    <w:bookmarkStart w:name="z4221" w:id="2859"/>
    <w:p>
      <w:pPr>
        <w:spacing w:after="0"/>
        <w:ind w:left="0"/>
        <w:jc w:val="both"/>
      </w:pPr>
      <w:r>
        <w:rPr>
          <w:rFonts w:ascii="Times New Roman"/>
          <w:b w:val="false"/>
          <w:i w:val="false"/>
          <w:color w:val="000000"/>
          <w:sz w:val="28"/>
        </w:rPr>
        <w:t>
      подпункт 5) исключить;</w:t>
      </w:r>
    </w:p>
    <w:bookmarkEnd w:id="2859"/>
    <w:bookmarkStart w:name="z4222" w:id="2860"/>
    <w:p>
      <w:pPr>
        <w:spacing w:after="0"/>
        <w:ind w:left="0"/>
        <w:jc w:val="both"/>
      </w:pPr>
      <w:r>
        <w:rPr>
          <w:rFonts w:ascii="Times New Roman"/>
          <w:b w:val="false"/>
          <w:i w:val="false"/>
          <w:color w:val="000000"/>
          <w:sz w:val="28"/>
        </w:rPr>
        <w:t>
      подпункт 8) изложить в следующей редакции:</w:t>
      </w:r>
    </w:p>
    <w:bookmarkEnd w:id="2860"/>
    <w:bookmarkStart w:name="z4223" w:id="2861"/>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861"/>
    <w:bookmarkStart w:name="z4224" w:id="2862"/>
    <w:p>
      <w:pPr>
        <w:spacing w:after="0"/>
        <w:ind w:left="0"/>
        <w:jc w:val="both"/>
      </w:pPr>
      <w:r>
        <w:rPr>
          <w:rFonts w:ascii="Times New Roman"/>
          <w:b w:val="false"/>
          <w:i w:val="false"/>
          <w:color w:val="000000"/>
          <w:sz w:val="28"/>
        </w:rPr>
        <w:t>
      подпункты 16) и 17) изложить в следующей редакции:</w:t>
      </w:r>
    </w:p>
    <w:bookmarkEnd w:id="2862"/>
    <w:bookmarkStart w:name="z4225" w:id="2863"/>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2863"/>
    <w:bookmarkStart w:name="z4226" w:id="2864"/>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2864"/>
    <w:bookmarkStart w:name="z4227" w:id="2865"/>
    <w:p>
      <w:pPr>
        <w:spacing w:after="0"/>
        <w:ind w:left="0"/>
        <w:jc w:val="both"/>
      </w:pPr>
      <w:r>
        <w:rPr>
          <w:rFonts w:ascii="Times New Roman"/>
          <w:b w:val="false"/>
          <w:i w:val="false"/>
          <w:color w:val="000000"/>
          <w:sz w:val="28"/>
        </w:rPr>
        <w:t>
      дополнить подпунктами 18) и 19) следующего содержания:</w:t>
      </w:r>
    </w:p>
    <w:bookmarkEnd w:id="2865"/>
    <w:bookmarkStart w:name="z4228" w:id="2866"/>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2866"/>
    <w:bookmarkStart w:name="z4229" w:id="2867"/>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2867"/>
    <w:bookmarkStart w:name="z4230" w:id="2868"/>
    <w:p>
      <w:pPr>
        <w:spacing w:after="0"/>
        <w:ind w:left="0"/>
        <w:jc w:val="both"/>
      </w:pPr>
      <w:r>
        <w:rPr>
          <w:rFonts w:ascii="Times New Roman"/>
          <w:b w:val="false"/>
          <w:i w:val="false"/>
          <w:color w:val="000000"/>
          <w:sz w:val="28"/>
        </w:rPr>
        <w:t>
      в Положении о Департаменте государственных доходов по Павлодарской области Комитета государственных доходов Министерства финансов Республики Казахстан, утвержденном указанным приказом:</w:t>
      </w:r>
    </w:p>
    <w:bookmarkEnd w:id="2868"/>
    <w:bookmarkStart w:name="z4231" w:id="2869"/>
    <w:p>
      <w:pPr>
        <w:spacing w:after="0"/>
        <w:ind w:left="0"/>
        <w:jc w:val="both"/>
      </w:pPr>
      <w:r>
        <w:rPr>
          <w:rFonts w:ascii="Times New Roman"/>
          <w:b w:val="false"/>
          <w:i w:val="false"/>
          <w:color w:val="000000"/>
          <w:sz w:val="28"/>
        </w:rPr>
        <w:t>
      пункт 1 изложить в следующей редакции:</w:t>
      </w:r>
    </w:p>
    <w:bookmarkEnd w:id="2869"/>
    <w:bookmarkStart w:name="z4232" w:id="2870"/>
    <w:p>
      <w:pPr>
        <w:spacing w:after="0"/>
        <w:ind w:left="0"/>
        <w:jc w:val="both"/>
      </w:pPr>
      <w:r>
        <w:rPr>
          <w:rFonts w:ascii="Times New Roman"/>
          <w:b w:val="false"/>
          <w:i w:val="false"/>
          <w:color w:val="000000"/>
          <w:sz w:val="28"/>
        </w:rPr>
        <w:t>
      "1. Департамент государственных доходов по Павлодарской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сфере таможенного дела, по обеспечению полноты и своевременности поступлений налогов, таможенных и других обязательных платежей в бюджет, исчисления, удержания, перечисления социальных платежей, государственного регулирования производства, оборота этилового спирта и алкогольной продукции, табачных изделий, оборота отдельных видов нефтепродуктов и биотоплива, государственного регулирования и контроля в области реабилитации и банкротства (за исключением банков, страховых (перестраховочных) организаций и накопительных пенсионных фондов), участие в реализации налоговой политики 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Евразийского экономического союза, их перевозкой по единой таможенной территории Евразийского экономического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в пределах, предусмотренных законодательством, а также по предупреждению, выявлению, пресечению, раскрытию и расследованию уголовных и административных правонарушений, отнесенных законодательством Республики Казахстан к ведению этого органа, и иных функций в соответствии с законодательством Республики Казахстан.";</w:t>
      </w:r>
    </w:p>
    <w:bookmarkEnd w:id="2870"/>
    <w:bookmarkStart w:name="z4233" w:id="2871"/>
    <w:p>
      <w:pPr>
        <w:spacing w:after="0"/>
        <w:ind w:left="0"/>
        <w:jc w:val="both"/>
      </w:pPr>
      <w:r>
        <w:rPr>
          <w:rFonts w:ascii="Times New Roman"/>
          <w:b w:val="false"/>
          <w:i w:val="false"/>
          <w:color w:val="000000"/>
          <w:sz w:val="28"/>
        </w:rPr>
        <w:t>
      пункт 8) изложить в следующей редакции:</w:t>
      </w:r>
    </w:p>
    <w:bookmarkEnd w:id="2871"/>
    <w:bookmarkStart w:name="z4234" w:id="2872"/>
    <w:p>
      <w:pPr>
        <w:spacing w:after="0"/>
        <w:ind w:left="0"/>
        <w:jc w:val="both"/>
      </w:pPr>
      <w:r>
        <w:rPr>
          <w:rFonts w:ascii="Times New Roman"/>
          <w:b w:val="false"/>
          <w:i w:val="false"/>
          <w:color w:val="000000"/>
          <w:sz w:val="28"/>
        </w:rPr>
        <w:t>
      "8. Юридический адрес Департамента: почтовый индекс 140000, Республика Казахстан, Павлодарская область, город Павлодар, улица Астана, 57.";</w:t>
      </w:r>
    </w:p>
    <w:bookmarkEnd w:id="2872"/>
    <w:bookmarkStart w:name="z4235" w:id="2873"/>
    <w:p>
      <w:pPr>
        <w:spacing w:after="0"/>
        <w:ind w:left="0"/>
        <w:jc w:val="both"/>
      </w:pPr>
      <w:r>
        <w:rPr>
          <w:rFonts w:ascii="Times New Roman"/>
          <w:b w:val="false"/>
          <w:i w:val="false"/>
          <w:color w:val="000000"/>
          <w:sz w:val="28"/>
        </w:rPr>
        <w:t>
      в пункте 14:</w:t>
      </w:r>
    </w:p>
    <w:bookmarkEnd w:id="2873"/>
    <w:bookmarkStart w:name="z4236" w:id="2874"/>
    <w:p>
      <w:pPr>
        <w:spacing w:after="0"/>
        <w:ind w:left="0"/>
        <w:jc w:val="both"/>
      </w:pPr>
      <w:r>
        <w:rPr>
          <w:rFonts w:ascii="Times New Roman"/>
          <w:b w:val="false"/>
          <w:i w:val="false"/>
          <w:color w:val="000000"/>
          <w:sz w:val="28"/>
        </w:rPr>
        <w:t>
      подпункты 2), 3) изложить в следующей редакции:</w:t>
      </w:r>
    </w:p>
    <w:bookmarkEnd w:id="2874"/>
    <w:bookmarkStart w:name="z4237" w:id="2875"/>
    <w:p>
      <w:pPr>
        <w:spacing w:after="0"/>
        <w:ind w:left="0"/>
        <w:jc w:val="both"/>
      </w:pPr>
      <w:r>
        <w:rPr>
          <w:rFonts w:ascii="Times New Roman"/>
          <w:b w:val="false"/>
          <w:i w:val="false"/>
          <w:color w:val="000000"/>
          <w:sz w:val="28"/>
        </w:rPr>
        <w:t>
      "2) реализация стратегий и программ, обеспечивающих формирование государственной политики по выявлению и расследованию уголовных правонарушений в сфере экономической деятельности, а также противодействие "теневой" экономике;</w:t>
      </w:r>
    </w:p>
    <w:bookmarkEnd w:id="2875"/>
    <w:bookmarkStart w:name="z4238" w:id="2876"/>
    <w:p>
      <w:pPr>
        <w:spacing w:after="0"/>
        <w:ind w:left="0"/>
        <w:jc w:val="both"/>
      </w:pPr>
      <w:r>
        <w:rPr>
          <w:rFonts w:ascii="Times New Roman"/>
          <w:b w:val="false"/>
          <w:i w:val="false"/>
          <w:color w:val="000000"/>
          <w:sz w:val="28"/>
        </w:rPr>
        <w:t>
      3) обеспечение полноты и своевременности поступления налогов, таможенных и других обязательных платежей в бюджет, а также специальных, антидемпинговых и компенсационных пошлин;";</w:t>
      </w:r>
    </w:p>
    <w:bookmarkEnd w:id="2876"/>
    <w:bookmarkStart w:name="z4239" w:id="2877"/>
    <w:p>
      <w:pPr>
        <w:spacing w:after="0"/>
        <w:ind w:left="0"/>
        <w:jc w:val="both"/>
      </w:pPr>
      <w:r>
        <w:rPr>
          <w:rFonts w:ascii="Times New Roman"/>
          <w:b w:val="false"/>
          <w:i w:val="false"/>
          <w:color w:val="000000"/>
          <w:sz w:val="28"/>
        </w:rPr>
        <w:t>
      подпункт 8) изложить в следующей редакции:</w:t>
      </w:r>
    </w:p>
    <w:bookmarkEnd w:id="2877"/>
    <w:bookmarkStart w:name="z4240" w:id="2878"/>
    <w:p>
      <w:pPr>
        <w:spacing w:after="0"/>
        <w:ind w:left="0"/>
        <w:jc w:val="both"/>
      </w:pPr>
      <w:r>
        <w:rPr>
          <w:rFonts w:ascii="Times New Roman"/>
          <w:b w:val="false"/>
          <w:i w:val="false"/>
          <w:color w:val="000000"/>
          <w:sz w:val="28"/>
        </w:rPr>
        <w:t>
      "8) обеспечение в пределах своей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2878"/>
    <w:bookmarkStart w:name="z4241" w:id="2879"/>
    <w:p>
      <w:pPr>
        <w:spacing w:after="0"/>
        <w:ind w:left="0"/>
        <w:jc w:val="both"/>
      </w:pPr>
      <w:r>
        <w:rPr>
          <w:rFonts w:ascii="Times New Roman"/>
          <w:b w:val="false"/>
          <w:i w:val="false"/>
          <w:color w:val="000000"/>
          <w:sz w:val="28"/>
        </w:rPr>
        <w:t>
      подпункт 10) изложить в следующей редакции:</w:t>
      </w:r>
    </w:p>
    <w:bookmarkEnd w:id="2879"/>
    <w:bookmarkStart w:name="z4242" w:id="2880"/>
    <w:p>
      <w:pPr>
        <w:spacing w:after="0"/>
        <w:ind w:left="0"/>
        <w:jc w:val="both"/>
      </w:pPr>
      <w:r>
        <w:rPr>
          <w:rFonts w:ascii="Times New Roman"/>
          <w:b w:val="false"/>
          <w:i w:val="false"/>
          <w:color w:val="000000"/>
          <w:sz w:val="28"/>
        </w:rPr>
        <w:t>
      "10) обеспечение защиты прав на объекты интеллектуальной собственности на таможенной территории Евразийского экономического союза;";</w:t>
      </w:r>
    </w:p>
    <w:bookmarkEnd w:id="2880"/>
    <w:bookmarkStart w:name="z4243" w:id="2881"/>
    <w:p>
      <w:pPr>
        <w:spacing w:after="0"/>
        <w:ind w:left="0"/>
        <w:jc w:val="both"/>
      </w:pPr>
      <w:r>
        <w:rPr>
          <w:rFonts w:ascii="Times New Roman"/>
          <w:b w:val="false"/>
          <w:i w:val="false"/>
          <w:color w:val="000000"/>
          <w:sz w:val="28"/>
        </w:rPr>
        <w:t>
      подпункты 15) и 16) изложить в следующей редакции:</w:t>
      </w:r>
    </w:p>
    <w:bookmarkEnd w:id="2881"/>
    <w:bookmarkStart w:name="z4244" w:id="2882"/>
    <w:p>
      <w:pPr>
        <w:spacing w:after="0"/>
        <w:ind w:left="0"/>
        <w:jc w:val="both"/>
      </w:pPr>
      <w:r>
        <w:rPr>
          <w:rFonts w:ascii="Times New Roman"/>
          <w:b w:val="false"/>
          <w:i w:val="false"/>
          <w:color w:val="000000"/>
          <w:sz w:val="28"/>
        </w:rPr>
        <w:t>
      "15) обеспечение полноты и своевременности исчисления, удержания и перечисления социальных платежей;</w:t>
      </w:r>
    </w:p>
    <w:bookmarkEnd w:id="2882"/>
    <w:bookmarkStart w:name="z4245" w:id="2883"/>
    <w:p>
      <w:pPr>
        <w:spacing w:after="0"/>
        <w:ind w:left="0"/>
        <w:jc w:val="both"/>
      </w:pPr>
      <w:r>
        <w:rPr>
          <w:rFonts w:ascii="Times New Roman"/>
          <w:b w:val="false"/>
          <w:i w:val="false"/>
          <w:color w:val="000000"/>
          <w:sz w:val="28"/>
        </w:rPr>
        <w:t>
      16) предупреждение, выявление, пресечение, раскрытие и расследование уголовных правонарушений в соответствии с компетенцией, установленной законодательством Республики Казахстан;";</w:t>
      </w:r>
    </w:p>
    <w:bookmarkEnd w:id="2883"/>
    <w:bookmarkStart w:name="z4246" w:id="2884"/>
    <w:p>
      <w:pPr>
        <w:spacing w:after="0"/>
        <w:ind w:left="0"/>
        <w:jc w:val="both"/>
      </w:pPr>
      <w:r>
        <w:rPr>
          <w:rFonts w:ascii="Times New Roman"/>
          <w:b w:val="false"/>
          <w:i w:val="false"/>
          <w:color w:val="000000"/>
          <w:sz w:val="28"/>
        </w:rPr>
        <w:t>
      подпункт 21) изложить в следующей редакции:</w:t>
      </w:r>
    </w:p>
    <w:bookmarkEnd w:id="2884"/>
    <w:bookmarkStart w:name="z4247" w:id="2885"/>
    <w:p>
      <w:pPr>
        <w:spacing w:after="0"/>
        <w:ind w:left="0"/>
        <w:jc w:val="both"/>
      </w:pPr>
      <w:r>
        <w:rPr>
          <w:rFonts w:ascii="Times New Roman"/>
          <w:b w:val="false"/>
          <w:i w:val="false"/>
          <w:color w:val="000000"/>
          <w:sz w:val="28"/>
        </w:rPr>
        <w:t>
      "21) участие в разработке и реализации государственной политики по предупреждению, выявлению, пресечению, раскрытию и расследованию уголовных правонарушений в пределах, предусмотренных законодательством Республики Казахстан;";</w:t>
      </w:r>
    </w:p>
    <w:bookmarkEnd w:id="2885"/>
    <w:bookmarkStart w:name="z4248" w:id="2886"/>
    <w:p>
      <w:pPr>
        <w:spacing w:after="0"/>
        <w:ind w:left="0"/>
        <w:jc w:val="both"/>
      </w:pPr>
      <w:r>
        <w:rPr>
          <w:rFonts w:ascii="Times New Roman"/>
          <w:b w:val="false"/>
          <w:i w:val="false"/>
          <w:color w:val="000000"/>
          <w:sz w:val="28"/>
        </w:rPr>
        <w:t>
      подпункт 22) исключить;</w:t>
      </w:r>
    </w:p>
    <w:bookmarkEnd w:id="2886"/>
    <w:bookmarkStart w:name="z4249" w:id="2887"/>
    <w:p>
      <w:pPr>
        <w:spacing w:after="0"/>
        <w:ind w:left="0"/>
        <w:jc w:val="both"/>
      </w:pPr>
      <w:r>
        <w:rPr>
          <w:rFonts w:ascii="Times New Roman"/>
          <w:b w:val="false"/>
          <w:i w:val="false"/>
          <w:color w:val="000000"/>
          <w:sz w:val="28"/>
        </w:rPr>
        <w:t>
      в пункте 15:</w:t>
      </w:r>
    </w:p>
    <w:bookmarkEnd w:id="2887"/>
    <w:bookmarkStart w:name="z4250" w:id="2888"/>
    <w:p>
      <w:pPr>
        <w:spacing w:after="0"/>
        <w:ind w:left="0"/>
        <w:jc w:val="both"/>
      </w:pPr>
      <w:r>
        <w:rPr>
          <w:rFonts w:ascii="Times New Roman"/>
          <w:b w:val="false"/>
          <w:i w:val="false"/>
          <w:color w:val="000000"/>
          <w:sz w:val="28"/>
        </w:rPr>
        <w:t>
      подпункты 1) и 2) изложить в следующей редакции:</w:t>
      </w:r>
    </w:p>
    <w:bookmarkEnd w:id="2888"/>
    <w:bookmarkStart w:name="z4251" w:id="2889"/>
    <w:p>
      <w:pPr>
        <w:spacing w:after="0"/>
        <w:ind w:left="0"/>
        <w:jc w:val="both"/>
      </w:pPr>
      <w:r>
        <w:rPr>
          <w:rFonts w:ascii="Times New Roman"/>
          <w:b w:val="false"/>
          <w:i w:val="false"/>
          <w:color w:val="000000"/>
          <w:sz w:val="28"/>
        </w:rPr>
        <w:t>
      "1)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w:t>
      </w:r>
    </w:p>
    <w:bookmarkEnd w:id="2889"/>
    <w:bookmarkStart w:name="z4252" w:id="2890"/>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и таможенным законодательством Республики Казахстан и соответствующими международными договорами;";</w:t>
      </w:r>
    </w:p>
    <w:bookmarkEnd w:id="2890"/>
    <w:bookmarkStart w:name="z4253" w:id="2891"/>
    <w:p>
      <w:pPr>
        <w:spacing w:after="0"/>
        <w:ind w:left="0"/>
        <w:jc w:val="both"/>
      </w:pPr>
      <w:r>
        <w:rPr>
          <w:rFonts w:ascii="Times New Roman"/>
          <w:b w:val="false"/>
          <w:i w:val="false"/>
          <w:color w:val="000000"/>
          <w:sz w:val="28"/>
        </w:rPr>
        <w:t>
      подпункт 6) исключить;</w:t>
      </w:r>
    </w:p>
    <w:bookmarkEnd w:id="2891"/>
    <w:bookmarkStart w:name="z4254" w:id="2892"/>
    <w:p>
      <w:pPr>
        <w:spacing w:after="0"/>
        <w:ind w:left="0"/>
        <w:jc w:val="both"/>
      </w:pPr>
      <w:r>
        <w:rPr>
          <w:rFonts w:ascii="Times New Roman"/>
          <w:b w:val="false"/>
          <w:i w:val="false"/>
          <w:color w:val="000000"/>
          <w:sz w:val="28"/>
        </w:rPr>
        <w:t>
      подпункт 12) изложить в следующей редакции:</w:t>
      </w:r>
    </w:p>
    <w:bookmarkEnd w:id="2892"/>
    <w:bookmarkStart w:name="z4255" w:id="2893"/>
    <w:p>
      <w:pPr>
        <w:spacing w:after="0"/>
        <w:ind w:left="0"/>
        <w:jc w:val="both"/>
      </w:pPr>
      <w:r>
        <w:rPr>
          <w:rFonts w:ascii="Times New Roman"/>
          <w:b w:val="false"/>
          <w:i w:val="false"/>
          <w:color w:val="000000"/>
          <w:sz w:val="28"/>
        </w:rPr>
        <w:t>
      "12)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893"/>
    <w:bookmarkStart w:name="z4256" w:id="2894"/>
    <w:p>
      <w:pPr>
        <w:spacing w:after="0"/>
        <w:ind w:left="0"/>
        <w:jc w:val="both"/>
      </w:pPr>
      <w:r>
        <w:rPr>
          <w:rFonts w:ascii="Times New Roman"/>
          <w:b w:val="false"/>
          <w:i w:val="false"/>
          <w:color w:val="000000"/>
          <w:sz w:val="28"/>
        </w:rPr>
        <w:t>
      подпункт 18) изложить в следующей редакции:</w:t>
      </w:r>
    </w:p>
    <w:bookmarkEnd w:id="2894"/>
    <w:bookmarkStart w:name="z4257" w:id="2895"/>
    <w:p>
      <w:pPr>
        <w:spacing w:after="0"/>
        <w:ind w:left="0"/>
        <w:jc w:val="both"/>
      </w:pPr>
      <w:r>
        <w:rPr>
          <w:rFonts w:ascii="Times New Roman"/>
          <w:b w:val="false"/>
          <w:i w:val="false"/>
          <w:color w:val="000000"/>
          <w:sz w:val="28"/>
        </w:rPr>
        <w:t>
      "18) взимание таможенных платежей и налогов, а также специальных, антидемпинговых и компенсационных пошлин, контроль правильности их исчисления и своевременности уплаты, зачет (возврат) и принятие мер по их принудительному взысканию;";</w:t>
      </w:r>
    </w:p>
    <w:bookmarkEnd w:id="2895"/>
    <w:bookmarkStart w:name="z4258" w:id="2896"/>
    <w:p>
      <w:pPr>
        <w:spacing w:after="0"/>
        <w:ind w:left="0"/>
        <w:jc w:val="both"/>
      </w:pPr>
      <w:r>
        <w:rPr>
          <w:rFonts w:ascii="Times New Roman"/>
          <w:b w:val="false"/>
          <w:i w:val="false"/>
          <w:color w:val="000000"/>
          <w:sz w:val="28"/>
        </w:rPr>
        <w:t>
      подпункт 21) исключить;</w:t>
      </w:r>
    </w:p>
    <w:bookmarkEnd w:id="2896"/>
    <w:bookmarkStart w:name="z4259" w:id="2897"/>
    <w:p>
      <w:pPr>
        <w:spacing w:after="0"/>
        <w:ind w:left="0"/>
        <w:jc w:val="both"/>
      </w:pPr>
      <w:r>
        <w:rPr>
          <w:rFonts w:ascii="Times New Roman"/>
          <w:b w:val="false"/>
          <w:i w:val="false"/>
          <w:color w:val="000000"/>
          <w:sz w:val="28"/>
        </w:rPr>
        <w:t>
      подпункт 22) изложить в следующей редакции:</w:t>
      </w:r>
    </w:p>
    <w:bookmarkEnd w:id="2897"/>
    <w:bookmarkStart w:name="z4260" w:id="2898"/>
    <w:p>
      <w:pPr>
        <w:spacing w:after="0"/>
        <w:ind w:left="0"/>
        <w:jc w:val="both"/>
      </w:pPr>
      <w:r>
        <w:rPr>
          <w:rFonts w:ascii="Times New Roman"/>
          <w:b w:val="false"/>
          <w:i w:val="false"/>
          <w:color w:val="000000"/>
          <w:sz w:val="28"/>
        </w:rPr>
        <w:t>
      "22) организация и осуществление работы по принудительному взысканию налоговой задолженности, задолженности по таможенным платежам, налогам, специальным, антидемпинговым и компенсационным пошлинам, пеней, процентов и задолженности по социальным платежам;";</w:t>
      </w:r>
    </w:p>
    <w:bookmarkEnd w:id="2898"/>
    <w:bookmarkStart w:name="z4261" w:id="2899"/>
    <w:p>
      <w:pPr>
        <w:spacing w:after="0"/>
        <w:ind w:left="0"/>
        <w:jc w:val="both"/>
      </w:pPr>
      <w:r>
        <w:rPr>
          <w:rFonts w:ascii="Times New Roman"/>
          <w:b w:val="false"/>
          <w:i w:val="false"/>
          <w:color w:val="000000"/>
          <w:sz w:val="28"/>
        </w:rPr>
        <w:t>
      подпункт 26) изложить в следующей редакции:</w:t>
      </w:r>
    </w:p>
    <w:bookmarkEnd w:id="2899"/>
    <w:bookmarkStart w:name="z4262" w:id="2900"/>
    <w:p>
      <w:pPr>
        <w:spacing w:after="0"/>
        <w:ind w:left="0"/>
        <w:jc w:val="both"/>
      </w:pPr>
      <w:r>
        <w:rPr>
          <w:rFonts w:ascii="Times New Roman"/>
          <w:b w:val="false"/>
          <w:i w:val="false"/>
          <w:color w:val="000000"/>
          <w:sz w:val="28"/>
        </w:rPr>
        <w:t>
      "26) рассмотрение вопросов по изменению сроков исполнения налогового обязательства по уплате налогов и (или) плат в соответствии с законодательством Республики Казахстан;";</w:t>
      </w:r>
    </w:p>
    <w:bookmarkEnd w:id="2900"/>
    <w:bookmarkStart w:name="z4263" w:id="2901"/>
    <w:p>
      <w:pPr>
        <w:spacing w:after="0"/>
        <w:ind w:left="0"/>
        <w:jc w:val="both"/>
      </w:pPr>
      <w:r>
        <w:rPr>
          <w:rFonts w:ascii="Times New Roman"/>
          <w:b w:val="false"/>
          <w:i w:val="false"/>
          <w:color w:val="000000"/>
          <w:sz w:val="28"/>
        </w:rPr>
        <w:t>
      подпункт 43) изложить в следующей редакции:</w:t>
      </w:r>
    </w:p>
    <w:bookmarkEnd w:id="2901"/>
    <w:bookmarkStart w:name="z4264" w:id="2902"/>
    <w:p>
      <w:pPr>
        <w:spacing w:after="0"/>
        <w:ind w:left="0"/>
        <w:jc w:val="both"/>
      </w:pPr>
      <w:r>
        <w:rPr>
          <w:rFonts w:ascii="Times New Roman"/>
          <w:b w:val="false"/>
          <w:i w:val="false"/>
          <w:color w:val="000000"/>
          <w:sz w:val="28"/>
        </w:rPr>
        <w:t>
      "43) осуществление контроля за оборотом нефтепродуктов и биотоплива;";</w:t>
      </w:r>
    </w:p>
    <w:bookmarkEnd w:id="2902"/>
    <w:bookmarkStart w:name="z4265" w:id="2903"/>
    <w:p>
      <w:pPr>
        <w:spacing w:after="0"/>
        <w:ind w:left="0"/>
        <w:jc w:val="both"/>
      </w:pPr>
      <w:r>
        <w:rPr>
          <w:rFonts w:ascii="Times New Roman"/>
          <w:b w:val="false"/>
          <w:i w:val="false"/>
          <w:color w:val="000000"/>
          <w:sz w:val="28"/>
        </w:rPr>
        <w:t>
      дополнить подпунктом 44-1) следующего содержания:</w:t>
      </w:r>
    </w:p>
    <w:bookmarkEnd w:id="2903"/>
    <w:bookmarkStart w:name="z4266" w:id="2904"/>
    <w:p>
      <w:pPr>
        <w:spacing w:after="0"/>
        <w:ind w:left="0"/>
        <w:jc w:val="both"/>
      </w:pPr>
      <w:r>
        <w:rPr>
          <w:rFonts w:ascii="Times New Roman"/>
          <w:b w:val="false"/>
          <w:i w:val="false"/>
          <w:color w:val="000000"/>
          <w:sz w:val="28"/>
        </w:rPr>
        <w:t>
      "44–1) контроль за перемещением продукции через Государственную границу Республики Казахстан;";</w:t>
      </w:r>
    </w:p>
    <w:bookmarkEnd w:id="2904"/>
    <w:bookmarkStart w:name="z4267" w:id="2905"/>
    <w:p>
      <w:pPr>
        <w:spacing w:after="0"/>
        <w:ind w:left="0"/>
        <w:jc w:val="both"/>
      </w:pPr>
      <w:r>
        <w:rPr>
          <w:rFonts w:ascii="Times New Roman"/>
          <w:b w:val="false"/>
          <w:i w:val="false"/>
          <w:color w:val="000000"/>
          <w:sz w:val="28"/>
        </w:rPr>
        <w:t>
      подпункт 48) изложить в следующей редакции:</w:t>
      </w:r>
    </w:p>
    <w:bookmarkEnd w:id="2905"/>
    <w:bookmarkStart w:name="z4268" w:id="2906"/>
    <w:p>
      <w:pPr>
        <w:spacing w:after="0"/>
        <w:ind w:left="0"/>
        <w:jc w:val="both"/>
      </w:pPr>
      <w:r>
        <w:rPr>
          <w:rFonts w:ascii="Times New Roman"/>
          <w:b w:val="false"/>
          <w:i w:val="false"/>
          <w:color w:val="000000"/>
          <w:sz w:val="28"/>
        </w:rPr>
        <w:t>
      "48) принятие мер по выявлению сделок, совершенных при обстоятельствах, в соответствии законодательством Республики Казахстан о реабилитации и банкротстве;";</w:t>
      </w:r>
    </w:p>
    <w:bookmarkEnd w:id="2906"/>
    <w:bookmarkStart w:name="z4269" w:id="2907"/>
    <w:p>
      <w:pPr>
        <w:spacing w:after="0"/>
        <w:ind w:left="0"/>
        <w:jc w:val="both"/>
      </w:pPr>
      <w:r>
        <w:rPr>
          <w:rFonts w:ascii="Times New Roman"/>
          <w:b w:val="false"/>
          <w:i w:val="false"/>
          <w:color w:val="000000"/>
          <w:sz w:val="28"/>
        </w:rPr>
        <w:t>
      подпункт 50) изложить в следующей редакции:</w:t>
      </w:r>
    </w:p>
    <w:bookmarkEnd w:id="2907"/>
    <w:bookmarkStart w:name="z4270" w:id="2908"/>
    <w:p>
      <w:pPr>
        <w:spacing w:after="0"/>
        <w:ind w:left="0"/>
        <w:jc w:val="both"/>
      </w:pPr>
      <w:r>
        <w:rPr>
          <w:rFonts w:ascii="Times New Roman"/>
          <w:b w:val="false"/>
          <w:i w:val="false"/>
          <w:color w:val="000000"/>
          <w:sz w:val="28"/>
        </w:rPr>
        <w:t>
      "50) согласование продажи временным управляющим имущества банкрота в случае, предусмотренном законодательством Республики Казахстан о реабилитации и банкротстве;";</w:t>
      </w:r>
    </w:p>
    <w:bookmarkEnd w:id="2908"/>
    <w:bookmarkStart w:name="z4271" w:id="2909"/>
    <w:p>
      <w:pPr>
        <w:spacing w:after="0"/>
        <w:ind w:left="0"/>
        <w:jc w:val="both"/>
      </w:pPr>
      <w:r>
        <w:rPr>
          <w:rFonts w:ascii="Times New Roman"/>
          <w:b w:val="false"/>
          <w:i w:val="false"/>
          <w:color w:val="000000"/>
          <w:sz w:val="28"/>
        </w:rPr>
        <w:t>
      подподпункт 56) исключить;</w:t>
      </w:r>
    </w:p>
    <w:bookmarkEnd w:id="2909"/>
    <w:bookmarkStart w:name="z4272" w:id="2910"/>
    <w:p>
      <w:pPr>
        <w:spacing w:after="0"/>
        <w:ind w:left="0"/>
        <w:jc w:val="both"/>
      </w:pPr>
      <w:r>
        <w:rPr>
          <w:rFonts w:ascii="Times New Roman"/>
          <w:b w:val="false"/>
          <w:i w:val="false"/>
          <w:color w:val="000000"/>
          <w:sz w:val="28"/>
        </w:rPr>
        <w:t>
      подпункт 59) изложить в следующей редакции:</w:t>
      </w:r>
    </w:p>
    <w:bookmarkEnd w:id="2910"/>
    <w:bookmarkStart w:name="z4273" w:id="2911"/>
    <w:p>
      <w:pPr>
        <w:spacing w:after="0"/>
        <w:ind w:left="0"/>
        <w:jc w:val="both"/>
      </w:pPr>
      <w:r>
        <w:rPr>
          <w:rFonts w:ascii="Times New Roman"/>
          <w:b w:val="false"/>
          <w:i w:val="false"/>
          <w:color w:val="000000"/>
          <w:sz w:val="28"/>
        </w:rPr>
        <w:t>
      "59) внесение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2911"/>
    <w:bookmarkStart w:name="z4274" w:id="2912"/>
    <w:p>
      <w:pPr>
        <w:spacing w:after="0"/>
        <w:ind w:left="0"/>
        <w:jc w:val="both"/>
      </w:pPr>
      <w:r>
        <w:rPr>
          <w:rFonts w:ascii="Times New Roman"/>
          <w:b w:val="false"/>
          <w:i w:val="false"/>
          <w:color w:val="000000"/>
          <w:sz w:val="28"/>
        </w:rPr>
        <w:t>
      подпункты 62) и 63) изложить в следующей редакции:</w:t>
      </w:r>
    </w:p>
    <w:bookmarkEnd w:id="2912"/>
    <w:bookmarkStart w:name="z4275" w:id="2913"/>
    <w:p>
      <w:pPr>
        <w:spacing w:after="0"/>
        <w:ind w:left="0"/>
        <w:jc w:val="both"/>
      </w:pPr>
      <w:r>
        <w:rPr>
          <w:rFonts w:ascii="Times New Roman"/>
          <w:b w:val="false"/>
          <w:i w:val="false"/>
          <w:color w:val="000000"/>
          <w:sz w:val="28"/>
        </w:rPr>
        <w:t>
      "62) согласование продажи временным управляющим имущества банкрота в случае, предусмотренном законодательством Республики Казахстан о реабилитации и банкротстве;</w:t>
      </w:r>
    </w:p>
    <w:bookmarkEnd w:id="2913"/>
    <w:bookmarkStart w:name="z4276" w:id="2914"/>
    <w:p>
      <w:pPr>
        <w:spacing w:after="0"/>
        <w:ind w:left="0"/>
        <w:jc w:val="both"/>
      </w:pPr>
      <w:r>
        <w:rPr>
          <w:rFonts w:ascii="Times New Roman"/>
          <w:b w:val="false"/>
          <w:i w:val="false"/>
          <w:color w:val="000000"/>
          <w:sz w:val="28"/>
        </w:rPr>
        <w:t>
      63)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законодательством Республики Казахстан о реабилитации и банкротстве;";</w:t>
      </w:r>
    </w:p>
    <w:bookmarkEnd w:id="2914"/>
    <w:bookmarkStart w:name="z4277" w:id="2915"/>
    <w:p>
      <w:pPr>
        <w:spacing w:after="0"/>
        <w:ind w:left="0"/>
        <w:jc w:val="both"/>
      </w:pPr>
      <w:r>
        <w:rPr>
          <w:rFonts w:ascii="Times New Roman"/>
          <w:b w:val="false"/>
          <w:i w:val="false"/>
          <w:color w:val="000000"/>
          <w:sz w:val="28"/>
        </w:rPr>
        <w:t>
      подпункты 68) и 69) изложить в следующей редакции:</w:t>
      </w:r>
    </w:p>
    <w:bookmarkEnd w:id="2915"/>
    <w:bookmarkStart w:name="z4278" w:id="2916"/>
    <w:p>
      <w:pPr>
        <w:spacing w:after="0"/>
        <w:ind w:left="0"/>
        <w:jc w:val="both"/>
      </w:pPr>
      <w:r>
        <w:rPr>
          <w:rFonts w:ascii="Times New Roman"/>
          <w:b w:val="false"/>
          <w:i w:val="false"/>
          <w:color w:val="000000"/>
          <w:sz w:val="28"/>
        </w:rPr>
        <w:t>
      "68) в соответствии с законодательством Республики Казахстан о реабилитации и банкротстве размещение на интернет-ресурсе:</w:t>
      </w:r>
    </w:p>
    <w:bookmarkEnd w:id="2916"/>
    <w:bookmarkStart w:name="z4279" w:id="2917"/>
    <w:p>
      <w:pPr>
        <w:spacing w:after="0"/>
        <w:ind w:left="0"/>
        <w:jc w:val="both"/>
      </w:pPr>
      <w:r>
        <w:rPr>
          <w:rFonts w:ascii="Times New Roman"/>
          <w:b w:val="false"/>
          <w:i w:val="false"/>
          <w:color w:val="000000"/>
          <w:sz w:val="28"/>
        </w:rPr>
        <w:t>
      уведомления о проведении собрания кредиторов;</w:t>
      </w:r>
    </w:p>
    <w:bookmarkEnd w:id="2917"/>
    <w:bookmarkStart w:name="z4280" w:id="2918"/>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2918"/>
    <w:bookmarkStart w:name="z4281" w:id="2919"/>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2919"/>
    <w:bookmarkStart w:name="z4282" w:id="2920"/>
    <w:p>
      <w:pPr>
        <w:spacing w:after="0"/>
        <w:ind w:left="0"/>
        <w:jc w:val="both"/>
      </w:pPr>
      <w:r>
        <w:rPr>
          <w:rFonts w:ascii="Times New Roman"/>
          <w:b w:val="false"/>
          <w:i w:val="false"/>
          <w:color w:val="000000"/>
          <w:sz w:val="28"/>
        </w:rPr>
        <w:t>
      объявления о применении реабилитационной процедуры и порядке заявления требований кредиторами;</w:t>
      </w:r>
    </w:p>
    <w:bookmarkEnd w:id="2920"/>
    <w:bookmarkStart w:name="z4283" w:id="2921"/>
    <w:p>
      <w:pPr>
        <w:spacing w:after="0"/>
        <w:ind w:left="0"/>
        <w:jc w:val="both"/>
      </w:pPr>
      <w:r>
        <w:rPr>
          <w:rFonts w:ascii="Times New Roman"/>
          <w:b w:val="false"/>
          <w:i w:val="false"/>
          <w:color w:val="000000"/>
          <w:sz w:val="28"/>
        </w:rPr>
        <w:t>
      69) проведение по решению суда:</w:t>
      </w:r>
    </w:p>
    <w:bookmarkEnd w:id="2921"/>
    <w:bookmarkStart w:name="z4284" w:id="2922"/>
    <w:p>
      <w:pPr>
        <w:spacing w:after="0"/>
        <w:ind w:left="0"/>
        <w:jc w:val="both"/>
      </w:pPr>
      <w:r>
        <w:rPr>
          <w:rFonts w:ascii="Times New Roman"/>
          <w:b w:val="false"/>
          <w:i w:val="false"/>
          <w:color w:val="000000"/>
          <w:sz w:val="28"/>
        </w:rPr>
        <w:t>
      первого собрания кредиторов в случае, предусмотренном законодательством Республики Казахстан о реабилитации и банкротстве;</w:t>
      </w:r>
    </w:p>
    <w:bookmarkEnd w:id="2922"/>
    <w:bookmarkStart w:name="z4285" w:id="2923"/>
    <w:p>
      <w:pPr>
        <w:spacing w:after="0"/>
        <w:ind w:left="0"/>
        <w:jc w:val="both"/>
      </w:pPr>
      <w:r>
        <w:rPr>
          <w:rFonts w:ascii="Times New Roman"/>
          <w:b w:val="false"/>
          <w:i w:val="false"/>
          <w:color w:val="000000"/>
          <w:sz w:val="28"/>
        </w:rPr>
        <w:t>
      ликвидации банкрота без возбуждения процедуры банкротства в порядке, установленном законодательством Республики Казахстан о реабилитации и банкротстве;";</w:t>
      </w:r>
    </w:p>
    <w:bookmarkEnd w:id="2923"/>
    <w:bookmarkStart w:name="z4286" w:id="2924"/>
    <w:p>
      <w:pPr>
        <w:spacing w:after="0"/>
        <w:ind w:left="0"/>
        <w:jc w:val="both"/>
      </w:pPr>
      <w:r>
        <w:rPr>
          <w:rFonts w:ascii="Times New Roman"/>
          <w:b w:val="false"/>
          <w:i w:val="false"/>
          <w:color w:val="000000"/>
          <w:sz w:val="28"/>
        </w:rPr>
        <w:t>
      подпункт 79) изложить в следующей редакции:</w:t>
      </w:r>
    </w:p>
    <w:bookmarkEnd w:id="2924"/>
    <w:bookmarkStart w:name="z4287" w:id="2925"/>
    <w:p>
      <w:pPr>
        <w:spacing w:after="0"/>
        <w:ind w:left="0"/>
        <w:jc w:val="both"/>
      </w:pPr>
      <w:r>
        <w:rPr>
          <w:rFonts w:ascii="Times New Roman"/>
          <w:b w:val="false"/>
          <w:i w:val="false"/>
          <w:color w:val="000000"/>
          <w:sz w:val="28"/>
        </w:rPr>
        <w:t>
      "79) обеспечение в пределах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2925"/>
    <w:bookmarkStart w:name="z4288" w:id="2926"/>
    <w:p>
      <w:pPr>
        <w:spacing w:after="0"/>
        <w:ind w:left="0"/>
        <w:jc w:val="both"/>
      </w:pPr>
      <w:r>
        <w:rPr>
          <w:rFonts w:ascii="Times New Roman"/>
          <w:b w:val="false"/>
          <w:i w:val="false"/>
          <w:color w:val="000000"/>
          <w:sz w:val="28"/>
        </w:rPr>
        <w:t>
      подпункты 82), 83), 84) и 85) изложить в следующей редакции:</w:t>
      </w:r>
    </w:p>
    <w:bookmarkEnd w:id="2926"/>
    <w:bookmarkStart w:name="z4289" w:id="2927"/>
    <w:p>
      <w:pPr>
        <w:spacing w:after="0"/>
        <w:ind w:left="0"/>
        <w:jc w:val="both"/>
      </w:pPr>
      <w:r>
        <w:rPr>
          <w:rFonts w:ascii="Times New Roman"/>
          <w:b w:val="false"/>
          <w:i w:val="false"/>
          <w:color w:val="000000"/>
          <w:sz w:val="28"/>
        </w:rPr>
        <w:t>
      "82) осуществление контроля за правильностью определения происхождения товаров;</w:t>
      </w:r>
    </w:p>
    <w:bookmarkEnd w:id="2927"/>
    <w:bookmarkStart w:name="z4290" w:id="2928"/>
    <w:p>
      <w:pPr>
        <w:spacing w:after="0"/>
        <w:ind w:left="0"/>
        <w:jc w:val="both"/>
      </w:pPr>
      <w:r>
        <w:rPr>
          <w:rFonts w:ascii="Times New Roman"/>
          <w:b w:val="false"/>
          <w:i w:val="false"/>
          <w:color w:val="000000"/>
          <w:sz w:val="28"/>
        </w:rPr>
        <w:t>
      83) осуществление контроля за правильностью предоставления тарифных преференций;</w:t>
      </w:r>
    </w:p>
    <w:bookmarkEnd w:id="2928"/>
    <w:bookmarkStart w:name="z4291" w:id="2929"/>
    <w:p>
      <w:pPr>
        <w:spacing w:after="0"/>
        <w:ind w:left="0"/>
        <w:jc w:val="both"/>
      </w:pPr>
      <w:r>
        <w:rPr>
          <w:rFonts w:ascii="Times New Roman"/>
          <w:b w:val="false"/>
          <w:i w:val="false"/>
          <w:color w:val="000000"/>
          <w:sz w:val="28"/>
        </w:rPr>
        <w:t>
      84) осуществление контроля за классификацией товаров в соответствии с единой Товарной номенклатурой внешнеэкономической деятельности Евразийского экономического союза (далее – ТН ВЭД ЕАЭС);</w:t>
      </w:r>
    </w:p>
    <w:bookmarkEnd w:id="2929"/>
    <w:bookmarkStart w:name="z4292" w:id="2930"/>
    <w:p>
      <w:pPr>
        <w:spacing w:after="0"/>
        <w:ind w:left="0"/>
        <w:jc w:val="both"/>
      </w:pPr>
      <w:r>
        <w:rPr>
          <w:rFonts w:ascii="Times New Roman"/>
          <w:b w:val="false"/>
          <w:i w:val="false"/>
          <w:color w:val="000000"/>
          <w:sz w:val="28"/>
        </w:rPr>
        <w:t>
      85) осуществление контроля за правильностью определения таможенной стоимости товаров, в том числе правильности применения выбранного метода и структуры заявляемой таможенной стоимости и выработка на их основе рекомендаций по улучшению уровня администрирования таможенной стоимости товаров;";</w:t>
      </w:r>
    </w:p>
    <w:bookmarkEnd w:id="2930"/>
    <w:bookmarkStart w:name="z4293" w:id="2931"/>
    <w:p>
      <w:pPr>
        <w:spacing w:after="0"/>
        <w:ind w:left="0"/>
        <w:jc w:val="both"/>
      </w:pPr>
      <w:r>
        <w:rPr>
          <w:rFonts w:ascii="Times New Roman"/>
          <w:b w:val="false"/>
          <w:i w:val="false"/>
          <w:color w:val="000000"/>
          <w:sz w:val="28"/>
        </w:rPr>
        <w:t>
      дополнить подпунктами 85-1), 85-2), 85-3) и 85-4) следующего содержания:</w:t>
      </w:r>
    </w:p>
    <w:bookmarkEnd w:id="2931"/>
    <w:bookmarkStart w:name="z4294" w:id="2932"/>
    <w:p>
      <w:pPr>
        <w:spacing w:after="0"/>
        <w:ind w:left="0"/>
        <w:jc w:val="both"/>
      </w:pPr>
      <w:r>
        <w:rPr>
          <w:rFonts w:ascii="Times New Roman"/>
          <w:b w:val="false"/>
          <w:i w:val="false"/>
          <w:color w:val="000000"/>
          <w:sz w:val="28"/>
        </w:rPr>
        <w:t>
      "85-1) принятие предварительных решений по таможенной стоимости товаров;</w:t>
      </w:r>
    </w:p>
    <w:bookmarkEnd w:id="2932"/>
    <w:bookmarkStart w:name="z4295" w:id="2933"/>
    <w:p>
      <w:pPr>
        <w:spacing w:after="0"/>
        <w:ind w:left="0"/>
        <w:jc w:val="both"/>
      </w:pPr>
      <w:r>
        <w:rPr>
          <w:rFonts w:ascii="Times New Roman"/>
          <w:b w:val="false"/>
          <w:i w:val="false"/>
          <w:color w:val="000000"/>
          <w:sz w:val="28"/>
        </w:rPr>
        <w:t>
      85-2) проведение анализа таможенной стоимости ввозимых на территорию Республики Казахстан товаров;</w:t>
      </w:r>
    </w:p>
    <w:bookmarkEnd w:id="2933"/>
    <w:bookmarkStart w:name="z4296" w:id="2934"/>
    <w:p>
      <w:pPr>
        <w:spacing w:after="0"/>
        <w:ind w:left="0"/>
        <w:jc w:val="both"/>
      </w:pPr>
      <w:r>
        <w:rPr>
          <w:rFonts w:ascii="Times New Roman"/>
          <w:b w:val="false"/>
          <w:i w:val="false"/>
          <w:color w:val="000000"/>
          <w:sz w:val="28"/>
        </w:rPr>
        <w:t>
      85-3) вынесение заключений по таможенной стоимости, классификации и происхождения товаров в отношении незаконно перемещенных товаров;</w:t>
      </w:r>
    </w:p>
    <w:bookmarkEnd w:id="2934"/>
    <w:bookmarkStart w:name="z4297" w:id="2935"/>
    <w:p>
      <w:pPr>
        <w:spacing w:after="0"/>
        <w:ind w:left="0"/>
        <w:jc w:val="both"/>
      </w:pPr>
      <w:r>
        <w:rPr>
          <w:rFonts w:ascii="Times New Roman"/>
          <w:b w:val="false"/>
          <w:i w:val="false"/>
          <w:color w:val="000000"/>
          <w:sz w:val="28"/>
        </w:rPr>
        <w:t>
      85-4) участие в разработке профилей рисков по вопросам таможенной стоимости товаров;";</w:t>
      </w:r>
    </w:p>
    <w:bookmarkEnd w:id="2935"/>
    <w:bookmarkStart w:name="z4298" w:id="2936"/>
    <w:p>
      <w:pPr>
        <w:spacing w:after="0"/>
        <w:ind w:left="0"/>
        <w:jc w:val="both"/>
      </w:pPr>
      <w:r>
        <w:rPr>
          <w:rFonts w:ascii="Times New Roman"/>
          <w:b w:val="false"/>
          <w:i w:val="false"/>
          <w:color w:val="000000"/>
          <w:sz w:val="28"/>
        </w:rPr>
        <w:t>
      подпункт 87) изложить в следующей редакции:</w:t>
      </w:r>
    </w:p>
    <w:bookmarkEnd w:id="2936"/>
    <w:bookmarkStart w:name="z4299" w:id="2937"/>
    <w:p>
      <w:pPr>
        <w:spacing w:after="0"/>
        <w:ind w:left="0"/>
        <w:jc w:val="both"/>
      </w:pPr>
      <w:r>
        <w:rPr>
          <w:rFonts w:ascii="Times New Roman"/>
          <w:b w:val="false"/>
          <w:i w:val="false"/>
          <w:color w:val="000000"/>
          <w:sz w:val="28"/>
        </w:rPr>
        <w:t>
      "87) принятие предварительных решений о классификации товаров в соответствии с ТН ВЭД ЕАЭС, по вопросам применения методов определения таможенной стоимости ввозимых товаров, а также по иным вопросам в соответствии с таможенным законодательством Евразийского экономического союза и Республики Казахстан;";</w:t>
      </w:r>
    </w:p>
    <w:bookmarkEnd w:id="2937"/>
    <w:bookmarkStart w:name="z4300" w:id="2938"/>
    <w:p>
      <w:pPr>
        <w:spacing w:after="0"/>
        <w:ind w:left="0"/>
        <w:jc w:val="both"/>
      </w:pPr>
      <w:r>
        <w:rPr>
          <w:rFonts w:ascii="Times New Roman"/>
          <w:b w:val="false"/>
          <w:i w:val="false"/>
          <w:color w:val="000000"/>
          <w:sz w:val="28"/>
        </w:rPr>
        <w:t>
      подпункты 90) и 91) изложить в следующей редакции:</w:t>
      </w:r>
    </w:p>
    <w:bookmarkEnd w:id="2938"/>
    <w:bookmarkStart w:name="z4301" w:id="2939"/>
    <w:p>
      <w:pPr>
        <w:spacing w:after="0"/>
        <w:ind w:left="0"/>
        <w:jc w:val="both"/>
      </w:pPr>
      <w:r>
        <w:rPr>
          <w:rFonts w:ascii="Times New Roman"/>
          <w:b w:val="false"/>
          <w:i w:val="false"/>
          <w:color w:val="000000"/>
          <w:sz w:val="28"/>
        </w:rPr>
        <w:t>
      "90) осуществление сбора, обобщения и анализа статистической и оперативной информации о готовящихся и совершенных уголовных правонарушениях, входящих в компетенцию органов государственных доходов;</w:t>
      </w:r>
    </w:p>
    <w:bookmarkEnd w:id="2939"/>
    <w:bookmarkStart w:name="z4302" w:id="2940"/>
    <w:p>
      <w:pPr>
        <w:spacing w:after="0"/>
        <w:ind w:left="0"/>
        <w:jc w:val="both"/>
      </w:pPr>
      <w:r>
        <w:rPr>
          <w:rFonts w:ascii="Times New Roman"/>
          <w:b w:val="false"/>
          <w:i w:val="false"/>
          <w:color w:val="000000"/>
          <w:sz w:val="28"/>
        </w:rPr>
        <w:t>
      91) осуществление досудебного производства (упрощенного досудебного производства), предварительного следствия, дознания по делам, отнесенным законодательством Республики Казахстан к ведению этого органа, в порядке, предусмотренном уголовно-процессуальным законодательством Республики Казахстан;";</w:t>
      </w:r>
    </w:p>
    <w:bookmarkEnd w:id="2940"/>
    <w:bookmarkStart w:name="z4303" w:id="2941"/>
    <w:p>
      <w:pPr>
        <w:spacing w:after="0"/>
        <w:ind w:left="0"/>
        <w:jc w:val="both"/>
      </w:pPr>
      <w:r>
        <w:rPr>
          <w:rFonts w:ascii="Times New Roman"/>
          <w:b w:val="false"/>
          <w:i w:val="false"/>
          <w:color w:val="000000"/>
          <w:sz w:val="28"/>
        </w:rPr>
        <w:t>
      подпункт 93) изложить в следующей редакции:</w:t>
      </w:r>
    </w:p>
    <w:bookmarkEnd w:id="2941"/>
    <w:bookmarkStart w:name="z4304" w:id="2942"/>
    <w:p>
      <w:pPr>
        <w:spacing w:after="0"/>
        <w:ind w:left="0"/>
        <w:jc w:val="both"/>
      </w:pPr>
      <w:r>
        <w:rPr>
          <w:rFonts w:ascii="Times New Roman"/>
          <w:b w:val="false"/>
          <w:i w:val="false"/>
          <w:color w:val="000000"/>
          <w:sz w:val="28"/>
        </w:rPr>
        <w:t>
      "93) задержание и доставка в служебные помещения органов государственных доходов или иных органов Республики Казахстан лиц, совершивших уголовных правонарушений или подозреваемых в совершении уголовного правонарушения, отнесенного законодательством Республики Казахстан к ведению этого органа, в соответствии с законодательными актами Республики Казахстан;";</w:t>
      </w:r>
    </w:p>
    <w:bookmarkEnd w:id="2942"/>
    <w:bookmarkStart w:name="z4305" w:id="2943"/>
    <w:p>
      <w:pPr>
        <w:spacing w:after="0"/>
        <w:ind w:left="0"/>
        <w:jc w:val="both"/>
      </w:pPr>
      <w:r>
        <w:rPr>
          <w:rFonts w:ascii="Times New Roman"/>
          <w:b w:val="false"/>
          <w:i w:val="false"/>
          <w:color w:val="000000"/>
          <w:sz w:val="28"/>
        </w:rPr>
        <w:t>
      подпункт 96) изложить в следующей редакции:</w:t>
      </w:r>
    </w:p>
    <w:bookmarkEnd w:id="2943"/>
    <w:bookmarkStart w:name="z4306" w:id="2944"/>
    <w:p>
      <w:pPr>
        <w:spacing w:after="0"/>
        <w:ind w:left="0"/>
        <w:jc w:val="both"/>
      </w:pPr>
      <w:r>
        <w:rPr>
          <w:rFonts w:ascii="Times New Roman"/>
          <w:b w:val="false"/>
          <w:i w:val="false"/>
          <w:color w:val="000000"/>
          <w:sz w:val="28"/>
        </w:rPr>
        <w:t>
      "96) выработка и реализация мер по повышению эффективности деятельности органов государственных доходов в сфере борьбы с уголовными правонарушениями, отнесенными законодательством Республики Казахстан к ведению этого органа;";</w:t>
      </w:r>
    </w:p>
    <w:bookmarkEnd w:id="2944"/>
    <w:bookmarkStart w:name="z4307" w:id="2945"/>
    <w:p>
      <w:pPr>
        <w:spacing w:after="0"/>
        <w:ind w:left="0"/>
        <w:jc w:val="both"/>
      </w:pPr>
      <w:r>
        <w:rPr>
          <w:rFonts w:ascii="Times New Roman"/>
          <w:b w:val="false"/>
          <w:i w:val="false"/>
          <w:color w:val="000000"/>
          <w:sz w:val="28"/>
        </w:rPr>
        <w:t>
      подпункт 97) исключить;</w:t>
      </w:r>
    </w:p>
    <w:bookmarkEnd w:id="2945"/>
    <w:bookmarkStart w:name="z4308" w:id="2946"/>
    <w:p>
      <w:pPr>
        <w:spacing w:after="0"/>
        <w:ind w:left="0"/>
        <w:jc w:val="both"/>
      </w:pPr>
      <w:r>
        <w:rPr>
          <w:rFonts w:ascii="Times New Roman"/>
          <w:b w:val="false"/>
          <w:i w:val="false"/>
          <w:color w:val="000000"/>
          <w:sz w:val="28"/>
        </w:rPr>
        <w:t>
      в пункте 16:</w:t>
      </w:r>
    </w:p>
    <w:bookmarkEnd w:id="2946"/>
    <w:bookmarkStart w:name="z4309" w:id="2947"/>
    <w:p>
      <w:pPr>
        <w:spacing w:after="0"/>
        <w:ind w:left="0"/>
        <w:jc w:val="both"/>
      </w:pPr>
      <w:r>
        <w:rPr>
          <w:rFonts w:ascii="Times New Roman"/>
          <w:b w:val="false"/>
          <w:i w:val="false"/>
          <w:color w:val="000000"/>
          <w:sz w:val="28"/>
        </w:rPr>
        <w:t>
      подпункт 9) изложить в следующей редакции:</w:t>
      </w:r>
    </w:p>
    <w:bookmarkEnd w:id="2947"/>
    <w:bookmarkStart w:name="z4310" w:id="2948"/>
    <w:p>
      <w:pPr>
        <w:spacing w:after="0"/>
        <w:ind w:left="0"/>
        <w:jc w:val="both"/>
      </w:pPr>
      <w:r>
        <w:rPr>
          <w:rFonts w:ascii="Times New Roman"/>
          <w:b w:val="false"/>
          <w:i w:val="false"/>
          <w:color w:val="000000"/>
          <w:sz w:val="28"/>
        </w:rPr>
        <w:t>
      "9) вносить предложения по совершенствованию налогового законодательства Республики Казахстан и таможенного законодательства Евразийского экономического союза и Республики Казахстан;";</w:t>
      </w:r>
    </w:p>
    <w:bookmarkEnd w:id="2948"/>
    <w:bookmarkStart w:name="z4311" w:id="2949"/>
    <w:p>
      <w:pPr>
        <w:spacing w:after="0"/>
        <w:ind w:left="0"/>
        <w:jc w:val="both"/>
      </w:pPr>
      <w:r>
        <w:rPr>
          <w:rFonts w:ascii="Times New Roman"/>
          <w:b w:val="false"/>
          <w:i w:val="false"/>
          <w:color w:val="000000"/>
          <w:sz w:val="28"/>
        </w:rPr>
        <w:t>
      подпункты 21), 22), 23) и 24) изложить в следующей редакции:</w:t>
      </w:r>
    </w:p>
    <w:bookmarkEnd w:id="2949"/>
    <w:bookmarkStart w:name="z4312" w:id="2950"/>
    <w:p>
      <w:pPr>
        <w:spacing w:after="0"/>
        <w:ind w:left="0"/>
        <w:jc w:val="both"/>
      </w:pPr>
      <w:r>
        <w:rPr>
          <w:rFonts w:ascii="Times New Roman"/>
          <w:b w:val="false"/>
          <w:i w:val="false"/>
          <w:color w:val="000000"/>
          <w:sz w:val="28"/>
        </w:rPr>
        <w:t>
      "21) осуществлять отбор проб и (или) образцов товаров в соответствии с законодательством Республики Казахстан;</w:t>
      </w:r>
    </w:p>
    <w:bookmarkEnd w:id="2950"/>
    <w:bookmarkStart w:name="z4313" w:id="2951"/>
    <w:p>
      <w:pPr>
        <w:spacing w:after="0"/>
        <w:ind w:left="0"/>
        <w:jc w:val="both"/>
      </w:pPr>
      <w:r>
        <w:rPr>
          <w:rFonts w:ascii="Times New Roman"/>
          <w:b w:val="false"/>
          <w:i w:val="false"/>
          <w:color w:val="000000"/>
          <w:sz w:val="28"/>
        </w:rPr>
        <w:t>
      22) изымать у проверяемого лица документы либо их копии с составлением акта изъятия при проведении выездных таможенных проверок;</w:t>
      </w:r>
    </w:p>
    <w:bookmarkEnd w:id="2951"/>
    <w:bookmarkStart w:name="z4314" w:id="2952"/>
    <w:p>
      <w:pPr>
        <w:spacing w:after="0"/>
        <w:ind w:left="0"/>
        <w:jc w:val="both"/>
      </w:pPr>
      <w:r>
        <w:rPr>
          <w:rFonts w:ascii="Times New Roman"/>
          <w:b w:val="false"/>
          <w:i w:val="false"/>
          <w:color w:val="000000"/>
          <w:sz w:val="28"/>
        </w:rPr>
        <w:t>
      23) налагать арест на товары или изымать их в порядке, установленном законами Республики Казахстан, на срок проведения выездной таможенной проверки для пресечения действий, направленных на отчуждение товаров, в отношении которых проводится выездная таможенная проверка, либо распоряжение этими товарами иным способом;</w:t>
      </w:r>
    </w:p>
    <w:bookmarkEnd w:id="2952"/>
    <w:bookmarkStart w:name="z4315" w:id="2953"/>
    <w:p>
      <w:pPr>
        <w:spacing w:after="0"/>
        <w:ind w:left="0"/>
        <w:jc w:val="both"/>
      </w:pPr>
      <w:r>
        <w:rPr>
          <w:rFonts w:ascii="Times New Roman"/>
          <w:b w:val="false"/>
          <w:i w:val="false"/>
          <w:color w:val="000000"/>
          <w:sz w:val="28"/>
        </w:rPr>
        <w:t>
      24) опечатывать помещения, склады, архивы и иные места нахождения (хранения) документов и товаров, в отношении которых проводится выездная таможенная проверка;";</w:t>
      </w:r>
    </w:p>
    <w:bookmarkEnd w:id="2953"/>
    <w:bookmarkStart w:name="z4316" w:id="2954"/>
    <w:p>
      <w:pPr>
        <w:spacing w:after="0"/>
        <w:ind w:left="0"/>
        <w:jc w:val="both"/>
      </w:pPr>
      <w:r>
        <w:rPr>
          <w:rFonts w:ascii="Times New Roman"/>
          <w:b w:val="false"/>
          <w:i w:val="false"/>
          <w:color w:val="000000"/>
          <w:sz w:val="28"/>
        </w:rPr>
        <w:t>
      дополнить пунктом 24-1) следующего содержания:</w:t>
      </w:r>
    </w:p>
    <w:bookmarkEnd w:id="2954"/>
    <w:bookmarkStart w:name="z4317" w:id="2955"/>
    <w:p>
      <w:pPr>
        <w:spacing w:after="0"/>
        <w:ind w:left="0"/>
        <w:jc w:val="both"/>
      </w:pPr>
      <w:r>
        <w:rPr>
          <w:rFonts w:ascii="Times New Roman"/>
          <w:b w:val="false"/>
          <w:i w:val="false"/>
          <w:color w:val="000000"/>
          <w:sz w:val="28"/>
        </w:rPr>
        <w:t>
      "24-1) получать доступ на объекты проверяемого лица при предъявлении должностными лицами таможенного органа предписания о проведении выездной таможенной проверки и служебных удостоверений;";</w:t>
      </w:r>
    </w:p>
    <w:bookmarkEnd w:id="2955"/>
    <w:bookmarkStart w:name="z4318" w:id="2956"/>
    <w:p>
      <w:pPr>
        <w:spacing w:after="0"/>
        <w:ind w:left="0"/>
        <w:jc w:val="both"/>
      </w:pPr>
      <w:r>
        <w:rPr>
          <w:rFonts w:ascii="Times New Roman"/>
          <w:b w:val="false"/>
          <w:i w:val="false"/>
          <w:color w:val="000000"/>
          <w:sz w:val="28"/>
        </w:rPr>
        <w:t>
      подпункт 26) изложить в следующей редакции:</w:t>
      </w:r>
    </w:p>
    <w:bookmarkEnd w:id="2956"/>
    <w:bookmarkStart w:name="z4319" w:id="2957"/>
    <w:p>
      <w:pPr>
        <w:spacing w:after="0"/>
        <w:ind w:left="0"/>
        <w:jc w:val="both"/>
      </w:pPr>
      <w:r>
        <w:rPr>
          <w:rFonts w:ascii="Times New Roman"/>
          <w:b w:val="false"/>
          <w:i w:val="false"/>
          <w:color w:val="000000"/>
          <w:sz w:val="28"/>
        </w:rPr>
        <w:t>
      "26)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w:t>
      </w:r>
    </w:p>
    <w:bookmarkEnd w:id="2957"/>
    <w:bookmarkStart w:name="z4320" w:id="2958"/>
    <w:p>
      <w:pPr>
        <w:spacing w:after="0"/>
        <w:ind w:left="0"/>
        <w:jc w:val="both"/>
      </w:pPr>
      <w:r>
        <w:rPr>
          <w:rFonts w:ascii="Times New Roman"/>
          <w:b w:val="false"/>
          <w:i w:val="false"/>
          <w:color w:val="000000"/>
          <w:sz w:val="28"/>
        </w:rPr>
        <w:t>
      подпункт 30) изложить в следующей редакции:</w:t>
      </w:r>
    </w:p>
    <w:bookmarkEnd w:id="2958"/>
    <w:bookmarkStart w:name="z4321" w:id="2959"/>
    <w:p>
      <w:pPr>
        <w:spacing w:after="0"/>
        <w:ind w:left="0"/>
        <w:jc w:val="both"/>
      </w:pPr>
      <w:r>
        <w:rPr>
          <w:rFonts w:ascii="Times New Roman"/>
          <w:b w:val="false"/>
          <w:i w:val="false"/>
          <w:color w:val="000000"/>
          <w:sz w:val="28"/>
        </w:rPr>
        <w:t>
      "30) осуществлять оперативно-розыскную деятельность в соответствии с законодательством Республики Казахстан об оперативно–розыскной деятельности;";</w:t>
      </w:r>
    </w:p>
    <w:bookmarkEnd w:id="2959"/>
    <w:bookmarkStart w:name="z4322" w:id="2960"/>
    <w:p>
      <w:pPr>
        <w:spacing w:after="0"/>
        <w:ind w:left="0"/>
        <w:jc w:val="both"/>
      </w:pPr>
      <w:r>
        <w:rPr>
          <w:rFonts w:ascii="Times New Roman"/>
          <w:b w:val="false"/>
          <w:i w:val="false"/>
          <w:color w:val="000000"/>
          <w:sz w:val="28"/>
        </w:rPr>
        <w:t>
      подпункт 31) исключить;</w:t>
      </w:r>
    </w:p>
    <w:bookmarkEnd w:id="2960"/>
    <w:bookmarkStart w:name="z4323" w:id="2961"/>
    <w:p>
      <w:pPr>
        <w:spacing w:after="0"/>
        <w:ind w:left="0"/>
        <w:jc w:val="both"/>
      </w:pPr>
      <w:r>
        <w:rPr>
          <w:rFonts w:ascii="Times New Roman"/>
          <w:b w:val="false"/>
          <w:i w:val="false"/>
          <w:color w:val="000000"/>
          <w:sz w:val="28"/>
        </w:rPr>
        <w:t>
      подпункт 48) изложить в следующей редакции:</w:t>
      </w:r>
    </w:p>
    <w:bookmarkEnd w:id="2961"/>
    <w:bookmarkStart w:name="z4324" w:id="2962"/>
    <w:p>
      <w:pPr>
        <w:spacing w:after="0"/>
        <w:ind w:left="0"/>
        <w:jc w:val="both"/>
      </w:pPr>
      <w:r>
        <w:rPr>
          <w:rFonts w:ascii="Times New Roman"/>
          <w:b w:val="false"/>
          <w:i w:val="false"/>
          <w:color w:val="000000"/>
          <w:sz w:val="28"/>
        </w:rPr>
        <w:t>
      "48) осуществлять работу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и задолженности по социальным платежам;";</w:t>
      </w:r>
    </w:p>
    <w:bookmarkEnd w:id="2962"/>
    <w:bookmarkStart w:name="z4325" w:id="2963"/>
    <w:p>
      <w:pPr>
        <w:spacing w:after="0"/>
        <w:ind w:left="0"/>
        <w:jc w:val="both"/>
      </w:pPr>
      <w:r>
        <w:rPr>
          <w:rFonts w:ascii="Times New Roman"/>
          <w:b w:val="false"/>
          <w:i w:val="false"/>
          <w:color w:val="000000"/>
          <w:sz w:val="28"/>
        </w:rPr>
        <w:t>
      подпункт 54) исключить;</w:t>
      </w:r>
    </w:p>
    <w:bookmarkEnd w:id="2963"/>
    <w:bookmarkStart w:name="z4326" w:id="2964"/>
    <w:p>
      <w:pPr>
        <w:spacing w:after="0"/>
        <w:ind w:left="0"/>
        <w:jc w:val="both"/>
      </w:pPr>
      <w:r>
        <w:rPr>
          <w:rFonts w:ascii="Times New Roman"/>
          <w:b w:val="false"/>
          <w:i w:val="false"/>
          <w:color w:val="000000"/>
          <w:sz w:val="28"/>
        </w:rPr>
        <w:t>
      подпункт 56) изложить в следующей редакции:</w:t>
      </w:r>
    </w:p>
    <w:bookmarkEnd w:id="2964"/>
    <w:bookmarkStart w:name="z4327" w:id="2965"/>
    <w:p>
      <w:pPr>
        <w:spacing w:after="0"/>
        <w:ind w:left="0"/>
        <w:jc w:val="both"/>
      </w:pPr>
      <w:r>
        <w:rPr>
          <w:rFonts w:ascii="Times New Roman"/>
          <w:b w:val="false"/>
          <w:i w:val="false"/>
          <w:color w:val="000000"/>
          <w:sz w:val="28"/>
        </w:rPr>
        <w:t>
      "56)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2965"/>
    <w:bookmarkStart w:name="z4328" w:id="2966"/>
    <w:p>
      <w:pPr>
        <w:spacing w:after="0"/>
        <w:ind w:left="0"/>
        <w:jc w:val="both"/>
      </w:pPr>
      <w:r>
        <w:rPr>
          <w:rFonts w:ascii="Times New Roman"/>
          <w:b w:val="false"/>
          <w:i w:val="false"/>
          <w:color w:val="000000"/>
          <w:sz w:val="28"/>
        </w:rPr>
        <w:t>
      пункт 58) изложить в следующей редакции:</w:t>
      </w:r>
    </w:p>
    <w:bookmarkEnd w:id="2966"/>
    <w:bookmarkStart w:name="z4329" w:id="2967"/>
    <w:p>
      <w:pPr>
        <w:spacing w:after="0"/>
        <w:ind w:left="0"/>
        <w:jc w:val="both"/>
      </w:pPr>
      <w:r>
        <w:rPr>
          <w:rFonts w:ascii="Times New Roman"/>
          <w:b w:val="false"/>
          <w:i w:val="false"/>
          <w:color w:val="000000"/>
          <w:sz w:val="28"/>
        </w:rPr>
        <w:t>
      "58)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социальных платежей;";</w:t>
      </w:r>
    </w:p>
    <w:bookmarkEnd w:id="2967"/>
    <w:bookmarkStart w:name="z4330" w:id="2968"/>
    <w:p>
      <w:pPr>
        <w:spacing w:after="0"/>
        <w:ind w:left="0"/>
        <w:jc w:val="both"/>
      </w:pPr>
      <w:r>
        <w:rPr>
          <w:rFonts w:ascii="Times New Roman"/>
          <w:b w:val="false"/>
          <w:i w:val="false"/>
          <w:color w:val="000000"/>
          <w:sz w:val="28"/>
        </w:rPr>
        <w:t>
      подпункты 71), 72), 73) и 74) изложить в следующей редакции:</w:t>
      </w:r>
    </w:p>
    <w:bookmarkEnd w:id="2968"/>
    <w:bookmarkStart w:name="z4331" w:id="2969"/>
    <w:p>
      <w:pPr>
        <w:spacing w:after="0"/>
        <w:ind w:left="0"/>
        <w:jc w:val="both"/>
      </w:pPr>
      <w:r>
        <w:rPr>
          <w:rFonts w:ascii="Times New Roman"/>
          <w:b w:val="false"/>
          <w:i w:val="false"/>
          <w:color w:val="000000"/>
          <w:sz w:val="28"/>
        </w:rPr>
        <w:t>
      "71) выполнять обязанности, установленные уголовно-процессуальным законодательством Республики Казахстан, а также законодательством Республики Казахстан об оперативно–розыскной деятельности;</w:t>
      </w:r>
    </w:p>
    <w:bookmarkEnd w:id="2969"/>
    <w:bookmarkStart w:name="z4332" w:id="2970"/>
    <w:p>
      <w:pPr>
        <w:spacing w:after="0"/>
        <w:ind w:left="0"/>
        <w:jc w:val="both"/>
      </w:pPr>
      <w:r>
        <w:rPr>
          <w:rFonts w:ascii="Times New Roman"/>
          <w:b w:val="false"/>
          <w:i w:val="false"/>
          <w:color w:val="000000"/>
          <w:sz w:val="28"/>
        </w:rPr>
        <w:t>
      72) принимать в пределах компетенции Департамента меры по предупреждению, выявлению, пресечению, раскрытию и расследованию уголовных правонарушений, отнесенных законодательством Республики Казахстан к ведению этого органа;</w:t>
      </w:r>
    </w:p>
    <w:bookmarkEnd w:id="2970"/>
    <w:bookmarkStart w:name="z4333" w:id="2971"/>
    <w:p>
      <w:pPr>
        <w:spacing w:after="0"/>
        <w:ind w:left="0"/>
        <w:jc w:val="both"/>
      </w:pPr>
      <w:r>
        <w:rPr>
          <w:rFonts w:ascii="Times New Roman"/>
          <w:b w:val="false"/>
          <w:i w:val="false"/>
          <w:color w:val="000000"/>
          <w:sz w:val="28"/>
        </w:rPr>
        <w:t>
      73) принимать, регистрировать и рассматривать заявления и сообщения о совершенных или готовящихся уголовных правонарушениях, своевременно принимать меры по их пресечению и раскрытию, а также задержанию лиц, их совершивших, и недопущению общественно опасных последствий;</w:t>
      </w:r>
    </w:p>
    <w:bookmarkEnd w:id="2971"/>
    <w:bookmarkStart w:name="z4334" w:id="2972"/>
    <w:p>
      <w:pPr>
        <w:spacing w:after="0"/>
        <w:ind w:left="0"/>
        <w:jc w:val="both"/>
      </w:pPr>
      <w:r>
        <w:rPr>
          <w:rFonts w:ascii="Times New Roman"/>
          <w:b w:val="false"/>
          <w:i w:val="false"/>
          <w:color w:val="000000"/>
          <w:sz w:val="28"/>
        </w:rPr>
        <w:t>
      74) принимать в пределах компетенции меры к обеспечению возмещения причиненного уголовным правонарушением имущественного вреда;";</w:t>
      </w:r>
    </w:p>
    <w:bookmarkEnd w:id="2972"/>
    <w:bookmarkStart w:name="z4335" w:id="2973"/>
    <w:p>
      <w:pPr>
        <w:spacing w:after="0"/>
        <w:ind w:left="0"/>
        <w:jc w:val="both"/>
      </w:pPr>
      <w:r>
        <w:rPr>
          <w:rFonts w:ascii="Times New Roman"/>
          <w:b w:val="false"/>
          <w:i w:val="false"/>
          <w:color w:val="000000"/>
          <w:sz w:val="28"/>
        </w:rPr>
        <w:t>
      дополнить перечнем государственных учреждений – территориальных органов Департамента по Павлодарской области Комитета государственных доходов Министерства финансов Республики Казахстан:</w:t>
      </w:r>
    </w:p>
    <w:bookmarkEnd w:id="2973"/>
    <w:bookmarkStart w:name="z4336" w:id="2974"/>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2974"/>
    <w:bookmarkStart w:name="z4337" w:id="2975"/>
    <w:p>
      <w:pPr>
        <w:spacing w:after="0"/>
        <w:ind w:left="0"/>
        <w:jc w:val="both"/>
      </w:pPr>
      <w:r>
        <w:rPr>
          <w:rFonts w:ascii="Times New Roman"/>
          <w:b w:val="false"/>
          <w:i w:val="false"/>
          <w:color w:val="000000"/>
          <w:sz w:val="28"/>
        </w:rPr>
        <w:t>
      1. Управление государственных доходов по городу Павлодар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975"/>
    <w:bookmarkStart w:name="z4338" w:id="2976"/>
    <w:p>
      <w:pPr>
        <w:spacing w:after="0"/>
        <w:ind w:left="0"/>
        <w:jc w:val="both"/>
      </w:pPr>
      <w:r>
        <w:rPr>
          <w:rFonts w:ascii="Times New Roman"/>
          <w:b w:val="false"/>
          <w:i w:val="false"/>
          <w:color w:val="000000"/>
          <w:sz w:val="28"/>
        </w:rPr>
        <w:t>
      2. Управление государственных доходов по городу Аксу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976"/>
    <w:bookmarkStart w:name="z4339" w:id="2977"/>
    <w:p>
      <w:pPr>
        <w:spacing w:after="0"/>
        <w:ind w:left="0"/>
        <w:jc w:val="both"/>
      </w:pPr>
      <w:r>
        <w:rPr>
          <w:rFonts w:ascii="Times New Roman"/>
          <w:b w:val="false"/>
          <w:i w:val="false"/>
          <w:color w:val="000000"/>
          <w:sz w:val="28"/>
        </w:rPr>
        <w:t>
      3. Управление государственных доходов по городу Экибастуз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977"/>
    <w:bookmarkStart w:name="z4340" w:id="2978"/>
    <w:p>
      <w:pPr>
        <w:spacing w:after="0"/>
        <w:ind w:left="0"/>
        <w:jc w:val="both"/>
      </w:pPr>
      <w:r>
        <w:rPr>
          <w:rFonts w:ascii="Times New Roman"/>
          <w:b w:val="false"/>
          <w:i w:val="false"/>
          <w:color w:val="000000"/>
          <w:sz w:val="28"/>
        </w:rPr>
        <w:t>
      4. Управление государственных доходов по Актогайскому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978"/>
    <w:bookmarkStart w:name="z4341" w:id="2979"/>
    <w:p>
      <w:pPr>
        <w:spacing w:after="0"/>
        <w:ind w:left="0"/>
        <w:jc w:val="both"/>
      </w:pPr>
      <w:r>
        <w:rPr>
          <w:rFonts w:ascii="Times New Roman"/>
          <w:b w:val="false"/>
          <w:i w:val="false"/>
          <w:color w:val="000000"/>
          <w:sz w:val="28"/>
        </w:rPr>
        <w:t>
      5. Управление государственных доходов по Баянаульскому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979"/>
    <w:bookmarkStart w:name="z4342" w:id="2980"/>
    <w:p>
      <w:pPr>
        <w:spacing w:after="0"/>
        <w:ind w:left="0"/>
        <w:jc w:val="both"/>
      </w:pPr>
      <w:r>
        <w:rPr>
          <w:rFonts w:ascii="Times New Roman"/>
          <w:b w:val="false"/>
          <w:i w:val="false"/>
          <w:color w:val="000000"/>
          <w:sz w:val="28"/>
        </w:rPr>
        <w:t>
      6. Управление государственных доходов по Железинскому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980"/>
    <w:bookmarkStart w:name="z4343" w:id="2981"/>
    <w:p>
      <w:pPr>
        <w:spacing w:after="0"/>
        <w:ind w:left="0"/>
        <w:jc w:val="both"/>
      </w:pPr>
      <w:r>
        <w:rPr>
          <w:rFonts w:ascii="Times New Roman"/>
          <w:b w:val="false"/>
          <w:i w:val="false"/>
          <w:color w:val="000000"/>
          <w:sz w:val="28"/>
        </w:rPr>
        <w:t>
      7. Управление государственных доходов по Иртышскому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981"/>
    <w:bookmarkStart w:name="z4344" w:id="2982"/>
    <w:p>
      <w:pPr>
        <w:spacing w:after="0"/>
        <w:ind w:left="0"/>
        <w:jc w:val="both"/>
      </w:pPr>
      <w:r>
        <w:rPr>
          <w:rFonts w:ascii="Times New Roman"/>
          <w:b w:val="false"/>
          <w:i w:val="false"/>
          <w:color w:val="000000"/>
          <w:sz w:val="28"/>
        </w:rPr>
        <w:t>
      8. Управление государственных доходов по Качирскому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982"/>
    <w:bookmarkStart w:name="z4345" w:id="2983"/>
    <w:p>
      <w:pPr>
        <w:spacing w:after="0"/>
        <w:ind w:left="0"/>
        <w:jc w:val="both"/>
      </w:pPr>
      <w:r>
        <w:rPr>
          <w:rFonts w:ascii="Times New Roman"/>
          <w:b w:val="false"/>
          <w:i w:val="false"/>
          <w:color w:val="000000"/>
          <w:sz w:val="28"/>
        </w:rPr>
        <w:t>
      9. Управление государственных доходов по Лебяжинскому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983"/>
    <w:bookmarkStart w:name="z4346" w:id="2984"/>
    <w:p>
      <w:pPr>
        <w:spacing w:after="0"/>
        <w:ind w:left="0"/>
        <w:jc w:val="both"/>
      </w:pPr>
      <w:r>
        <w:rPr>
          <w:rFonts w:ascii="Times New Roman"/>
          <w:b w:val="false"/>
          <w:i w:val="false"/>
          <w:color w:val="000000"/>
          <w:sz w:val="28"/>
        </w:rPr>
        <w:t>
      10. Управление государственных доходов по Майскому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984"/>
    <w:bookmarkStart w:name="z4347" w:id="2985"/>
    <w:p>
      <w:pPr>
        <w:spacing w:after="0"/>
        <w:ind w:left="0"/>
        <w:jc w:val="both"/>
      </w:pPr>
      <w:r>
        <w:rPr>
          <w:rFonts w:ascii="Times New Roman"/>
          <w:b w:val="false"/>
          <w:i w:val="false"/>
          <w:color w:val="000000"/>
          <w:sz w:val="28"/>
        </w:rPr>
        <w:t>
      11. Управление государственных доходов по Павлодарскому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985"/>
    <w:bookmarkStart w:name="z4348" w:id="2986"/>
    <w:p>
      <w:pPr>
        <w:spacing w:after="0"/>
        <w:ind w:left="0"/>
        <w:jc w:val="both"/>
      </w:pPr>
      <w:r>
        <w:rPr>
          <w:rFonts w:ascii="Times New Roman"/>
          <w:b w:val="false"/>
          <w:i w:val="false"/>
          <w:color w:val="000000"/>
          <w:sz w:val="28"/>
        </w:rPr>
        <w:t>
      12. Управление государственных доходов по Успенскому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986"/>
    <w:bookmarkStart w:name="z4349" w:id="2987"/>
    <w:p>
      <w:pPr>
        <w:spacing w:after="0"/>
        <w:ind w:left="0"/>
        <w:jc w:val="both"/>
      </w:pPr>
      <w:r>
        <w:rPr>
          <w:rFonts w:ascii="Times New Roman"/>
          <w:b w:val="false"/>
          <w:i w:val="false"/>
          <w:color w:val="000000"/>
          <w:sz w:val="28"/>
        </w:rPr>
        <w:t>
      13. Управление государственных доходов по Щербактинскому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w:t>
      </w:r>
    </w:p>
    <w:bookmarkEnd w:id="2987"/>
    <w:bookmarkStart w:name="z4350" w:id="2988"/>
    <w:p>
      <w:pPr>
        <w:spacing w:after="0"/>
        <w:ind w:left="0"/>
        <w:jc w:val="both"/>
      </w:pPr>
      <w:r>
        <w:rPr>
          <w:rFonts w:ascii="Times New Roman"/>
          <w:b w:val="false"/>
          <w:i w:val="false"/>
          <w:color w:val="000000"/>
          <w:sz w:val="28"/>
        </w:rPr>
        <w:t>
      в Положении об Управлении государственных доходов по городу Павлодар Департамента государственных доходов по Павлодарской области Комитета государственных доходов Министерства финансов Республики Казахстан, утвержденном указанным приказом:</w:t>
      </w:r>
    </w:p>
    <w:bookmarkEnd w:id="2988"/>
    <w:bookmarkStart w:name="z4351" w:id="2989"/>
    <w:p>
      <w:pPr>
        <w:spacing w:after="0"/>
        <w:ind w:left="0"/>
        <w:jc w:val="both"/>
      </w:pPr>
      <w:r>
        <w:rPr>
          <w:rFonts w:ascii="Times New Roman"/>
          <w:b w:val="false"/>
          <w:i w:val="false"/>
          <w:color w:val="000000"/>
          <w:sz w:val="28"/>
        </w:rPr>
        <w:t>
      пункт 1 изложить в следующей редакции:</w:t>
      </w:r>
    </w:p>
    <w:bookmarkEnd w:id="2989"/>
    <w:bookmarkStart w:name="z4352" w:id="2990"/>
    <w:p>
      <w:pPr>
        <w:spacing w:after="0"/>
        <w:ind w:left="0"/>
        <w:jc w:val="both"/>
      </w:pPr>
      <w:r>
        <w:rPr>
          <w:rFonts w:ascii="Times New Roman"/>
          <w:b w:val="false"/>
          <w:i w:val="false"/>
          <w:color w:val="000000"/>
          <w:sz w:val="28"/>
        </w:rPr>
        <w:t>
      "1. Управление государственных доходов по городу Павлодар Департамента государственных доходов по Павлодарской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2990"/>
    <w:bookmarkStart w:name="z4353" w:id="2991"/>
    <w:p>
      <w:pPr>
        <w:spacing w:after="0"/>
        <w:ind w:left="0"/>
        <w:jc w:val="both"/>
      </w:pPr>
      <w:r>
        <w:rPr>
          <w:rFonts w:ascii="Times New Roman"/>
          <w:b w:val="false"/>
          <w:i w:val="false"/>
          <w:color w:val="000000"/>
          <w:sz w:val="28"/>
        </w:rPr>
        <w:t>
      подпункт 4) пункта 13 изложить в следующей редакции:</w:t>
      </w:r>
    </w:p>
    <w:bookmarkEnd w:id="2991"/>
    <w:bookmarkStart w:name="z4354" w:id="2992"/>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2992"/>
    <w:bookmarkStart w:name="z4355" w:id="2993"/>
    <w:p>
      <w:pPr>
        <w:spacing w:after="0"/>
        <w:ind w:left="0"/>
        <w:jc w:val="both"/>
      </w:pPr>
      <w:r>
        <w:rPr>
          <w:rFonts w:ascii="Times New Roman"/>
          <w:b w:val="false"/>
          <w:i w:val="false"/>
          <w:color w:val="000000"/>
          <w:sz w:val="28"/>
        </w:rPr>
        <w:t>
      в пункте 14:</w:t>
      </w:r>
    </w:p>
    <w:bookmarkEnd w:id="2993"/>
    <w:bookmarkStart w:name="z4356" w:id="2994"/>
    <w:p>
      <w:pPr>
        <w:spacing w:after="0"/>
        <w:ind w:left="0"/>
        <w:jc w:val="both"/>
      </w:pPr>
      <w:r>
        <w:rPr>
          <w:rFonts w:ascii="Times New Roman"/>
          <w:b w:val="false"/>
          <w:i w:val="false"/>
          <w:color w:val="000000"/>
          <w:sz w:val="28"/>
        </w:rPr>
        <w:t>
      подпункты 1) и 2) изложить в следующей редакции:</w:t>
      </w:r>
    </w:p>
    <w:bookmarkEnd w:id="2994"/>
    <w:bookmarkStart w:name="z4357" w:id="2995"/>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2995"/>
    <w:bookmarkStart w:name="z4358" w:id="2996"/>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2996"/>
    <w:bookmarkStart w:name="z4359" w:id="2997"/>
    <w:p>
      <w:pPr>
        <w:spacing w:after="0"/>
        <w:ind w:left="0"/>
        <w:jc w:val="both"/>
      </w:pPr>
      <w:r>
        <w:rPr>
          <w:rFonts w:ascii="Times New Roman"/>
          <w:b w:val="false"/>
          <w:i w:val="false"/>
          <w:color w:val="000000"/>
          <w:sz w:val="28"/>
        </w:rPr>
        <w:t>
      подпункт 5) исключить;</w:t>
      </w:r>
    </w:p>
    <w:bookmarkEnd w:id="2997"/>
    <w:bookmarkStart w:name="z4360" w:id="2998"/>
    <w:p>
      <w:pPr>
        <w:spacing w:after="0"/>
        <w:ind w:left="0"/>
        <w:jc w:val="both"/>
      </w:pPr>
      <w:r>
        <w:rPr>
          <w:rFonts w:ascii="Times New Roman"/>
          <w:b w:val="false"/>
          <w:i w:val="false"/>
          <w:color w:val="000000"/>
          <w:sz w:val="28"/>
        </w:rPr>
        <w:t>
      подпункт 8) изложить в следующей редакции:</w:t>
      </w:r>
    </w:p>
    <w:bookmarkEnd w:id="2998"/>
    <w:bookmarkStart w:name="z4361" w:id="2999"/>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2999"/>
    <w:bookmarkStart w:name="z4362" w:id="3000"/>
    <w:p>
      <w:pPr>
        <w:spacing w:after="0"/>
        <w:ind w:left="0"/>
        <w:jc w:val="both"/>
      </w:pPr>
      <w:r>
        <w:rPr>
          <w:rFonts w:ascii="Times New Roman"/>
          <w:b w:val="false"/>
          <w:i w:val="false"/>
          <w:color w:val="000000"/>
          <w:sz w:val="28"/>
        </w:rPr>
        <w:t>
      подпункты 16) и 17) изложить в следующей редакции:</w:t>
      </w:r>
    </w:p>
    <w:bookmarkEnd w:id="3000"/>
    <w:bookmarkStart w:name="z4363" w:id="3001"/>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001"/>
    <w:bookmarkStart w:name="z4364" w:id="3002"/>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002"/>
    <w:bookmarkStart w:name="z4365" w:id="3003"/>
    <w:p>
      <w:pPr>
        <w:spacing w:after="0"/>
        <w:ind w:left="0"/>
        <w:jc w:val="both"/>
      </w:pPr>
      <w:r>
        <w:rPr>
          <w:rFonts w:ascii="Times New Roman"/>
          <w:b w:val="false"/>
          <w:i w:val="false"/>
          <w:color w:val="000000"/>
          <w:sz w:val="28"/>
        </w:rPr>
        <w:t>
      дополнить подпунктами 18) и 19) следующего содержания:</w:t>
      </w:r>
    </w:p>
    <w:bookmarkEnd w:id="3003"/>
    <w:bookmarkStart w:name="z4366" w:id="3004"/>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004"/>
    <w:bookmarkStart w:name="z4367" w:id="3005"/>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005"/>
    <w:bookmarkStart w:name="z4368" w:id="3006"/>
    <w:p>
      <w:pPr>
        <w:spacing w:after="0"/>
        <w:ind w:left="0"/>
        <w:jc w:val="both"/>
      </w:pPr>
      <w:r>
        <w:rPr>
          <w:rFonts w:ascii="Times New Roman"/>
          <w:b w:val="false"/>
          <w:i w:val="false"/>
          <w:color w:val="000000"/>
          <w:sz w:val="28"/>
        </w:rPr>
        <w:t>
      в Положении об Управлении государственных доходов по городу Аксу Департамента государственных доходов по Павлодарской области Комитета государственных доходов Министерства финансов Республики Казахстан, утвержденном указанным приказом:</w:t>
      </w:r>
    </w:p>
    <w:bookmarkEnd w:id="3006"/>
    <w:bookmarkStart w:name="z4369" w:id="3007"/>
    <w:p>
      <w:pPr>
        <w:spacing w:after="0"/>
        <w:ind w:left="0"/>
        <w:jc w:val="both"/>
      </w:pPr>
      <w:r>
        <w:rPr>
          <w:rFonts w:ascii="Times New Roman"/>
          <w:b w:val="false"/>
          <w:i w:val="false"/>
          <w:color w:val="000000"/>
          <w:sz w:val="28"/>
        </w:rPr>
        <w:t>
      пункт 1 изложить в следующей редакции:</w:t>
      </w:r>
    </w:p>
    <w:bookmarkEnd w:id="3007"/>
    <w:bookmarkStart w:name="z4370" w:id="3008"/>
    <w:p>
      <w:pPr>
        <w:spacing w:after="0"/>
        <w:ind w:left="0"/>
        <w:jc w:val="both"/>
      </w:pPr>
      <w:r>
        <w:rPr>
          <w:rFonts w:ascii="Times New Roman"/>
          <w:b w:val="false"/>
          <w:i w:val="false"/>
          <w:color w:val="000000"/>
          <w:sz w:val="28"/>
        </w:rPr>
        <w:t>
      "1. Управление государственных доходов по городу Аксу Департамента государственных доходов по Павлодарской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008"/>
    <w:bookmarkStart w:name="z4371" w:id="3009"/>
    <w:p>
      <w:pPr>
        <w:spacing w:after="0"/>
        <w:ind w:left="0"/>
        <w:jc w:val="both"/>
      </w:pPr>
      <w:r>
        <w:rPr>
          <w:rFonts w:ascii="Times New Roman"/>
          <w:b w:val="false"/>
          <w:i w:val="false"/>
          <w:color w:val="000000"/>
          <w:sz w:val="28"/>
        </w:rPr>
        <w:t>
      подпункт 4) пункта 13 изложить в следующей редакции:</w:t>
      </w:r>
    </w:p>
    <w:bookmarkEnd w:id="3009"/>
    <w:bookmarkStart w:name="z4372" w:id="3010"/>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010"/>
    <w:bookmarkStart w:name="z4373" w:id="3011"/>
    <w:p>
      <w:pPr>
        <w:spacing w:after="0"/>
        <w:ind w:left="0"/>
        <w:jc w:val="both"/>
      </w:pPr>
      <w:r>
        <w:rPr>
          <w:rFonts w:ascii="Times New Roman"/>
          <w:b w:val="false"/>
          <w:i w:val="false"/>
          <w:color w:val="000000"/>
          <w:sz w:val="28"/>
        </w:rPr>
        <w:t>
      в пункте 14:</w:t>
      </w:r>
    </w:p>
    <w:bookmarkEnd w:id="3011"/>
    <w:bookmarkStart w:name="z4374" w:id="3012"/>
    <w:p>
      <w:pPr>
        <w:spacing w:after="0"/>
        <w:ind w:left="0"/>
        <w:jc w:val="both"/>
      </w:pPr>
      <w:r>
        <w:rPr>
          <w:rFonts w:ascii="Times New Roman"/>
          <w:b w:val="false"/>
          <w:i w:val="false"/>
          <w:color w:val="000000"/>
          <w:sz w:val="28"/>
        </w:rPr>
        <w:t>
      подпункты 1) и 2) изложить в следующей редакции:</w:t>
      </w:r>
    </w:p>
    <w:bookmarkEnd w:id="3012"/>
    <w:bookmarkStart w:name="z4375" w:id="3013"/>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013"/>
    <w:bookmarkStart w:name="z4376" w:id="3014"/>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014"/>
    <w:bookmarkStart w:name="z4377" w:id="3015"/>
    <w:p>
      <w:pPr>
        <w:spacing w:after="0"/>
        <w:ind w:left="0"/>
        <w:jc w:val="both"/>
      </w:pPr>
      <w:r>
        <w:rPr>
          <w:rFonts w:ascii="Times New Roman"/>
          <w:b w:val="false"/>
          <w:i w:val="false"/>
          <w:color w:val="000000"/>
          <w:sz w:val="28"/>
        </w:rPr>
        <w:t>
      подпункт 5) исключить;</w:t>
      </w:r>
    </w:p>
    <w:bookmarkEnd w:id="3015"/>
    <w:bookmarkStart w:name="z4378" w:id="3016"/>
    <w:p>
      <w:pPr>
        <w:spacing w:after="0"/>
        <w:ind w:left="0"/>
        <w:jc w:val="both"/>
      </w:pPr>
      <w:r>
        <w:rPr>
          <w:rFonts w:ascii="Times New Roman"/>
          <w:b w:val="false"/>
          <w:i w:val="false"/>
          <w:color w:val="000000"/>
          <w:sz w:val="28"/>
        </w:rPr>
        <w:t>
      подпункт 8) изложить в следующей редакции:</w:t>
      </w:r>
    </w:p>
    <w:bookmarkEnd w:id="3016"/>
    <w:bookmarkStart w:name="z4379" w:id="3017"/>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017"/>
    <w:bookmarkStart w:name="z4380" w:id="3018"/>
    <w:p>
      <w:pPr>
        <w:spacing w:after="0"/>
        <w:ind w:left="0"/>
        <w:jc w:val="both"/>
      </w:pPr>
      <w:r>
        <w:rPr>
          <w:rFonts w:ascii="Times New Roman"/>
          <w:b w:val="false"/>
          <w:i w:val="false"/>
          <w:color w:val="000000"/>
          <w:sz w:val="28"/>
        </w:rPr>
        <w:t>
      подпункты 16) и 17) изложить в следующей редакции:</w:t>
      </w:r>
    </w:p>
    <w:bookmarkEnd w:id="3018"/>
    <w:bookmarkStart w:name="z4381" w:id="3019"/>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019"/>
    <w:bookmarkStart w:name="z4382" w:id="3020"/>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020"/>
    <w:bookmarkStart w:name="z4383" w:id="3021"/>
    <w:p>
      <w:pPr>
        <w:spacing w:after="0"/>
        <w:ind w:left="0"/>
        <w:jc w:val="both"/>
      </w:pPr>
      <w:r>
        <w:rPr>
          <w:rFonts w:ascii="Times New Roman"/>
          <w:b w:val="false"/>
          <w:i w:val="false"/>
          <w:color w:val="000000"/>
          <w:sz w:val="28"/>
        </w:rPr>
        <w:t>
      дополнить подпунктами 18) и 19) следующего содержания:</w:t>
      </w:r>
    </w:p>
    <w:bookmarkEnd w:id="3021"/>
    <w:bookmarkStart w:name="z4384" w:id="3022"/>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022"/>
    <w:bookmarkStart w:name="z4385" w:id="3023"/>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023"/>
    <w:bookmarkStart w:name="z4386" w:id="3024"/>
    <w:p>
      <w:pPr>
        <w:spacing w:after="0"/>
        <w:ind w:left="0"/>
        <w:jc w:val="both"/>
      </w:pPr>
      <w:r>
        <w:rPr>
          <w:rFonts w:ascii="Times New Roman"/>
          <w:b w:val="false"/>
          <w:i w:val="false"/>
          <w:color w:val="000000"/>
          <w:sz w:val="28"/>
        </w:rPr>
        <w:t>
      в Положении об Управлении государственных доходов по городу Экибастуз Департамента государственных доходов по Павлодарской области Комитета государственных доходов Министерства финансов Республики Казахстан, утвержденном указанным приказом:</w:t>
      </w:r>
    </w:p>
    <w:bookmarkEnd w:id="3024"/>
    <w:bookmarkStart w:name="z4387" w:id="3025"/>
    <w:p>
      <w:pPr>
        <w:spacing w:after="0"/>
        <w:ind w:left="0"/>
        <w:jc w:val="both"/>
      </w:pPr>
      <w:r>
        <w:rPr>
          <w:rFonts w:ascii="Times New Roman"/>
          <w:b w:val="false"/>
          <w:i w:val="false"/>
          <w:color w:val="000000"/>
          <w:sz w:val="28"/>
        </w:rPr>
        <w:t>
      пункт 1 изложить в следующей редакции:</w:t>
      </w:r>
    </w:p>
    <w:bookmarkEnd w:id="3025"/>
    <w:bookmarkStart w:name="z4388" w:id="3026"/>
    <w:p>
      <w:pPr>
        <w:spacing w:after="0"/>
        <w:ind w:left="0"/>
        <w:jc w:val="both"/>
      </w:pPr>
      <w:r>
        <w:rPr>
          <w:rFonts w:ascii="Times New Roman"/>
          <w:b w:val="false"/>
          <w:i w:val="false"/>
          <w:color w:val="000000"/>
          <w:sz w:val="28"/>
        </w:rPr>
        <w:t>
      "1. Управление государственных доходов по городу Экибастуз Департамента государственных доходов по Павлодарской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026"/>
    <w:bookmarkStart w:name="z4389" w:id="3027"/>
    <w:p>
      <w:pPr>
        <w:spacing w:after="0"/>
        <w:ind w:left="0"/>
        <w:jc w:val="both"/>
      </w:pPr>
      <w:r>
        <w:rPr>
          <w:rFonts w:ascii="Times New Roman"/>
          <w:b w:val="false"/>
          <w:i w:val="false"/>
          <w:color w:val="000000"/>
          <w:sz w:val="28"/>
        </w:rPr>
        <w:t>
      подпункт 4) пункта 13 изложить в следующей редакции:</w:t>
      </w:r>
    </w:p>
    <w:bookmarkEnd w:id="3027"/>
    <w:bookmarkStart w:name="z4390" w:id="3028"/>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028"/>
    <w:bookmarkStart w:name="z4391" w:id="3029"/>
    <w:p>
      <w:pPr>
        <w:spacing w:after="0"/>
        <w:ind w:left="0"/>
        <w:jc w:val="both"/>
      </w:pPr>
      <w:r>
        <w:rPr>
          <w:rFonts w:ascii="Times New Roman"/>
          <w:b w:val="false"/>
          <w:i w:val="false"/>
          <w:color w:val="000000"/>
          <w:sz w:val="28"/>
        </w:rPr>
        <w:t>
      в пункте 14:</w:t>
      </w:r>
    </w:p>
    <w:bookmarkEnd w:id="3029"/>
    <w:bookmarkStart w:name="z4392" w:id="3030"/>
    <w:p>
      <w:pPr>
        <w:spacing w:after="0"/>
        <w:ind w:left="0"/>
        <w:jc w:val="both"/>
      </w:pPr>
      <w:r>
        <w:rPr>
          <w:rFonts w:ascii="Times New Roman"/>
          <w:b w:val="false"/>
          <w:i w:val="false"/>
          <w:color w:val="000000"/>
          <w:sz w:val="28"/>
        </w:rPr>
        <w:t>
      подпункты 1) и 2) изложить в следующей редакции:</w:t>
      </w:r>
    </w:p>
    <w:bookmarkEnd w:id="3030"/>
    <w:bookmarkStart w:name="z4393" w:id="3031"/>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031"/>
    <w:bookmarkStart w:name="z4394" w:id="3032"/>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032"/>
    <w:bookmarkStart w:name="z4395" w:id="3033"/>
    <w:p>
      <w:pPr>
        <w:spacing w:after="0"/>
        <w:ind w:left="0"/>
        <w:jc w:val="both"/>
      </w:pPr>
      <w:r>
        <w:rPr>
          <w:rFonts w:ascii="Times New Roman"/>
          <w:b w:val="false"/>
          <w:i w:val="false"/>
          <w:color w:val="000000"/>
          <w:sz w:val="28"/>
        </w:rPr>
        <w:t>
      подпункт 5) исключить;</w:t>
      </w:r>
    </w:p>
    <w:bookmarkEnd w:id="3033"/>
    <w:bookmarkStart w:name="z4396" w:id="3034"/>
    <w:p>
      <w:pPr>
        <w:spacing w:after="0"/>
        <w:ind w:left="0"/>
        <w:jc w:val="both"/>
      </w:pPr>
      <w:r>
        <w:rPr>
          <w:rFonts w:ascii="Times New Roman"/>
          <w:b w:val="false"/>
          <w:i w:val="false"/>
          <w:color w:val="000000"/>
          <w:sz w:val="28"/>
        </w:rPr>
        <w:t>
      подпункт 8) изложить в следующей редакции:</w:t>
      </w:r>
    </w:p>
    <w:bookmarkEnd w:id="3034"/>
    <w:bookmarkStart w:name="z4397" w:id="3035"/>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035"/>
    <w:bookmarkStart w:name="z4398" w:id="3036"/>
    <w:p>
      <w:pPr>
        <w:spacing w:after="0"/>
        <w:ind w:left="0"/>
        <w:jc w:val="both"/>
      </w:pPr>
      <w:r>
        <w:rPr>
          <w:rFonts w:ascii="Times New Roman"/>
          <w:b w:val="false"/>
          <w:i w:val="false"/>
          <w:color w:val="000000"/>
          <w:sz w:val="28"/>
        </w:rPr>
        <w:t>
      подпункты 16) и 17) изложить в следующей редакции:</w:t>
      </w:r>
    </w:p>
    <w:bookmarkEnd w:id="3036"/>
    <w:bookmarkStart w:name="z4399" w:id="3037"/>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037"/>
    <w:bookmarkStart w:name="z4400" w:id="3038"/>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038"/>
    <w:bookmarkStart w:name="z4401" w:id="3039"/>
    <w:p>
      <w:pPr>
        <w:spacing w:after="0"/>
        <w:ind w:left="0"/>
        <w:jc w:val="both"/>
      </w:pPr>
      <w:r>
        <w:rPr>
          <w:rFonts w:ascii="Times New Roman"/>
          <w:b w:val="false"/>
          <w:i w:val="false"/>
          <w:color w:val="000000"/>
          <w:sz w:val="28"/>
        </w:rPr>
        <w:t>
      дополнить подпунктами 18) и 19) следующего содержания:</w:t>
      </w:r>
    </w:p>
    <w:bookmarkEnd w:id="3039"/>
    <w:bookmarkStart w:name="z4402" w:id="3040"/>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040"/>
    <w:bookmarkStart w:name="z4403" w:id="3041"/>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041"/>
    <w:bookmarkStart w:name="z4404" w:id="3042"/>
    <w:p>
      <w:pPr>
        <w:spacing w:after="0"/>
        <w:ind w:left="0"/>
        <w:jc w:val="both"/>
      </w:pPr>
      <w:r>
        <w:rPr>
          <w:rFonts w:ascii="Times New Roman"/>
          <w:b w:val="false"/>
          <w:i w:val="false"/>
          <w:color w:val="000000"/>
          <w:sz w:val="28"/>
        </w:rPr>
        <w:t>
      в Положении об Управлении государственных доходов по Актогайскому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утвержденном указанным приказом:</w:t>
      </w:r>
    </w:p>
    <w:bookmarkEnd w:id="3042"/>
    <w:bookmarkStart w:name="z4405" w:id="3043"/>
    <w:p>
      <w:pPr>
        <w:spacing w:after="0"/>
        <w:ind w:left="0"/>
        <w:jc w:val="both"/>
      </w:pPr>
      <w:r>
        <w:rPr>
          <w:rFonts w:ascii="Times New Roman"/>
          <w:b w:val="false"/>
          <w:i w:val="false"/>
          <w:color w:val="000000"/>
          <w:sz w:val="28"/>
        </w:rPr>
        <w:t>
      пункт 1 изложить в следующей редакции:</w:t>
      </w:r>
    </w:p>
    <w:bookmarkEnd w:id="3043"/>
    <w:bookmarkStart w:name="z4406" w:id="3044"/>
    <w:p>
      <w:pPr>
        <w:spacing w:after="0"/>
        <w:ind w:left="0"/>
        <w:jc w:val="both"/>
      </w:pPr>
      <w:r>
        <w:rPr>
          <w:rFonts w:ascii="Times New Roman"/>
          <w:b w:val="false"/>
          <w:i w:val="false"/>
          <w:color w:val="000000"/>
          <w:sz w:val="28"/>
        </w:rPr>
        <w:t>
      "1. Управление государственных доходов по Актогайскому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044"/>
    <w:bookmarkStart w:name="z4407" w:id="3045"/>
    <w:p>
      <w:pPr>
        <w:spacing w:after="0"/>
        <w:ind w:left="0"/>
        <w:jc w:val="both"/>
      </w:pPr>
      <w:r>
        <w:rPr>
          <w:rFonts w:ascii="Times New Roman"/>
          <w:b w:val="false"/>
          <w:i w:val="false"/>
          <w:color w:val="000000"/>
          <w:sz w:val="28"/>
        </w:rPr>
        <w:t>
      подпункт 4) пункта 13 изложить в следующей редакции:</w:t>
      </w:r>
    </w:p>
    <w:bookmarkEnd w:id="3045"/>
    <w:bookmarkStart w:name="z4408" w:id="3046"/>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046"/>
    <w:bookmarkStart w:name="z4409" w:id="3047"/>
    <w:p>
      <w:pPr>
        <w:spacing w:after="0"/>
        <w:ind w:left="0"/>
        <w:jc w:val="both"/>
      </w:pPr>
      <w:r>
        <w:rPr>
          <w:rFonts w:ascii="Times New Roman"/>
          <w:b w:val="false"/>
          <w:i w:val="false"/>
          <w:color w:val="000000"/>
          <w:sz w:val="28"/>
        </w:rPr>
        <w:t>
      в пункте 14:</w:t>
      </w:r>
    </w:p>
    <w:bookmarkEnd w:id="3047"/>
    <w:bookmarkStart w:name="z4410" w:id="3048"/>
    <w:p>
      <w:pPr>
        <w:spacing w:after="0"/>
        <w:ind w:left="0"/>
        <w:jc w:val="both"/>
      </w:pPr>
      <w:r>
        <w:rPr>
          <w:rFonts w:ascii="Times New Roman"/>
          <w:b w:val="false"/>
          <w:i w:val="false"/>
          <w:color w:val="000000"/>
          <w:sz w:val="28"/>
        </w:rPr>
        <w:t>
      подпункты 1) и 2) изложить в следующей редакции:</w:t>
      </w:r>
    </w:p>
    <w:bookmarkEnd w:id="3048"/>
    <w:bookmarkStart w:name="z4411" w:id="3049"/>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049"/>
    <w:bookmarkStart w:name="z4412" w:id="3050"/>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050"/>
    <w:bookmarkStart w:name="z4413" w:id="3051"/>
    <w:p>
      <w:pPr>
        <w:spacing w:after="0"/>
        <w:ind w:left="0"/>
        <w:jc w:val="both"/>
      </w:pPr>
      <w:r>
        <w:rPr>
          <w:rFonts w:ascii="Times New Roman"/>
          <w:b w:val="false"/>
          <w:i w:val="false"/>
          <w:color w:val="000000"/>
          <w:sz w:val="28"/>
        </w:rPr>
        <w:t>
      подпункт 5) исключить;</w:t>
      </w:r>
    </w:p>
    <w:bookmarkEnd w:id="3051"/>
    <w:bookmarkStart w:name="z4414" w:id="3052"/>
    <w:p>
      <w:pPr>
        <w:spacing w:after="0"/>
        <w:ind w:left="0"/>
        <w:jc w:val="both"/>
      </w:pPr>
      <w:r>
        <w:rPr>
          <w:rFonts w:ascii="Times New Roman"/>
          <w:b w:val="false"/>
          <w:i w:val="false"/>
          <w:color w:val="000000"/>
          <w:sz w:val="28"/>
        </w:rPr>
        <w:t>
      подпункт 8) изложить в следующей редакции:</w:t>
      </w:r>
    </w:p>
    <w:bookmarkEnd w:id="3052"/>
    <w:bookmarkStart w:name="z4415" w:id="3053"/>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053"/>
    <w:bookmarkStart w:name="z4416" w:id="3054"/>
    <w:p>
      <w:pPr>
        <w:spacing w:after="0"/>
        <w:ind w:left="0"/>
        <w:jc w:val="both"/>
      </w:pPr>
      <w:r>
        <w:rPr>
          <w:rFonts w:ascii="Times New Roman"/>
          <w:b w:val="false"/>
          <w:i w:val="false"/>
          <w:color w:val="000000"/>
          <w:sz w:val="28"/>
        </w:rPr>
        <w:t>
      подпункты 16) и 17) изложить в следующей редакции:</w:t>
      </w:r>
    </w:p>
    <w:bookmarkEnd w:id="3054"/>
    <w:bookmarkStart w:name="z4417" w:id="3055"/>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055"/>
    <w:bookmarkStart w:name="z4418" w:id="3056"/>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056"/>
    <w:bookmarkStart w:name="z4419" w:id="3057"/>
    <w:p>
      <w:pPr>
        <w:spacing w:after="0"/>
        <w:ind w:left="0"/>
        <w:jc w:val="both"/>
      </w:pPr>
      <w:r>
        <w:rPr>
          <w:rFonts w:ascii="Times New Roman"/>
          <w:b w:val="false"/>
          <w:i w:val="false"/>
          <w:color w:val="000000"/>
          <w:sz w:val="28"/>
        </w:rPr>
        <w:t>
      дополнить подпунктами 18) и 19) следующего содержания:</w:t>
      </w:r>
    </w:p>
    <w:bookmarkEnd w:id="3057"/>
    <w:bookmarkStart w:name="z4420" w:id="3058"/>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058"/>
    <w:bookmarkStart w:name="z4421" w:id="3059"/>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059"/>
    <w:bookmarkStart w:name="z4422" w:id="3060"/>
    <w:p>
      <w:pPr>
        <w:spacing w:after="0"/>
        <w:ind w:left="0"/>
        <w:jc w:val="both"/>
      </w:pPr>
      <w:r>
        <w:rPr>
          <w:rFonts w:ascii="Times New Roman"/>
          <w:b w:val="false"/>
          <w:i w:val="false"/>
          <w:color w:val="000000"/>
          <w:sz w:val="28"/>
        </w:rPr>
        <w:t>
      в Положении об Управлении государственных доходов по Баянаульскому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утвержденном указанным приказом:</w:t>
      </w:r>
    </w:p>
    <w:bookmarkEnd w:id="3060"/>
    <w:bookmarkStart w:name="z4423" w:id="3061"/>
    <w:p>
      <w:pPr>
        <w:spacing w:after="0"/>
        <w:ind w:left="0"/>
        <w:jc w:val="both"/>
      </w:pPr>
      <w:r>
        <w:rPr>
          <w:rFonts w:ascii="Times New Roman"/>
          <w:b w:val="false"/>
          <w:i w:val="false"/>
          <w:color w:val="000000"/>
          <w:sz w:val="28"/>
        </w:rPr>
        <w:t>
      пункт 1 изложить в следующей редакции:</w:t>
      </w:r>
    </w:p>
    <w:bookmarkEnd w:id="3061"/>
    <w:bookmarkStart w:name="z4424" w:id="3062"/>
    <w:p>
      <w:pPr>
        <w:spacing w:after="0"/>
        <w:ind w:left="0"/>
        <w:jc w:val="both"/>
      </w:pPr>
      <w:r>
        <w:rPr>
          <w:rFonts w:ascii="Times New Roman"/>
          <w:b w:val="false"/>
          <w:i w:val="false"/>
          <w:color w:val="000000"/>
          <w:sz w:val="28"/>
        </w:rPr>
        <w:t>
      "1. Управление государственных доходов по Баянаульскому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062"/>
    <w:bookmarkStart w:name="z4425" w:id="3063"/>
    <w:p>
      <w:pPr>
        <w:spacing w:after="0"/>
        <w:ind w:left="0"/>
        <w:jc w:val="both"/>
      </w:pPr>
      <w:r>
        <w:rPr>
          <w:rFonts w:ascii="Times New Roman"/>
          <w:b w:val="false"/>
          <w:i w:val="false"/>
          <w:color w:val="000000"/>
          <w:sz w:val="28"/>
        </w:rPr>
        <w:t>
      подпункт 4) пункта 13 изложить в следующей редакции:</w:t>
      </w:r>
    </w:p>
    <w:bookmarkEnd w:id="3063"/>
    <w:bookmarkStart w:name="z4426" w:id="3064"/>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064"/>
    <w:bookmarkStart w:name="z4427" w:id="3065"/>
    <w:p>
      <w:pPr>
        <w:spacing w:after="0"/>
        <w:ind w:left="0"/>
        <w:jc w:val="both"/>
      </w:pPr>
      <w:r>
        <w:rPr>
          <w:rFonts w:ascii="Times New Roman"/>
          <w:b w:val="false"/>
          <w:i w:val="false"/>
          <w:color w:val="000000"/>
          <w:sz w:val="28"/>
        </w:rPr>
        <w:t>
      в пункте 14:</w:t>
      </w:r>
    </w:p>
    <w:bookmarkEnd w:id="3065"/>
    <w:bookmarkStart w:name="z4428" w:id="3066"/>
    <w:p>
      <w:pPr>
        <w:spacing w:after="0"/>
        <w:ind w:left="0"/>
        <w:jc w:val="both"/>
      </w:pPr>
      <w:r>
        <w:rPr>
          <w:rFonts w:ascii="Times New Roman"/>
          <w:b w:val="false"/>
          <w:i w:val="false"/>
          <w:color w:val="000000"/>
          <w:sz w:val="28"/>
        </w:rPr>
        <w:t>
      подпункты 1) и 2) изложить в следующей редакции:</w:t>
      </w:r>
    </w:p>
    <w:bookmarkEnd w:id="3066"/>
    <w:bookmarkStart w:name="z4429" w:id="3067"/>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067"/>
    <w:bookmarkStart w:name="z4430" w:id="3068"/>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068"/>
    <w:bookmarkStart w:name="z4431" w:id="3069"/>
    <w:p>
      <w:pPr>
        <w:spacing w:after="0"/>
        <w:ind w:left="0"/>
        <w:jc w:val="both"/>
      </w:pPr>
      <w:r>
        <w:rPr>
          <w:rFonts w:ascii="Times New Roman"/>
          <w:b w:val="false"/>
          <w:i w:val="false"/>
          <w:color w:val="000000"/>
          <w:sz w:val="28"/>
        </w:rPr>
        <w:t>
      подпункт 5) исключить;</w:t>
      </w:r>
    </w:p>
    <w:bookmarkEnd w:id="3069"/>
    <w:bookmarkStart w:name="z4432" w:id="3070"/>
    <w:p>
      <w:pPr>
        <w:spacing w:after="0"/>
        <w:ind w:left="0"/>
        <w:jc w:val="both"/>
      </w:pPr>
      <w:r>
        <w:rPr>
          <w:rFonts w:ascii="Times New Roman"/>
          <w:b w:val="false"/>
          <w:i w:val="false"/>
          <w:color w:val="000000"/>
          <w:sz w:val="28"/>
        </w:rPr>
        <w:t>
      подпункт 8) изложить в следующей редакции:</w:t>
      </w:r>
    </w:p>
    <w:bookmarkEnd w:id="3070"/>
    <w:bookmarkStart w:name="z4433" w:id="3071"/>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071"/>
    <w:bookmarkStart w:name="z4434" w:id="3072"/>
    <w:p>
      <w:pPr>
        <w:spacing w:after="0"/>
        <w:ind w:left="0"/>
        <w:jc w:val="both"/>
      </w:pPr>
      <w:r>
        <w:rPr>
          <w:rFonts w:ascii="Times New Roman"/>
          <w:b w:val="false"/>
          <w:i w:val="false"/>
          <w:color w:val="000000"/>
          <w:sz w:val="28"/>
        </w:rPr>
        <w:t>
      подпункты 16) и 17) изложить в следующей редакции:</w:t>
      </w:r>
    </w:p>
    <w:bookmarkEnd w:id="3072"/>
    <w:bookmarkStart w:name="z4435" w:id="3073"/>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073"/>
    <w:bookmarkStart w:name="z4436" w:id="3074"/>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074"/>
    <w:bookmarkStart w:name="z4437" w:id="3075"/>
    <w:p>
      <w:pPr>
        <w:spacing w:after="0"/>
        <w:ind w:left="0"/>
        <w:jc w:val="both"/>
      </w:pPr>
      <w:r>
        <w:rPr>
          <w:rFonts w:ascii="Times New Roman"/>
          <w:b w:val="false"/>
          <w:i w:val="false"/>
          <w:color w:val="000000"/>
          <w:sz w:val="28"/>
        </w:rPr>
        <w:t>
      дополнить подпунктами 18) и 19) следующего содержания:</w:t>
      </w:r>
    </w:p>
    <w:bookmarkEnd w:id="3075"/>
    <w:bookmarkStart w:name="z4438" w:id="3076"/>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076"/>
    <w:bookmarkStart w:name="z4439" w:id="3077"/>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077"/>
    <w:bookmarkStart w:name="z4440" w:id="3078"/>
    <w:p>
      <w:pPr>
        <w:spacing w:after="0"/>
        <w:ind w:left="0"/>
        <w:jc w:val="both"/>
      </w:pPr>
      <w:r>
        <w:rPr>
          <w:rFonts w:ascii="Times New Roman"/>
          <w:b w:val="false"/>
          <w:i w:val="false"/>
          <w:color w:val="000000"/>
          <w:sz w:val="28"/>
        </w:rPr>
        <w:t>
      в Положении об Управлении государственных доходов по Железинскому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утвержденном указанным приказом:</w:t>
      </w:r>
    </w:p>
    <w:bookmarkEnd w:id="3078"/>
    <w:bookmarkStart w:name="z4441" w:id="3079"/>
    <w:p>
      <w:pPr>
        <w:spacing w:after="0"/>
        <w:ind w:left="0"/>
        <w:jc w:val="both"/>
      </w:pPr>
      <w:r>
        <w:rPr>
          <w:rFonts w:ascii="Times New Roman"/>
          <w:b w:val="false"/>
          <w:i w:val="false"/>
          <w:color w:val="000000"/>
          <w:sz w:val="28"/>
        </w:rPr>
        <w:t>
      пункт 1 изложить в следующей редакции:</w:t>
      </w:r>
    </w:p>
    <w:bookmarkEnd w:id="3079"/>
    <w:bookmarkStart w:name="z4442" w:id="3080"/>
    <w:p>
      <w:pPr>
        <w:spacing w:after="0"/>
        <w:ind w:left="0"/>
        <w:jc w:val="both"/>
      </w:pPr>
      <w:r>
        <w:rPr>
          <w:rFonts w:ascii="Times New Roman"/>
          <w:b w:val="false"/>
          <w:i w:val="false"/>
          <w:color w:val="000000"/>
          <w:sz w:val="28"/>
        </w:rPr>
        <w:t>
      "1. Управление государственных доходов по Железинскому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080"/>
    <w:bookmarkStart w:name="z4443" w:id="3081"/>
    <w:p>
      <w:pPr>
        <w:spacing w:after="0"/>
        <w:ind w:left="0"/>
        <w:jc w:val="both"/>
      </w:pPr>
      <w:r>
        <w:rPr>
          <w:rFonts w:ascii="Times New Roman"/>
          <w:b w:val="false"/>
          <w:i w:val="false"/>
          <w:color w:val="000000"/>
          <w:sz w:val="28"/>
        </w:rPr>
        <w:t>
      подпункт 4) пункта 13 изложить в следующей редакции:</w:t>
      </w:r>
    </w:p>
    <w:bookmarkEnd w:id="3081"/>
    <w:bookmarkStart w:name="z4444" w:id="3082"/>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082"/>
    <w:bookmarkStart w:name="z4445" w:id="3083"/>
    <w:p>
      <w:pPr>
        <w:spacing w:after="0"/>
        <w:ind w:left="0"/>
        <w:jc w:val="both"/>
      </w:pPr>
      <w:r>
        <w:rPr>
          <w:rFonts w:ascii="Times New Roman"/>
          <w:b w:val="false"/>
          <w:i w:val="false"/>
          <w:color w:val="000000"/>
          <w:sz w:val="28"/>
        </w:rPr>
        <w:t>
      в пункте 14:</w:t>
      </w:r>
    </w:p>
    <w:bookmarkEnd w:id="3083"/>
    <w:bookmarkStart w:name="z4446" w:id="3084"/>
    <w:p>
      <w:pPr>
        <w:spacing w:after="0"/>
        <w:ind w:left="0"/>
        <w:jc w:val="both"/>
      </w:pPr>
      <w:r>
        <w:rPr>
          <w:rFonts w:ascii="Times New Roman"/>
          <w:b w:val="false"/>
          <w:i w:val="false"/>
          <w:color w:val="000000"/>
          <w:sz w:val="28"/>
        </w:rPr>
        <w:t>
      подпункты 1) и 2) изложить в следующей редакции:</w:t>
      </w:r>
    </w:p>
    <w:bookmarkEnd w:id="3084"/>
    <w:bookmarkStart w:name="z4447" w:id="3085"/>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085"/>
    <w:bookmarkStart w:name="z4448" w:id="3086"/>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086"/>
    <w:bookmarkStart w:name="z4449" w:id="3087"/>
    <w:p>
      <w:pPr>
        <w:spacing w:after="0"/>
        <w:ind w:left="0"/>
        <w:jc w:val="both"/>
      </w:pPr>
      <w:r>
        <w:rPr>
          <w:rFonts w:ascii="Times New Roman"/>
          <w:b w:val="false"/>
          <w:i w:val="false"/>
          <w:color w:val="000000"/>
          <w:sz w:val="28"/>
        </w:rPr>
        <w:t>
      подпункт 5) исключить;</w:t>
      </w:r>
    </w:p>
    <w:bookmarkEnd w:id="3087"/>
    <w:bookmarkStart w:name="z4450" w:id="3088"/>
    <w:p>
      <w:pPr>
        <w:spacing w:after="0"/>
        <w:ind w:left="0"/>
        <w:jc w:val="both"/>
      </w:pPr>
      <w:r>
        <w:rPr>
          <w:rFonts w:ascii="Times New Roman"/>
          <w:b w:val="false"/>
          <w:i w:val="false"/>
          <w:color w:val="000000"/>
          <w:sz w:val="28"/>
        </w:rPr>
        <w:t>
      подпункт 8) изложить в следующей редакции:</w:t>
      </w:r>
    </w:p>
    <w:bookmarkEnd w:id="3088"/>
    <w:bookmarkStart w:name="z4451" w:id="3089"/>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089"/>
    <w:bookmarkStart w:name="z4452" w:id="3090"/>
    <w:p>
      <w:pPr>
        <w:spacing w:after="0"/>
        <w:ind w:left="0"/>
        <w:jc w:val="both"/>
      </w:pPr>
      <w:r>
        <w:rPr>
          <w:rFonts w:ascii="Times New Roman"/>
          <w:b w:val="false"/>
          <w:i w:val="false"/>
          <w:color w:val="000000"/>
          <w:sz w:val="28"/>
        </w:rPr>
        <w:t>
      подпункты 16) и 17) изложить в следующей редакции:</w:t>
      </w:r>
    </w:p>
    <w:bookmarkEnd w:id="3090"/>
    <w:bookmarkStart w:name="z4453" w:id="3091"/>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091"/>
    <w:bookmarkStart w:name="z4454" w:id="3092"/>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092"/>
    <w:bookmarkStart w:name="z4455" w:id="3093"/>
    <w:p>
      <w:pPr>
        <w:spacing w:after="0"/>
        <w:ind w:left="0"/>
        <w:jc w:val="both"/>
      </w:pPr>
      <w:r>
        <w:rPr>
          <w:rFonts w:ascii="Times New Roman"/>
          <w:b w:val="false"/>
          <w:i w:val="false"/>
          <w:color w:val="000000"/>
          <w:sz w:val="28"/>
        </w:rPr>
        <w:t>
      дополнить подпунктами 18) и 19) следующего содержания:</w:t>
      </w:r>
    </w:p>
    <w:bookmarkEnd w:id="3093"/>
    <w:bookmarkStart w:name="z4456" w:id="3094"/>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094"/>
    <w:bookmarkStart w:name="z4457" w:id="3095"/>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095"/>
    <w:bookmarkStart w:name="z4458" w:id="3096"/>
    <w:p>
      <w:pPr>
        <w:spacing w:after="0"/>
        <w:ind w:left="0"/>
        <w:jc w:val="both"/>
      </w:pPr>
      <w:r>
        <w:rPr>
          <w:rFonts w:ascii="Times New Roman"/>
          <w:b w:val="false"/>
          <w:i w:val="false"/>
          <w:color w:val="000000"/>
          <w:sz w:val="28"/>
        </w:rPr>
        <w:t>
      в Положении об Управлении государственных доходов по Иртышскому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утвержденном указанным приказом:</w:t>
      </w:r>
    </w:p>
    <w:bookmarkEnd w:id="3096"/>
    <w:bookmarkStart w:name="z4459" w:id="3097"/>
    <w:p>
      <w:pPr>
        <w:spacing w:after="0"/>
        <w:ind w:left="0"/>
        <w:jc w:val="both"/>
      </w:pPr>
      <w:r>
        <w:rPr>
          <w:rFonts w:ascii="Times New Roman"/>
          <w:b w:val="false"/>
          <w:i w:val="false"/>
          <w:color w:val="000000"/>
          <w:sz w:val="28"/>
        </w:rPr>
        <w:t>
      пункт 1 изложить в следующей редакции:</w:t>
      </w:r>
    </w:p>
    <w:bookmarkEnd w:id="3097"/>
    <w:bookmarkStart w:name="z4460" w:id="3098"/>
    <w:p>
      <w:pPr>
        <w:spacing w:after="0"/>
        <w:ind w:left="0"/>
        <w:jc w:val="both"/>
      </w:pPr>
      <w:r>
        <w:rPr>
          <w:rFonts w:ascii="Times New Roman"/>
          <w:b w:val="false"/>
          <w:i w:val="false"/>
          <w:color w:val="000000"/>
          <w:sz w:val="28"/>
        </w:rPr>
        <w:t>
      "1. Управление государственных доходов по Иртышскому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098"/>
    <w:bookmarkStart w:name="z4461" w:id="3099"/>
    <w:p>
      <w:pPr>
        <w:spacing w:after="0"/>
        <w:ind w:left="0"/>
        <w:jc w:val="both"/>
      </w:pPr>
      <w:r>
        <w:rPr>
          <w:rFonts w:ascii="Times New Roman"/>
          <w:b w:val="false"/>
          <w:i w:val="false"/>
          <w:color w:val="000000"/>
          <w:sz w:val="28"/>
        </w:rPr>
        <w:t>
      подпункт 4) пункта 13 изложить в следующей редакции:</w:t>
      </w:r>
    </w:p>
    <w:bookmarkEnd w:id="3099"/>
    <w:bookmarkStart w:name="z4462" w:id="3100"/>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100"/>
    <w:bookmarkStart w:name="z4463" w:id="3101"/>
    <w:p>
      <w:pPr>
        <w:spacing w:after="0"/>
        <w:ind w:left="0"/>
        <w:jc w:val="both"/>
      </w:pPr>
      <w:r>
        <w:rPr>
          <w:rFonts w:ascii="Times New Roman"/>
          <w:b w:val="false"/>
          <w:i w:val="false"/>
          <w:color w:val="000000"/>
          <w:sz w:val="28"/>
        </w:rPr>
        <w:t>
      в пункте 14:</w:t>
      </w:r>
    </w:p>
    <w:bookmarkEnd w:id="3101"/>
    <w:bookmarkStart w:name="z4464" w:id="3102"/>
    <w:p>
      <w:pPr>
        <w:spacing w:after="0"/>
        <w:ind w:left="0"/>
        <w:jc w:val="both"/>
      </w:pPr>
      <w:r>
        <w:rPr>
          <w:rFonts w:ascii="Times New Roman"/>
          <w:b w:val="false"/>
          <w:i w:val="false"/>
          <w:color w:val="000000"/>
          <w:sz w:val="28"/>
        </w:rPr>
        <w:t>
      подпункты 1) и 2) изложить в следующей редакции:</w:t>
      </w:r>
    </w:p>
    <w:bookmarkEnd w:id="3102"/>
    <w:bookmarkStart w:name="z4465" w:id="3103"/>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103"/>
    <w:bookmarkStart w:name="z4466" w:id="3104"/>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104"/>
    <w:bookmarkStart w:name="z4467" w:id="3105"/>
    <w:p>
      <w:pPr>
        <w:spacing w:after="0"/>
        <w:ind w:left="0"/>
        <w:jc w:val="both"/>
      </w:pPr>
      <w:r>
        <w:rPr>
          <w:rFonts w:ascii="Times New Roman"/>
          <w:b w:val="false"/>
          <w:i w:val="false"/>
          <w:color w:val="000000"/>
          <w:sz w:val="28"/>
        </w:rPr>
        <w:t>
      подпункт 5) исключить;</w:t>
      </w:r>
    </w:p>
    <w:bookmarkEnd w:id="3105"/>
    <w:bookmarkStart w:name="z4468" w:id="3106"/>
    <w:p>
      <w:pPr>
        <w:spacing w:after="0"/>
        <w:ind w:left="0"/>
        <w:jc w:val="both"/>
      </w:pPr>
      <w:r>
        <w:rPr>
          <w:rFonts w:ascii="Times New Roman"/>
          <w:b w:val="false"/>
          <w:i w:val="false"/>
          <w:color w:val="000000"/>
          <w:sz w:val="28"/>
        </w:rPr>
        <w:t>
      подпункт 8) изложить в следующей редакции:</w:t>
      </w:r>
    </w:p>
    <w:bookmarkEnd w:id="3106"/>
    <w:bookmarkStart w:name="z4469" w:id="3107"/>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107"/>
    <w:bookmarkStart w:name="z4470" w:id="3108"/>
    <w:p>
      <w:pPr>
        <w:spacing w:after="0"/>
        <w:ind w:left="0"/>
        <w:jc w:val="both"/>
      </w:pPr>
      <w:r>
        <w:rPr>
          <w:rFonts w:ascii="Times New Roman"/>
          <w:b w:val="false"/>
          <w:i w:val="false"/>
          <w:color w:val="000000"/>
          <w:sz w:val="28"/>
        </w:rPr>
        <w:t>
      подпункты 16) и 17) изложить в следующей редакции:</w:t>
      </w:r>
    </w:p>
    <w:bookmarkEnd w:id="3108"/>
    <w:bookmarkStart w:name="z4471" w:id="3109"/>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109"/>
    <w:bookmarkStart w:name="z4472" w:id="3110"/>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110"/>
    <w:bookmarkStart w:name="z4473" w:id="3111"/>
    <w:p>
      <w:pPr>
        <w:spacing w:after="0"/>
        <w:ind w:left="0"/>
        <w:jc w:val="both"/>
      </w:pPr>
      <w:r>
        <w:rPr>
          <w:rFonts w:ascii="Times New Roman"/>
          <w:b w:val="false"/>
          <w:i w:val="false"/>
          <w:color w:val="000000"/>
          <w:sz w:val="28"/>
        </w:rPr>
        <w:t>
      дополнить подпунктами 18) и 19) следующего содержания:</w:t>
      </w:r>
    </w:p>
    <w:bookmarkEnd w:id="3111"/>
    <w:bookmarkStart w:name="z4474" w:id="3112"/>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112"/>
    <w:bookmarkStart w:name="z4475" w:id="3113"/>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113"/>
    <w:bookmarkStart w:name="z4476" w:id="3114"/>
    <w:p>
      <w:pPr>
        <w:spacing w:after="0"/>
        <w:ind w:left="0"/>
        <w:jc w:val="both"/>
      </w:pPr>
      <w:r>
        <w:rPr>
          <w:rFonts w:ascii="Times New Roman"/>
          <w:b w:val="false"/>
          <w:i w:val="false"/>
          <w:color w:val="000000"/>
          <w:sz w:val="28"/>
        </w:rPr>
        <w:t>
      в Положении об Управлении государственных доходов по Качирскому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утвержденном указанным приказом:</w:t>
      </w:r>
    </w:p>
    <w:bookmarkEnd w:id="3114"/>
    <w:bookmarkStart w:name="z4477" w:id="3115"/>
    <w:p>
      <w:pPr>
        <w:spacing w:after="0"/>
        <w:ind w:left="0"/>
        <w:jc w:val="both"/>
      </w:pPr>
      <w:r>
        <w:rPr>
          <w:rFonts w:ascii="Times New Roman"/>
          <w:b w:val="false"/>
          <w:i w:val="false"/>
          <w:color w:val="000000"/>
          <w:sz w:val="28"/>
        </w:rPr>
        <w:t>
      пункт 1 изложить в следующей редакции:</w:t>
      </w:r>
    </w:p>
    <w:bookmarkEnd w:id="3115"/>
    <w:bookmarkStart w:name="z4478" w:id="3116"/>
    <w:p>
      <w:pPr>
        <w:spacing w:after="0"/>
        <w:ind w:left="0"/>
        <w:jc w:val="both"/>
      </w:pPr>
      <w:r>
        <w:rPr>
          <w:rFonts w:ascii="Times New Roman"/>
          <w:b w:val="false"/>
          <w:i w:val="false"/>
          <w:color w:val="000000"/>
          <w:sz w:val="28"/>
        </w:rPr>
        <w:t>
      "1. Управление государственных доходов по Качирскому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116"/>
    <w:bookmarkStart w:name="z4479" w:id="3117"/>
    <w:p>
      <w:pPr>
        <w:spacing w:after="0"/>
        <w:ind w:left="0"/>
        <w:jc w:val="both"/>
      </w:pPr>
      <w:r>
        <w:rPr>
          <w:rFonts w:ascii="Times New Roman"/>
          <w:b w:val="false"/>
          <w:i w:val="false"/>
          <w:color w:val="000000"/>
          <w:sz w:val="28"/>
        </w:rPr>
        <w:t>
      подпункт 4) пункта 13 изложить в следующей редакции:</w:t>
      </w:r>
    </w:p>
    <w:bookmarkEnd w:id="3117"/>
    <w:bookmarkStart w:name="z4480" w:id="3118"/>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118"/>
    <w:bookmarkStart w:name="z4481" w:id="3119"/>
    <w:p>
      <w:pPr>
        <w:spacing w:after="0"/>
        <w:ind w:left="0"/>
        <w:jc w:val="both"/>
      </w:pPr>
      <w:r>
        <w:rPr>
          <w:rFonts w:ascii="Times New Roman"/>
          <w:b w:val="false"/>
          <w:i w:val="false"/>
          <w:color w:val="000000"/>
          <w:sz w:val="28"/>
        </w:rPr>
        <w:t>
      в пункте 14:</w:t>
      </w:r>
    </w:p>
    <w:bookmarkEnd w:id="3119"/>
    <w:bookmarkStart w:name="z4482" w:id="3120"/>
    <w:p>
      <w:pPr>
        <w:spacing w:after="0"/>
        <w:ind w:left="0"/>
        <w:jc w:val="both"/>
      </w:pPr>
      <w:r>
        <w:rPr>
          <w:rFonts w:ascii="Times New Roman"/>
          <w:b w:val="false"/>
          <w:i w:val="false"/>
          <w:color w:val="000000"/>
          <w:sz w:val="28"/>
        </w:rPr>
        <w:t>
      подпункты 1) и 2) изложить в следующей редакции:</w:t>
      </w:r>
    </w:p>
    <w:bookmarkEnd w:id="3120"/>
    <w:bookmarkStart w:name="z4483" w:id="3121"/>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121"/>
    <w:bookmarkStart w:name="z4484" w:id="3122"/>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122"/>
    <w:bookmarkStart w:name="z4485" w:id="3123"/>
    <w:p>
      <w:pPr>
        <w:spacing w:after="0"/>
        <w:ind w:left="0"/>
        <w:jc w:val="both"/>
      </w:pPr>
      <w:r>
        <w:rPr>
          <w:rFonts w:ascii="Times New Roman"/>
          <w:b w:val="false"/>
          <w:i w:val="false"/>
          <w:color w:val="000000"/>
          <w:sz w:val="28"/>
        </w:rPr>
        <w:t>
      подпункт 5) исключить;</w:t>
      </w:r>
    </w:p>
    <w:bookmarkEnd w:id="3123"/>
    <w:bookmarkStart w:name="z4486" w:id="3124"/>
    <w:p>
      <w:pPr>
        <w:spacing w:after="0"/>
        <w:ind w:left="0"/>
        <w:jc w:val="both"/>
      </w:pPr>
      <w:r>
        <w:rPr>
          <w:rFonts w:ascii="Times New Roman"/>
          <w:b w:val="false"/>
          <w:i w:val="false"/>
          <w:color w:val="000000"/>
          <w:sz w:val="28"/>
        </w:rPr>
        <w:t>
      подпункт 8) изложить в следующей редакции:</w:t>
      </w:r>
    </w:p>
    <w:bookmarkEnd w:id="3124"/>
    <w:bookmarkStart w:name="z4487" w:id="3125"/>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125"/>
    <w:bookmarkStart w:name="z4488" w:id="3126"/>
    <w:p>
      <w:pPr>
        <w:spacing w:after="0"/>
        <w:ind w:left="0"/>
        <w:jc w:val="both"/>
      </w:pPr>
      <w:r>
        <w:rPr>
          <w:rFonts w:ascii="Times New Roman"/>
          <w:b w:val="false"/>
          <w:i w:val="false"/>
          <w:color w:val="000000"/>
          <w:sz w:val="28"/>
        </w:rPr>
        <w:t>
      подпункты 16) и 17) изложить в следующей редакции:</w:t>
      </w:r>
    </w:p>
    <w:bookmarkEnd w:id="3126"/>
    <w:bookmarkStart w:name="z4489" w:id="3127"/>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127"/>
    <w:bookmarkStart w:name="z4490" w:id="3128"/>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128"/>
    <w:bookmarkStart w:name="z4491" w:id="3129"/>
    <w:p>
      <w:pPr>
        <w:spacing w:after="0"/>
        <w:ind w:left="0"/>
        <w:jc w:val="both"/>
      </w:pPr>
      <w:r>
        <w:rPr>
          <w:rFonts w:ascii="Times New Roman"/>
          <w:b w:val="false"/>
          <w:i w:val="false"/>
          <w:color w:val="000000"/>
          <w:sz w:val="28"/>
        </w:rPr>
        <w:t>
      дополнить подпунктами 18) и 19) следующего содержания:</w:t>
      </w:r>
    </w:p>
    <w:bookmarkEnd w:id="3129"/>
    <w:bookmarkStart w:name="z4492" w:id="3130"/>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130"/>
    <w:bookmarkStart w:name="z4493" w:id="3131"/>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131"/>
    <w:bookmarkStart w:name="z4494" w:id="3132"/>
    <w:p>
      <w:pPr>
        <w:spacing w:after="0"/>
        <w:ind w:left="0"/>
        <w:jc w:val="both"/>
      </w:pPr>
      <w:r>
        <w:rPr>
          <w:rFonts w:ascii="Times New Roman"/>
          <w:b w:val="false"/>
          <w:i w:val="false"/>
          <w:color w:val="000000"/>
          <w:sz w:val="28"/>
        </w:rPr>
        <w:t>
      в Положении об Управлении государственных доходов по Лебяжинскому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утвержденном указанным приказом:</w:t>
      </w:r>
    </w:p>
    <w:bookmarkEnd w:id="3132"/>
    <w:bookmarkStart w:name="z4495" w:id="3133"/>
    <w:p>
      <w:pPr>
        <w:spacing w:after="0"/>
        <w:ind w:left="0"/>
        <w:jc w:val="both"/>
      </w:pPr>
      <w:r>
        <w:rPr>
          <w:rFonts w:ascii="Times New Roman"/>
          <w:b w:val="false"/>
          <w:i w:val="false"/>
          <w:color w:val="000000"/>
          <w:sz w:val="28"/>
        </w:rPr>
        <w:t>
      пункт 1 изложить в следующей редакции:</w:t>
      </w:r>
    </w:p>
    <w:bookmarkEnd w:id="3133"/>
    <w:bookmarkStart w:name="z4496" w:id="3134"/>
    <w:p>
      <w:pPr>
        <w:spacing w:after="0"/>
        <w:ind w:left="0"/>
        <w:jc w:val="both"/>
      </w:pPr>
      <w:r>
        <w:rPr>
          <w:rFonts w:ascii="Times New Roman"/>
          <w:b w:val="false"/>
          <w:i w:val="false"/>
          <w:color w:val="000000"/>
          <w:sz w:val="28"/>
        </w:rPr>
        <w:t>
      "1. Управление государственных доходов по Лебяжинскому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134"/>
    <w:bookmarkStart w:name="z4497" w:id="3135"/>
    <w:p>
      <w:pPr>
        <w:spacing w:after="0"/>
        <w:ind w:left="0"/>
        <w:jc w:val="both"/>
      </w:pPr>
      <w:r>
        <w:rPr>
          <w:rFonts w:ascii="Times New Roman"/>
          <w:b w:val="false"/>
          <w:i w:val="false"/>
          <w:color w:val="000000"/>
          <w:sz w:val="28"/>
        </w:rPr>
        <w:t>
      подпункт 4) пункта 13 изложить в следующей редакции:</w:t>
      </w:r>
    </w:p>
    <w:bookmarkEnd w:id="3135"/>
    <w:bookmarkStart w:name="z4498" w:id="3136"/>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136"/>
    <w:bookmarkStart w:name="z4499" w:id="3137"/>
    <w:p>
      <w:pPr>
        <w:spacing w:after="0"/>
        <w:ind w:left="0"/>
        <w:jc w:val="both"/>
      </w:pPr>
      <w:r>
        <w:rPr>
          <w:rFonts w:ascii="Times New Roman"/>
          <w:b w:val="false"/>
          <w:i w:val="false"/>
          <w:color w:val="000000"/>
          <w:sz w:val="28"/>
        </w:rPr>
        <w:t>
      в пункте 14:</w:t>
      </w:r>
    </w:p>
    <w:bookmarkEnd w:id="3137"/>
    <w:bookmarkStart w:name="z4500" w:id="3138"/>
    <w:p>
      <w:pPr>
        <w:spacing w:after="0"/>
        <w:ind w:left="0"/>
        <w:jc w:val="both"/>
      </w:pPr>
      <w:r>
        <w:rPr>
          <w:rFonts w:ascii="Times New Roman"/>
          <w:b w:val="false"/>
          <w:i w:val="false"/>
          <w:color w:val="000000"/>
          <w:sz w:val="28"/>
        </w:rPr>
        <w:t>
      подпункты 1) и 2) изложить в следующей редакции:</w:t>
      </w:r>
    </w:p>
    <w:bookmarkEnd w:id="3138"/>
    <w:bookmarkStart w:name="z4501" w:id="3139"/>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139"/>
    <w:bookmarkStart w:name="z4502" w:id="3140"/>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140"/>
    <w:bookmarkStart w:name="z4503" w:id="3141"/>
    <w:p>
      <w:pPr>
        <w:spacing w:after="0"/>
        <w:ind w:left="0"/>
        <w:jc w:val="both"/>
      </w:pPr>
      <w:r>
        <w:rPr>
          <w:rFonts w:ascii="Times New Roman"/>
          <w:b w:val="false"/>
          <w:i w:val="false"/>
          <w:color w:val="000000"/>
          <w:sz w:val="28"/>
        </w:rPr>
        <w:t>
      подпункт 5) исключить;</w:t>
      </w:r>
    </w:p>
    <w:bookmarkEnd w:id="3141"/>
    <w:bookmarkStart w:name="z4504" w:id="3142"/>
    <w:p>
      <w:pPr>
        <w:spacing w:after="0"/>
        <w:ind w:left="0"/>
        <w:jc w:val="both"/>
      </w:pPr>
      <w:r>
        <w:rPr>
          <w:rFonts w:ascii="Times New Roman"/>
          <w:b w:val="false"/>
          <w:i w:val="false"/>
          <w:color w:val="000000"/>
          <w:sz w:val="28"/>
        </w:rPr>
        <w:t>
      подпункт 8) изложить в следующей редакции:</w:t>
      </w:r>
    </w:p>
    <w:bookmarkEnd w:id="3142"/>
    <w:bookmarkStart w:name="z4505" w:id="3143"/>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143"/>
    <w:bookmarkStart w:name="z4506" w:id="3144"/>
    <w:p>
      <w:pPr>
        <w:spacing w:after="0"/>
        <w:ind w:left="0"/>
        <w:jc w:val="both"/>
      </w:pPr>
      <w:r>
        <w:rPr>
          <w:rFonts w:ascii="Times New Roman"/>
          <w:b w:val="false"/>
          <w:i w:val="false"/>
          <w:color w:val="000000"/>
          <w:sz w:val="28"/>
        </w:rPr>
        <w:t>
      подпункты 16) и 17) изложить в следующей редакции:</w:t>
      </w:r>
    </w:p>
    <w:bookmarkEnd w:id="3144"/>
    <w:bookmarkStart w:name="z4507" w:id="3145"/>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145"/>
    <w:bookmarkStart w:name="z4508" w:id="3146"/>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146"/>
    <w:bookmarkStart w:name="z4509" w:id="3147"/>
    <w:p>
      <w:pPr>
        <w:spacing w:after="0"/>
        <w:ind w:left="0"/>
        <w:jc w:val="both"/>
      </w:pPr>
      <w:r>
        <w:rPr>
          <w:rFonts w:ascii="Times New Roman"/>
          <w:b w:val="false"/>
          <w:i w:val="false"/>
          <w:color w:val="000000"/>
          <w:sz w:val="28"/>
        </w:rPr>
        <w:t>
      дополнить подпунктами 18) и 19) следующего содержания:</w:t>
      </w:r>
    </w:p>
    <w:bookmarkEnd w:id="3147"/>
    <w:bookmarkStart w:name="z4510" w:id="3148"/>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148"/>
    <w:bookmarkStart w:name="z4511" w:id="3149"/>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149"/>
    <w:bookmarkStart w:name="z4512" w:id="3150"/>
    <w:p>
      <w:pPr>
        <w:spacing w:after="0"/>
        <w:ind w:left="0"/>
        <w:jc w:val="both"/>
      </w:pPr>
      <w:r>
        <w:rPr>
          <w:rFonts w:ascii="Times New Roman"/>
          <w:b w:val="false"/>
          <w:i w:val="false"/>
          <w:color w:val="000000"/>
          <w:sz w:val="28"/>
        </w:rPr>
        <w:t>
      в Положении об Управлении государственных доходов по Майскому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утвержденном указанным приказом:</w:t>
      </w:r>
    </w:p>
    <w:bookmarkEnd w:id="3150"/>
    <w:bookmarkStart w:name="z4513" w:id="3151"/>
    <w:p>
      <w:pPr>
        <w:spacing w:after="0"/>
        <w:ind w:left="0"/>
        <w:jc w:val="both"/>
      </w:pPr>
      <w:r>
        <w:rPr>
          <w:rFonts w:ascii="Times New Roman"/>
          <w:b w:val="false"/>
          <w:i w:val="false"/>
          <w:color w:val="000000"/>
          <w:sz w:val="28"/>
        </w:rPr>
        <w:t>
      пункт 1 изложить в следующей редакции:</w:t>
      </w:r>
    </w:p>
    <w:bookmarkEnd w:id="3151"/>
    <w:bookmarkStart w:name="z4514" w:id="3152"/>
    <w:p>
      <w:pPr>
        <w:spacing w:after="0"/>
        <w:ind w:left="0"/>
        <w:jc w:val="both"/>
      </w:pPr>
      <w:r>
        <w:rPr>
          <w:rFonts w:ascii="Times New Roman"/>
          <w:b w:val="false"/>
          <w:i w:val="false"/>
          <w:color w:val="000000"/>
          <w:sz w:val="28"/>
        </w:rPr>
        <w:t>
      "1. Управление государственных доходов по Майскому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152"/>
    <w:bookmarkStart w:name="z4515" w:id="3153"/>
    <w:p>
      <w:pPr>
        <w:spacing w:after="0"/>
        <w:ind w:left="0"/>
        <w:jc w:val="both"/>
      </w:pPr>
      <w:r>
        <w:rPr>
          <w:rFonts w:ascii="Times New Roman"/>
          <w:b w:val="false"/>
          <w:i w:val="false"/>
          <w:color w:val="000000"/>
          <w:sz w:val="28"/>
        </w:rPr>
        <w:t>
      подпункт 4) пункта 13 изложить в следующей редакции:</w:t>
      </w:r>
    </w:p>
    <w:bookmarkEnd w:id="3153"/>
    <w:bookmarkStart w:name="z4516" w:id="3154"/>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154"/>
    <w:bookmarkStart w:name="z4517" w:id="3155"/>
    <w:p>
      <w:pPr>
        <w:spacing w:after="0"/>
        <w:ind w:left="0"/>
        <w:jc w:val="both"/>
      </w:pPr>
      <w:r>
        <w:rPr>
          <w:rFonts w:ascii="Times New Roman"/>
          <w:b w:val="false"/>
          <w:i w:val="false"/>
          <w:color w:val="000000"/>
          <w:sz w:val="28"/>
        </w:rPr>
        <w:t>
      в пункте 14:</w:t>
      </w:r>
    </w:p>
    <w:bookmarkEnd w:id="3155"/>
    <w:bookmarkStart w:name="z4518" w:id="3156"/>
    <w:p>
      <w:pPr>
        <w:spacing w:after="0"/>
        <w:ind w:left="0"/>
        <w:jc w:val="both"/>
      </w:pPr>
      <w:r>
        <w:rPr>
          <w:rFonts w:ascii="Times New Roman"/>
          <w:b w:val="false"/>
          <w:i w:val="false"/>
          <w:color w:val="000000"/>
          <w:sz w:val="28"/>
        </w:rPr>
        <w:t>
      подпункты 1) и 2) изложить в следующей редакции:</w:t>
      </w:r>
    </w:p>
    <w:bookmarkEnd w:id="3156"/>
    <w:bookmarkStart w:name="z4519" w:id="3157"/>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157"/>
    <w:bookmarkStart w:name="z4520" w:id="3158"/>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158"/>
    <w:bookmarkStart w:name="z4521" w:id="3159"/>
    <w:p>
      <w:pPr>
        <w:spacing w:after="0"/>
        <w:ind w:left="0"/>
        <w:jc w:val="both"/>
      </w:pPr>
      <w:r>
        <w:rPr>
          <w:rFonts w:ascii="Times New Roman"/>
          <w:b w:val="false"/>
          <w:i w:val="false"/>
          <w:color w:val="000000"/>
          <w:sz w:val="28"/>
        </w:rPr>
        <w:t>
      подпункт 5) исключить;</w:t>
      </w:r>
    </w:p>
    <w:bookmarkEnd w:id="3159"/>
    <w:bookmarkStart w:name="z4522" w:id="3160"/>
    <w:p>
      <w:pPr>
        <w:spacing w:after="0"/>
        <w:ind w:left="0"/>
        <w:jc w:val="both"/>
      </w:pPr>
      <w:r>
        <w:rPr>
          <w:rFonts w:ascii="Times New Roman"/>
          <w:b w:val="false"/>
          <w:i w:val="false"/>
          <w:color w:val="000000"/>
          <w:sz w:val="28"/>
        </w:rPr>
        <w:t>
      подпункт 8) изложить в следующей редакции:</w:t>
      </w:r>
    </w:p>
    <w:bookmarkEnd w:id="3160"/>
    <w:bookmarkStart w:name="z4523" w:id="3161"/>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161"/>
    <w:bookmarkStart w:name="z4524" w:id="3162"/>
    <w:p>
      <w:pPr>
        <w:spacing w:after="0"/>
        <w:ind w:left="0"/>
        <w:jc w:val="both"/>
      </w:pPr>
      <w:r>
        <w:rPr>
          <w:rFonts w:ascii="Times New Roman"/>
          <w:b w:val="false"/>
          <w:i w:val="false"/>
          <w:color w:val="000000"/>
          <w:sz w:val="28"/>
        </w:rPr>
        <w:t>
      подпункты 16) и 17) изложить в следующей редакции:</w:t>
      </w:r>
    </w:p>
    <w:bookmarkEnd w:id="3162"/>
    <w:bookmarkStart w:name="z4525" w:id="3163"/>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163"/>
    <w:bookmarkStart w:name="z4526" w:id="3164"/>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164"/>
    <w:bookmarkStart w:name="z4527" w:id="3165"/>
    <w:p>
      <w:pPr>
        <w:spacing w:after="0"/>
        <w:ind w:left="0"/>
        <w:jc w:val="both"/>
      </w:pPr>
      <w:r>
        <w:rPr>
          <w:rFonts w:ascii="Times New Roman"/>
          <w:b w:val="false"/>
          <w:i w:val="false"/>
          <w:color w:val="000000"/>
          <w:sz w:val="28"/>
        </w:rPr>
        <w:t>
      дополнить подпунктами 18) и 19) следующего содержания:</w:t>
      </w:r>
    </w:p>
    <w:bookmarkEnd w:id="3165"/>
    <w:bookmarkStart w:name="z4528" w:id="3166"/>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166"/>
    <w:bookmarkStart w:name="z4529" w:id="3167"/>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167"/>
    <w:bookmarkStart w:name="z4530" w:id="3168"/>
    <w:p>
      <w:pPr>
        <w:spacing w:after="0"/>
        <w:ind w:left="0"/>
        <w:jc w:val="both"/>
      </w:pPr>
      <w:r>
        <w:rPr>
          <w:rFonts w:ascii="Times New Roman"/>
          <w:b w:val="false"/>
          <w:i w:val="false"/>
          <w:color w:val="000000"/>
          <w:sz w:val="28"/>
        </w:rPr>
        <w:t>
      в Положении об Управлении государственных доходов по Павлодарскому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утвержденном указанным приказом:</w:t>
      </w:r>
    </w:p>
    <w:bookmarkEnd w:id="3168"/>
    <w:bookmarkStart w:name="z4531" w:id="3169"/>
    <w:p>
      <w:pPr>
        <w:spacing w:after="0"/>
        <w:ind w:left="0"/>
        <w:jc w:val="both"/>
      </w:pPr>
      <w:r>
        <w:rPr>
          <w:rFonts w:ascii="Times New Roman"/>
          <w:b w:val="false"/>
          <w:i w:val="false"/>
          <w:color w:val="000000"/>
          <w:sz w:val="28"/>
        </w:rPr>
        <w:t>
      пункт 1 изложить в следующей редакции:</w:t>
      </w:r>
    </w:p>
    <w:bookmarkEnd w:id="3169"/>
    <w:bookmarkStart w:name="z4532" w:id="3170"/>
    <w:p>
      <w:pPr>
        <w:spacing w:after="0"/>
        <w:ind w:left="0"/>
        <w:jc w:val="both"/>
      </w:pPr>
      <w:r>
        <w:rPr>
          <w:rFonts w:ascii="Times New Roman"/>
          <w:b w:val="false"/>
          <w:i w:val="false"/>
          <w:color w:val="000000"/>
          <w:sz w:val="28"/>
        </w:rPr>
        <w:t>
      "1. Управление государственных доходов по Павлодарскому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170"/>
    <w:bookmarkStart w:name="z4533" w:id="3171"/>
    <w:p>
      <w:pPr>
        <w:spacing w:after="0"/>
        <w:ind w:left="0"/>
        <w:jc w:val="both"/>
      </w:pPr>
      <w:r>
        <w:rPr>
          <w:rFonts w:ascii="Times New Roman"/>
          <w:b w:val="false"/>
          <w:i w:val="false"/>
          <w:color w:val="000000"/>
          <w:sz w:val="28"/>
        </w:rPr>
        <w:t>
      подпункт 4) пункта 13 изложить в следующей редакции:</w:t>
      </w:r>
    </w:p>
    <w:bookmarkEnd w:id="3171"/>
    <w:bookmarkStart w:name="z4534" w:id="3172"/>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172"/>
    <w:bookmarkStart w:name="z4535" w:id="3173"/>
    <w:p>
      <w:pPr>
        <w:spacing w:after="0"/>
        <w:ind w:left="0"/>
        <w:jc w:val="both"/>
      </w:pPr>
      <w:r>
        <w:rPr>
          <w:rFonts w:ascii="Times New Roman"/>
          <w:b w:val="false"/>
          <w:i w:val="false"/>
          <w:color w:val="000000"/>
          <w:sz w:val="28"/>
        </w:rPr>
        <w:t>
      в пункте 14:</w:t>
      </w:r>
    </w:p>
    <w:bookmarkEnd w:id="3173"/>
    <w:bookmarkStart w:name="z4536" w:id="3174"/>
    <w:p>
      <w:pPr>
        <w:spacing w:after="0"/>
        <w:ind w:left="0"/>
        <w:jc w:val="both"/>
      </w:pPr>
      <w:r>
        <w:rPr>
          <w:rFonts w:ascii="Times New Roman"/>
          <w:b w:val="false"/>
          <w:i w:val="false"/>
          <w:color w:val="000000"/>
          <w:sz w:val="28"/>
        </w:rPr>
        <w:t>
      подпункты 1) и 2) изложить в следующей редакции:</w:t>
      </w:r>
    </w:p>
    <w:bookmarkEnd w:id="3174"/>
    <w:bookmarkStart w:name="z4537" w:id="3175"/>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175"/>
    <w:bookmarkStart w:name="z4538" w:id="3176"/>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176"/>
    <w:bookmarkStart w:name="z4539" w:id="3177"/>
    <w:p>
      <w:pPr>
        <w:spacing w:after="0"/>
        <w:ind w:left="0"/>
        <w:jc w:val="both"/>
      </w:pPr>
      <w:r>
        <w:rPr>
          <w:rFonts w:ascii="Times New Roman"/>
          <w:b w:val="false"/>
          <w:i w:val="false"/>
          <w:color w:val="000000"/>
          <w:sz w:val="28"/>
        </w:rPr>
        <w:t>
      подпункт 5) исключить;</w:t>
      </w:r>
    </w:p>
    <w:bookmarkEnd w:id="3177"/>
    <w:bookmarkStart w:name="z4540" w:id="3178"/>
    <w:p>
      <w:pPr>
        <w:spacing w:after="0"/>
        <w:ind w:left="0"/>
        <w:jc w:val="both"/>
      </w:pPr>
      <w:r>
        <w:rPr>
          <w:rFonts w:ascii="Times New Roman"/>
          <w:b w:val="false"/>
          <w:i w:val="false"/>
          <w:color w:val="000000"/>
          <w:sz w:val="28"/>
        </w:rPr>
        <w:t>
      подпункт 8) изложить в следующей редакции:</w:t>
      </w:r>
    </w:p>
    <w:bookmarkEnd w:id="3178"/>
    <w:bookmarkStart w:name="z4541" w:id="3179"/>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179"/>
    <w:bookmarkStart w:name="z4542" w:id="3180"/>
    <w:p>
      <w:pPr>
        <w:spacing w:after="0"/>
        <w:ind w:left="0"/>
        <w:jc w:val="both"/>
      </w:pPr>
      <w:r>
        <w:rPr>
          <w:rFonts w:ascii="Times New Roman"/>
          <w:b w:val="false"/>
          <w:i w:val="false"/>
          <w:color w:val="000000"/>
          <w:sz w:val="28"/>
        </w:rPr>
        <w:t>
      подпункты 16) и 17) изложить в следующей редакции:</w:t>
      </w:r>
    </w:p>
    <w:bookmarkEnd w:id="3180"/>
    <w:bookmarkStart w:name="z4543" w:id="3181"/>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181"/>
    <w:bookmarkStart w:name="z4544" w:id="3182"/>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182"/>
    <w:bookmarkStart w:name="z4545" w:id="3183"/>
    <w:p>
      <w:pPr>
        <w:spacing w:after="0"/>
        <w:ind w:left="0"/>
        <w:jc w:val="both"/>
      </w:pPr>
      <w:r>
        <w:rPr>
          <w:rFonts w:ascii="Times New Roman"/>
          <w:b w:val="false"/>
          <w:i w:val="false"/>
          <w:color w:val="000000"/>
          <w:sz w:val="28"/>
        </w:rPr>
        <w:t>
      дополнить подпунктами 18) и 19) следующего содержания:</w:t>
      </w:r>
    </w:p>
    <w:bookmarkEnd w:id="3183"/>
    <w:bookmarkStart w:name="z4546" w:id="3184"/>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184"/>
    <w:bookmarkStart w:name="z4547" w:id="3185"/>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185"/>
    <w:bookmarkStart w:name="z4548" w:id="3186"/>
    <w:p>
      <w:pPr>
        <w:spacing w:after="0"/>
        <w:ind w:left="0"/>
        <w:jc w:val="both"/>
      </w:pPr>
      <w:r>
        <w:rPr>
          <w:rFonts w:ascii="Times New Roman"/>
          <w:b w:val="false"/>
          <w:i w:val="false"/>
          <w:color w:val="000000"/>
          <w:sz w:val="28"/>
        </w:rPr>
        <w:t>
      в Положении об Управлении государственных доходов по Успенскому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утвержденном указанным приказом:</w:t>
      </w:r>
    </w:p>
    <w:bookmarkEnd w:id="3186"/>
    <w:bookmarkStart w:name="z4549" w:id="3187"/>
    <w:p>
      <w:pPr>
        <w:spacing w:after="0"/>
        <w:ind w:left="0"/>
        <w:jc w:val="both"/>
      </w:pPr>
      <w:r>
        <w:rPr>
          <w:rFonts w:ascii="Times New Roman"/>
          <w:b w:val="false"/>
          <w:i w:val="false"/>
          <w:color w:val="000000"/>
          <w:sz w:val="28"/>
        </w:rPr>
        <w:t>
      пункт 1 изложить в следующей редакции:</w:t>
      </w:r>
    </w:p>
    <w:bookmarkEnd w:id="3187"/>
    <w:bookmarkStart w:name="z4550" w:id="3188"/>
    <w:p>
      <w:pPr>
        <w:spacing w:after="0"/>
        <w:ind w:left="0"/>
        <w:jc w:val="both"/>
      </w:pPr>
      <w:r>
        <w:rPr>
          <w:rFonts w:ascii="Times New Roman"/>
          <w:b w:val="false"/>
          <w:i w:val="false"/>
          <w:color w:val="000000"/>
          <w:sz w:val="28"/>
        </w:rPr>
        <w:t>
      "1. Управление государственных доходов по Успенскому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188"/>
    <w:bookmarkStart w:name="z4551" w:id="3189"/>
    <w:p>
      <w:pPr>
        <w:spacing w:after="0"/>
        <w:ind w:left="0"/>
        <w:jc w:val="both"/>
      </w:pPr>
      <w:r>
        <w:rPr>
          <w:rFonts w:ascii="Times New Roman"/>
          <w:b w:val="false"/>
          <w:i w:val="false"/>
          <w:color w:val="000000"/>
          <w:sz w:val="28"/>
        </w:rPr>
        <w:t>
      подпункт 4) пункта 13 изложить в следующей редакции:</w:t>
      </w:r>
    </w:p>
    <w:bookmarkEnd w:id="3189"/>
    <w:bookmarkStart w:name="z4552" w:id="3190"/>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190"/>
    <w:bookmarkStart w:name="z4553" w:id="3191"/>
    <w:p>
      <w:pPr>
        <w:spacing w:after="0"/>
        <w:ind w:left="0"/>
        <w:jc w:val="both"/>
      </w:pPr>
      <w:r>
        <w:rPr>
          <w:rFonts w:ascii="Times New Roman"/>
          <w:b w:val="false"/>
          <w:i w:val="false"/>
          <w:color w:val="000000"/>
          <w:sz w:val="28"/>
        </w:rPr>
        <w:t>
      в пункте 14:</w:t>
      </w:r>
    </w:p>
    <w:bookmarkEnd w:id="3191"/>
    <w:bookmarkStart w:name="z4554" w:id="3192"/>
    <w:p>
      <w:pPr>
        <w:spacing w:after="0"/>
        <w:ind w:left="0"/>
        <w:jc w:val="both"/>
      </w:pPr>
      <w:r>
        <w:rPr>
          <w:rFonts w:ascii="Times New Roman"/>
          <w:b w:val="false"/>
          <w:i w:val="false"/>
          <w:color w:val="000000"/>
          <w:sz w:val="28"/>
        </w:rPr>
        <w:t>
      подпункты 1) и 2) изложить в следующей редакции:</w:t>
      </w:r>
    </w:p>
    <w:bookmarkEnd w:id="3192"/>
    <w:bookmarkStart w:name="z4555" w:id="3193"/>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193"/>
    <w:bookmarkStart w:name="z4556" w:id="3194"/>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194"/>
    <w:bookmarkStart w:name="z4557" w:id="3195"/>
    <w:p>
      <w:pPr>
        <w:spacing w:after="0"/>
        <w:ind w:left="0"/>
        <w:jc w:val="both"/>
      </w:pPr>
      <w:r>
        <w:rPr>
          <w:rFonts w:ascii="Times New Roman"/>
          <w:b w:val="false"/>
          <w:i w:val="false"/>
          <w:color w:val="000000"/>
          <w:sz w:val="28"/>
        </w:rPr>
        <w:t>
      подпункт 5) исключить;</w:t>
      </w:r>
    </w:p>
    <w:bookmarkEnd w:id="3195"/>
    <w:bookmarkStart w:name="z4558" w:id="3196"/>
    <w:p>
      <w:pPr>
        <w:spacing w:after="0"/>
        <w:ind w:left="0"/>
        <w:jc w:val="both"/>
      </w:pPr>
      <w:r>
        <w:rPr>
          <w:rFonts w:ascii="Times New Roman"/>
          <w:b w:val="false"/>
          <w:i w:val="false"/>
          <w:color w:val="000000"/>
          <w:sz w:val="28"/>
        </w:rPr>
        <w:t>
      подпункт 8) изложить в следующей редакции:</w:t>
      </w:r>
    </w:p>
    <w:bookmarkEnd w:id="3196"/>
    <w:bookmarkStart w:name="z4559" w:id="3197"/>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197"/>
    <w:bookmarkStart w:name="z4560" w:id="3198"/>
    <w:p>
      <w:pPr>
        <w:spacing w:after="0"/>
        <w:ind w:left="0"/>
        <w:jc w:val="both"/>
      </w:pPr>
      <w:r>
        <w:rPr>
          <w:rFonts w:ascii="Times New Roman"/>
          <w:b w:val="false"/>
          <w:i w:val="false"/>
          <w:color w:val="000000"/>
          <w:sz w:val="28"/>
        </w:rPr>
        <w:t>
      подпункты 16) и 17) изложить в следующей редакции:</w:t>
      </w:r>
    </w:p>
    <w:bookmarkEnd w:id="3198"/>
    <w:bookmarkStart w:name="z4561" w:id="3199"/>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199"/>
    <w:bookmarkStart w:name="z4562" w:id="3200"/>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200"/>
    <w:bookmarkStart w:name="z4563" w:id="3201"/>
    <w:p>
      <w:pPr>
        <w:spacing w:after="0"/>
        <w:ind w:left="0"/>
        <w:jc w:val="both"/>
      </w:pPr>
      <w:r>
        <w:rPr>
          <w:rFonts w:ascii="Times New Roman"/>
          <w:b w:val="false"/>
          <w:i w:val="false"/>
          <w:color w:val="000000"/>
          <w:sz w:val="28"/>
        </w:rPr>
        <w:t>
      дополнить подпунктами 18) и 19) следующего содержания:</w:t>
      </w:r>
    </w:p>
    <w:bookmarkEnd w:id="3201"/>
    <w:bookmarkStart w:name="z4564" w:id="3202"/>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202"/>
    <w:bookmarkStart w:name="z4565" w:id="3203"/>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203"/>
    <w:bookmarkStart w:name="z4566" w:id="3204"/>
    <w:p>
      <w:pPr>
        <w:spacing w:after="0"/>
        <w:ind w:left="0"/>
        <w:jc w:val="both"/>
      </w:pPr>
      <w:r>
        <w:rPr>
          <w:rFonts w:ascii="Times New Roman"/>
          <w:b w:val="false"/>
          <w:i w:val="false"/>
          <w:color w:val="000000"/>
          <w:sz w:val="28"/>
        </w:rPr>
        <w:t>
      в Положении об Управлении государственных доходов по Щербактинскому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утвержденном указанным приказом:</w:t>
      </w:r>
    </w:p>
    <w:bookmarkEnd w:id="3204"/>
    <w:bookmarkStart w:name="z4567" w:id="3205"/>
    <w:p>
      <w:pPr>
        <w:spacing w:after="0"/>
        <w:ind w:left="0"/>
        <w:jc w:val="both"/>
      </w:pPr>
      <w:r>
        <w:rPr>
          <w:rFonts w:ascii="Times New Roman"/>
          <w:b w:val="false"/>
          <w:i w:val="false"/>
          <w:color w:val="000000"/>
          <w:sz w:val="28"/>
        </w:rPr>
        <w:t>
      пункт 1 изложить в следующей редакции:</w:t>
      </w:r>
    </w:p>
    <w:bookmarkEnd w:id="3205"/>
    <w:bookmarkStart w:name="z4568" w:id="3206"/>
    <w:p>
      <w:pPr>
        <w:spacing w:after="0"/>
        <w:ind w:left="0"/>
        <w:jc w:val="both"/>
      </w:pPr>
      <w:r>
        <w:rPr>
          <w:rFonts w:ascii="Times New Roman"/>
          <w:b w:val="false"/>
          <w:i w:val="false"/>
          <w:color w:val="000000"/>
          <w:sz w:val="28"/>
        </w:rPr>
        <w:t>
      "1. Управление государственных доходов по Щербактинскому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206"/>
    <w:bookmarkStart w:name="z4569" w:id="3207"/>
    <w:p>
      <w:pPr>
        <w:spacing w:after="0"/>
        <w:ind w:left="0"/>
        <w:jc w:val="both"/>
      </w:pPr>
      <w:r>
        <w:rPr>
          <w:rFonts w:ascii="Times New Roman"/>
          <w:b w:val="false"/>
          <w:i w:val="false"/>
          <w:color w:val="000000"/>
          <w:sz w:val="28"/>
        </w:rPr>
        <w:t>
      подпункт 4) пункта 13 изложить в следующей редакции:</w:t>
      </w:r>
    </w:p>
    <w:bookmarkEnd w:id="3207"/>
    <w:bookmarkStart w:name="z4570" w:id="3208"/>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208"/>
    <w:bookmarkStart w:name="z4571" w:id="3209"/>
    <w:p>
      <w:pPr>
        <w:spacing w:after="0"/>
        <w:ind w:left="0"/>
        <w:jc w:val="both"/>
      </w:pPr>
      <w:r>
        <w:rPr>
          <w:rFonts w:ascii="Times New Roman"/>
          <w:b w:val="false"/>
          <w:i w:val="false"/>
          <w:color w:val="000000"/>
          <w:sz w:val="28"/>
        </w:rPr>
        <w:t>
      в пункте 14:</w:t>
      </w:r>
    </w:p>
    <w:bookmarkEnd w:id="3209"/>
    <w:bookmarkStart w:name="z4572" w:id="3210"/>
    <w:p>
      <w:pPr>
        <w:spacing w:after="0"/>
        <w:ind w:left="0"/>
        <w:jc w:val="both"/>
      </w:pPr>
      <w:r>
        <w:rPr>
          <w:rFonts w:ascii="Times New Roman"/>
          <w:b w:val="false"/>
          <w:i w:val="false"/>
          <w:color w:val="000000"/>
          <w:sz w:val="28"/>
        </w:rPr>
        <w:t>
      подпункты 1) и 2) изложить в следующей редакции:</w:t>
      </w:r>
    </w:p>
    <w:bookmarkEnd w:id="3210"/>
    <w:bookmarkStart w:name="z4573" w:id="3211"/>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211"/>
    <w:bookmarkStart w:name="z4574" w:id="3212"/>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212"/>
    <w:bookmarkStart w:name="z4575" w:id="3213"/>
    <w:p>
      <w:pPr>
        <w:spacing w:after="0"/>
        <w:ind w:left="0"/>
        <w:jc w:val="both"/>
      </w:pPr>
      <w:r>
        <w:rPr>
          <w:rFonts w:ascii="Times New Roman"/>
          <w:b w:val="false"/>
          <w:i w:val="false"/>
          <w:color w:val="000000"/>
          <w:sz w:val="28"/>
        </w:rPr>
        <w:t>
      подпункт 5) исключить;</w:t>
      </w:r>
    </w:p>
    <w:bookmarkEnd w:id="3213"/>
    <w:bookmarkStart w:name="z4576" w:id="3214"/>
    <w:p>
      <w:pPr>
        <w:spacing w:after="0"/>
        <w:ind w:left="0"/>
        <w:jc w:val="both"/>
      </w:pPr>
      <w:r>
        <w:rPr>
          <w:rFonts w:ascii="Times New Roman"/>
          <w:b w:val="false"/>
          <w:i w:val="false"/>
          <w:color w:val="000000"/>
          <w:sz w:val="28"/>
        </w:rPr>
        <w:t>
      подпункт 8) изложить в следующей редакции:</w:t>
      </w:r>
    </w:p>
    <w:bookmarkEnd w:id="3214"/>
    <w:bookmarkStart w:name="z4577" w:id="3215"/>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215"/>
    <w:bookmarkStart w:name="z4578" w:id="3216"/>
    <w:p>
      <w:pPr>
        <w:spacing w:after="0"/>
        <w:ind w:left="0"/>
        <w:jc w:val="both"/>
      </w:pPr>
      <w:r>
        <w:rPr>
          <w:rFonts w:ascii="Times New Roman"/>
          <w:b w:val="false"/>
          <w:i w:val="false"/>
          <w:color w:val="000000"/>
          <w:sz w:val="28"/>
        </w:rPr>
        <w:t>
      подпункты 16) и 17) изложить в следующей редакции:</w:t>
      </w:r>
    </w:p>
    <w:bookmarkEnd w:id="3216"/>
    <w:bookmarkStart w:name="z4579" w:id="3217"/>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217"/>
    <w:bookmarkStart w:name="z4580" w:id="3218"/>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218"/>
    <w:bookmarkStart w:name="z4581" w:id="3219"/>
    <w:p>
      <w:pPr>
        <w:spacing w:after="0"/>
        <w:ind w:left="0"/>
        <w:jc w:val="both"/>
      </w:pPr>
      <w:r>
        <w:rPr>
          <w:rFonts w:ascii="Times New Roman"/>
          <w:b w:val="false"/>
          <w:i w:val="false"/>
          <w:color w:val="000000"/>
          <w:sz w:val="28"/>
        </w:rPr>
        <w:t>
      дополнить подпунктами 18) и 19) следующего содержания:</w:t>
      </w:r>
    </w:p>
    <w:bookmarkEnd w:id="3219"/>
    <w:bookmarkStart w:name="z4582" w:id="3220"/>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220"/>
    <w:bookmarkStart w:name="z4583" w:id="3221"/>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221"/>
    <w:bookmarkStart w:name="z4584" w:id="3222"/>
    <w:p>
      <w:pPr>
        <w:spacing w:after="0"/>
        <w:ind w:left="0"/>
        <w:jc w:val="both"/>
      </w:pPr>
      <w:r>
        <w:rPr>
          <w:rFonts w:ascii="Times New Roman"/>
          <w:b w:val="false"/>
          <w:i w:val="false"/>
          <w:color w:val="000000"/>
          <w:sz w:val="28"/>
        </w:rPr>
        <w:t>
      в Положении о Департаменте государственных доходов по Северо-Казахстанской области Комитета государственных доходов Министерства финансов Республики Казахстан, утвержденном указанным приказом:</w:t>
      </w:r>
    </w:p>
    <w:bookmarkEnd w:id="3222"/>
    <w:bookmarkStart w:name="z4585" w:id="3223"/>
    <w:p>
      <w:pPr>
        <w:spacing w:after="0"/>
        <w:ind w:left="0"/>
        <w:jc w:val="both"/>
      </w:pPr>
      <w:r>
        <w:rPr>
          <w:rFonts w:ascii="Times New Roman"/>
          <w:b w:val="false"/>
          <w:i w:val="false"/>
          <w:color w:val="000000"/>
          <w:sz w:val="28"/>
        </w:rPr>
        <w:t>
      пункт 1 изложить в следующей редакции:</w:t>
      </w:r>
    </w:p>
    <w:bookmarkEnd w:id="3223"/>
    <w:bookmarkStart w:name="z4586" w:id="3224"/>
    <w:p>
      <w:pPr>
        <w:spacing w:after="0"/>
        <w:ind w:left="0"/>
        <w:jc w:val="both"/>
      </w:pPr>
      <w:r>
        <w:rPr>
          <w:rFonts w:ascii="Times New Roman"/>
          <w:b w:val="false"/>
          <w:i w:val="false"/>
          <w:color w:val="000000"/>
          <w:sz w:val="28"/>
        </w:rPr>
        <w:t>
      "1. Департамент государственных доходов по Северо-Казахстанской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сфере таможенного дела, по обеспечению полноты и своевременности поступлений налогов, таможенных и других обязательных платежей в бюджет, исчисления, удержания, перечисления социальных платежей, государственного регулирования производства, оборота этилового спирта и алкогольной продукции, табачных изделий, оборота отдельных видов нефтепродуктов и биотоплива, государственного регулирования и контроля в области реабилитации и банкротства (за исключением банков, страховых (перестраховочных) организаций и накопительных пенсионных фондов), участие в реализации налоговой политики 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Евразийского экономического союза, их перевозкой по единой таможенной территории Евразийского экономического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в пределах, предусмотренных законодательством, а также по предупреждению, выявлению, пресечению, раскрытию и расследованию уголовных и административных правонарушений, отнесенных законодательством Республики Казахстан к ведению этого органа, и иных функций в соответствии с законодательством Республики Казахстан.";</w:t>
      </w:r>
    </w:p>
    <w:bookmarkEnd w:id="3224"/>
    <w:bookmarkStart w:name="z4587" w:id="3225"/>
    <w:p>
      <w:pPr>
        <w:spacing w:after="0"/>
        <w:ind w:left="0"/>
        <w:jc w:val="both"/>
      </w:pPr>
      <w:r>
        <w:rPr>
          <w:rFonts w:ascii="Times New Roman"/>
          <w:b w:val="false"/>
          <w:i w:val="false"/>
          <w:color w:val="000000"/>
          <w:sz w:val="28"/>
        </w:rPr>
        <w:t>
      в пункте 14:</w:t>
      </w:r>
    </w:p>
    <w:bookmarkEnd w:id="3225"/>
    <w:bookmarkStart w:name="z4588" w:id="3226"/>
    <w:p>
      <w:pPr>
        <w:spacing w:after="0"/>
        <w:ind w:left="0"/>
        <w:jc w:val="both"/>
      </w:pPr>
      <w:r>
        <w:rPr>
          <w:rFonts w:ascii="Times New Roman"/>
          <w:b w:val="false"/>
          <w:i w:val="false"/>
          <w:color w:val="000000"/>
          <w:sz w:val="28"/>
        </w:rPr>
        <w:t>
      подпункты 2), 3) изложить в следующей редакции:</w:t>
      </w:r>
    </w:p>
    <w:bookmarkEnd w:id="3226"/>
    <w:bookmarkStart w:name="z4589" w:id="3227"/>
    <w:p>
      <w:pPr>
        <w:spacing w:after="0"/>
        <w:ind w:left="0"/>
        <w:jc w:val="both"/>
      </w:pPr>
      <w:r>
        <w:rPr>
          <w:rFonts w:ascii="Times New Roman"/>
          <w:b w:val="false"/>
          <w:i w:val="false"/>
          <w:color w:val="000000"/>
          <w:sz w:val="28"/>
        </w:rPr>
        <w:t>
      "2) реализация стратегий и программ, обеспечивающих формирование государственной политики по выявлению и расследованию уголовных правонарушений в сфере экономической деятельности, а также противодействие "теневой" экономике;</w:t>
      </w:r>
    </w:p>
    <w:bookmarkEnd w:id="3227"/>
    <w:bookmarkStart w:name="z4590" w:id="3228"/>
    <w:p>
      <w:pPr>
        <w:spacing w:after="0"/>
        <w:ind w:left="0"/>
        <w:jc w:val="both"/>
      </w:pPr>
      <w:r>
        <w:rPr>
          <w:rFonts w:ascii="Times New Roman"/>
          <w:b w:val="false"/>
          <w:i w:val="false"/>
          <w:color w:val="000000"/>
          <w:sz w:val="28"/>
        </w:rPr>
        <w:t>
      3) обеспечение полноты и своевременности поступления налогов, таможенных и других обязательных платежей в бюджет, а также специальных, антидемпинговых и компенсационных пошлин;";</w:t>
      </w:r>
    </w:p>
    <w:bookmarkEnd w:id="3228"/>
    <w:bookmarkStart w:name="z4591" w:id="3229"/>
    <w:p>
      <w:pPr>
        <w:spacing w:after="0"/>
        <w:ind w:left="0"/>
        <w:jc w:val="both"/>
      </w:pPr>
      <w:r>
        <w:rPr>
          <w:rFonts w:ascii="Times New Roman"/>
          <w:b w:val="false"/>
          <w:i w:val="false"/>
          <w:color w:val="000000"/>
          <w:sz w:val="28"/>
        </w:rPr>
        <w:t>
      подпункт 8) изложить в следующей редакции:</w:t>
      </w:r>
    </w:p>
    <w:bookmarkEnd w:id="3229"/>
    <w:bookmarkStart w:name="z4592" w:id="3230"/>
    <w:p>
      <w:pPr>
        <w:spacing w:after="0"/>
        <w:ind w:left="0"/>
        <w:jc w:val="both"/>
      </w:pPr>
      <w:r>
        <w:rPr>
          <w:rFonts w:ascii="Times New Roman"/>
          <w:b w:val="false"/>
          <w:i w:val="false"/>
          <w:color w:val="000000"/>
          <w:sz w:val="28"/>
        </w:rPr>
        <w:t>
      "8) обеспечение в пределах своей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3230"/>
    <w:bookmarkStart w:name="z4593" w:id="3231"/>
    <w:p>
      <w:pPr>
        <w:spacing w:after="0"/>
        <w:ind w:left="0"/>
        <w:jc w:val="both"/>
      </w:pPr>
      <w:r>
        <w:rPr>
          <w:rFonts w:ascii="Times New Roman"/>
          <w:b w:val="false"/>
          <w:i w:val="false"/>
          <w:color w:val="000000"/>
          <w:sz w:val="28"/>
        </w:rPr>
        <w:t>
      подпункт 10) изложить в следующей редакции:</w:t>
      </w:r>
    </w:p>
    <w:bookmarkEnd w:id="3231"/>
    <w:bookmarkStart w:name="z4594" w:id="3232"/>
    <w:p>
      <w:pPr>
        <w:spacing w:after="0"/>
        <w:ind w:left="0"/>
        <w:jc w:val="both"/>
      </w:pPr>
      <w:r>
        <w:rPr>
          <w:rFonts w:ascii="Times New Roman"/>
          <w:b w:val="false"/>
          <w:i w:val="false"/>
          <w:color w:val="000000"/>
          <w:sz w:val="28"/>
        </w:rPr>
        <w:t>
      "10) обеспечение защиты прав на объекты интеллектуальной собственности на таможенной территории Евразийского экономического союза;";</w:t>
      </w:r>
    </w:p>
    <w:bookmarkEnd w:id="3232"/>
    <w:bookmarkStart w:name="z4595" w:id="3233"/>
    <w:p>
      <w:pPr>
        <w:spacing w:after="0"/>
        <w:ind w:left="0"/>
        <w:jc w:val="both"/>
      </w:pPr>
      <w:r>
        <w:rPr>
          <w:rFonts w:ascii="Times New Roman"/>
          <w:b w:val="false"/>
          <w:i w:val="false"/>
          <w:color w:val="000000"/>
          <w:sz w:val="28"/>
        </w:rPr>
        <w:t>
      подпункты 15) и 16) изложить в следующей редакции:</w:t>
      </w:r>
    </w:p>
    <w:bookmarkEnd w:id="3233"/>
    <w:bookmarkStart w:name="z4596" w:id="3234"/>
    <w:p>
      <w:pPr>
        <w:spacing w:after="0"/>
        <w:ind w:left="0"/>
        <w:jc w:val="both"/>
      </w:pPr>
      <w:r>
        <w:rPr>
          <w:rFonts w:ascii="Times New Roman"/>
          <w:b w:val="false"/>
          <w:i w:val="false"/>
          <w:color w:val="000000"/>
          <w:sz w:val="28"/>
        </w:rPr>
        <w:t>
      "15) обеспечение полноты и своевременности исчисления, удержания и перечисления социальных платежей;</w:t>
      </w:r>
    </w:p>
    <w:bookmarkEnd w:id="3234"/>
    <w:bookmarkStart w:name="z4597" w:id="3235"/>
    <w:p>
      <w:pPr>
        <w:spacing w:after="0"/>
        <w:ind w:left="0"/>
        <w:jc w:val="both"/>
      </w:pPr>
      <w:r>
        <w:rPr>
          <w:rFonts w:ascii="Times New Roman"/>
          <w:b w:val="false"/>
          <w:i w:val="false"/>
          <w:color w:val="000000"/>
          <w:sz w:val="28"/>
        </w:rPr>
        <w:t>
      16) предупреждение, выявление, пресечение, раскрытие и расследование уголовных правонарушений в соответствии с компетенцией, установленной законодательством Республики Казахстан;";</w:t>
      </w:r>
    </w:p>
    <w:bookmarkEnd w:id="3235"/>
    <w:bookmarkStart w:name="z4598" w:id="3236"/>
    <w:p>
      <w:pPr>
        <w:spacing w:after="0"/>
        <w:ind w:left="0"/>
        <w:jc w:val="both"/>
      </w:pPr>
      <w:r>
        <w:rPr>
          <w:rFonts w:ascii="Times New Roman"/>
          <w:b w:val="false"/>
          <w:i w:val="false"/>
          <w:color w:val="000000"/>
          <w:sz w:val="28"/>
        </w:rPr>
        <w:t>
      подпункт 21) изложить в следующей редакции:</w:t>
      </w:r>
    </w:p>
    <w:bookmarkEnd w:id="3236"/>
    <w:bookmarkStart w:name="z4599" w:id="3237"/>
    <w:p>
      <w:pPr>
        <w:spacing w:after="0"/>
        <w:ind w:left="0"/>
        <w:jc w:val="both"/>
      </w:pPr>
      <w:r>
        <w:rPr>
          <w:rFonts w:ascii="Times New Roman"/>
          <w:b w:val="false"/>
          <w:i w:val="false"/>
          <w:color w:val="000000"/>
          <w:sz w:val="28"/>
        </w:rPr>
        <w:t>
      "21) участие в разработке и реализации государственной политики по предупреждению, выявлению, пресечению, раскрытию и расследованию уголовных правонарушений в пределах, предусмотренных законодательством Республики Казахстан;";</w:t>
      </w:r>
    </w:p>
    <w:bookmarkEnd w:id="3237"/>
    <w:bookmarkStart w:name="z4600" w:id="3238"/>
    <w:p>
      <w:pPr>
        <w:spacing w:after="0"/>
        <w:ind w:left="0"/>
        <w:jc w:val="both"/>
      </w:pPr>
      <w:r>
        <w:rPr>
          <w:rFonts w:ascii="Times New Roman"/>
          <w:b w:val="false"/>
          <w:i w:val="false"/>
          <w:color w:val="000000"/>
          <w:sz w:val="28"/>
        </w:rPr>
        <w:t>
      подпункт 22) исключить;</w:t>
      </w:r>
    </w:p>
    <w:bookmarkEnd w:id="3238"/>
    <w:bookmarkStart w:name="z4601" w:id="3239"/>
    <w:p>
      <w:pPr>
        <w:spacing w:after="0"/>
        <w:ind w:left="0"/>
        <w:jc w:val="both"/>
      </w:pPr>
      <w:r>
        <w:rPr>
          <w:rFonts w:ascii="Times New Roman"/>
          <w:b w:val="false"/>
          <w:i w:val="false"/>
          <w:color w:val="000000"/>
          <w:sz w:val="28"/>
        </w:rPr>
        <w:t>
      в пункте 15:</w:t>
      </w:r>
    </w:p>
    <w:bookmarkEnd w:id="3239"/>
    <w:bookmarkStart w:name="z4602" w:id="3240"/>
    <w:p>
      <w:pPr>
        <w:spacing w:after="0"/>
        <w:ind w:left="0"/>
        <w:jc w:val="both"/>
      </w:pPr>
      <w:r>
        <w:rPr>
          <w:rFonts w:ascii="Times New Roman"/>
          <w:b w:val="false"/>
          <w:i w:val="false"/>
          <w:color w:val="000000"/>
          <w:sz w:val="28"/>
        </w:rPr>
        <w:t>
      подпункты 1) и 2) изложить в следующей редакции:</w:t>
      </w:r>
    </w:p>
    <w:bookmarkEnd w:id="3240"/>
    <w:bookmarkStart w:name="z4603" w:id="3241"/>
    <w:p>
      <w:pPr>
        <w:spacing w:after="0"/>
        <w:ind w:left="0"/>
        <w:jc w:val="both"/>
      </w:pPr>
      <w:r>
        <w:rPr>
          <w:rFonts w:ascii="Times New Roman"/>
          <w:b w:val="false"/>
          <w:i w:val="false"/>
          <w:color w:val="000000"/>
          <w:sz w:val="28"/>
        </w:rPr>
        <w:t>
      "1)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w:t>
      </w:r>
    </w:p>
    <w:bookmarkEnd w:id="3241"/>
    <w:bookmarkStart w:name="z4604" w:id="3242"/>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и таможенным законодательством Республики Казахстан и соответствующими международными договорами;";</w:t>
      </w:r>
    </w:p>
    <w:bookmarkEnd w:id="3242"/>
    <w:bookmarkStart w:name="z4605" w:id="3243"/>
    <w:p>
      <w:pPr>
        <w:spacing w:after="0"/>
        <w:ind w:left="0"/>
        <w:jc w:val="both"/>
      </w:pPr>
      <w:r>
        <w:rPr>
          <w:rFonts w:ascii="Times New Roman"/>
          <w:b w:val="false"/>
          <w:i w:val="false"/>
          <w:color w:val="000000"/>
          <w:sz w:val="28"/>
        </w:rPr>
        <w:t>
      подпункт 6) исключить;</w:t>
      </w:r>
    </w:p>
    <w:bookmarkEnd w:id="3243"/>
    <w:bookmarkStart w:name="z4606" w:id="3244"/>
    <w:p>
      <w:pPr>
        <w:spacing w:after="0"/>
        <w:ind w:left="0"/>
        <w:jc w:val="both"/>
      </w:pPr>
      <w:r>
        <w:rPr>
          <w:rFonts w:ascii="Times New Roman"/>
          <w:b w:val="false"/>
          <w:i w:val="false"/>
          <w:color w:val="000000"/>
          <w:sz w:val="28"/>
        </w:rPr>
        <w:t>
      подпункт 12) изложить в следующей редакции:</w:t>
      </w:r>
    </w:p>
    <w:bookmarkEnd w:id="3244"/>
    <w:bookmarkStart w:name="z4607" w:id="3245"/>
    <w:p>
      <w:pPr>
        <w:spacing w:after="0"/>
        <w:ind w:left="0"/>
        <w:jc w:val="both"/>
      </w:pPr>
      <w:r>
        <w:rPr>
          <w:rFonts w:ascii="Times New Roman"/>
          <w:b w:val="false"/>
          <w:i w:val="false"/>
          <w:color w:val="000000"/>
          <w:sz w:val="28"/>
        </w:rPr>
        <w:t>
      "12)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245"/>
    <w:bookmarkStart w:name="z4608" w:id="3246"/>
    <w:p>
      <w:pPr>
        <w:spacing w:after="0"/>
        <w:ind w:left="0"/>
        <w:jc w:val="both"/>
      </w:pPr>
      <w:r>
        <w:rPr>
          <w:rFonts w:ascii="Times New Roman"/>
          <w:b w:val="false"/>
          <w:i w:val="false"/>
          <w:color w:val="000000"/>
          <w:sz w:val="28"/>
        </w:rPr>
        <w:t>
      подпункт 18) изложить в следующей редакции:</w:t>
      </w:r>
    </w:p>
    <w:bookmarkEnd w:id="3246"/>
    <w:bookmarkStart w:name="z4609" w:id="3247"/>
    <w:p>
      <w:pPr>
        <w:spacing w:after="0"/>
        <w:ind w:left="0"/>
        <w:jc w:val="both"/>
      </w:pPr>
      <w:r>
        <w:rPr>
          <w:rFonts w:ascii="Times New Roman"/>
          <w:b w:val="false"/>
          <w:i w:val="false"/>
          <w:color w:val="000000"/>
          <w:sz w:val="28"/>
        </w:rPr>
        <w:t>
      "18) взимание таможенных платежей и налогов, а также специальных, антидемпинговых и компенсационных пошлин, контроль правильности их исчисления и своевременности уплаты, зачет (возврат) и принятие мер по их принудительному взысканию;";</w:t>
      </w:r>
    </w:p>
    <w:bookmarkEnd w:id="3247"/>
    <w:bookmarkStart w:name="z4610" w:id="3248"/>
    <w:p>
      <w:pPr>
        <w:spacing w:after="0"/>
        <w:ind w:left="0"/>
        <w:jc w:val="both"/>
      </w:pPr>
      <w:r>
        <w:rPr>
          <w:rFonts w:ascii="Times New Roman"/>
          <w:b w:val="false"/>
          <w:i w:val="false"/>
          <w:color w:val="000000"/>
          <w:sz w:val="28"/>
        </w:rPr>
        <w:t>
      подпункт 21) исключить;</w:t>
      </w:r>
    </w:p>
    <w:bookmarkEnd w:id="3248"/>
    <w:bookmarkStart w:name="z4611" w:id="3249"/>
    <w:p>
      <w:pPr>
        <w:spacing w:after="0"/>
        <w:ind w:left="0"/>
        <w:jc w:val="both"/>
      </w:pPr>
      <w:r>
        <w:rPr>
          <w:rFonts w:ascii="Times New Roman"/>
          <w:b w:val="false"/>
          <w:i w:val="false"/>
          <w:color w:val="000000"/>
          <w:sz w:val="28"/>
        </w:rPr>
        <w:t>
      подпункт 22) изложить в следующей редакции:</w:t>
      </w:r>
    </w:p>
    <w:bookmarkEnd w:id="3249"/>
    <w:bookmarkStart w:name="z4612" w:id="3250"/>
    <w:p>
      <w:pPr>
        <w:spacing w:after="0"/>
        <w:ind w:left="0"/>
        <w:jc w:val="both"/>
      </w:pPr>
      <w:r>
        <w:rPr>
          <w:rFonts w:ascii="Times New Roman"/>
          <w:b w:val="false"/>
          <w:i w:val="false"/>
          <w:color w:val="000000"/>
          <w:sz w:val="28"/>
        </w:rPr>
        <w:t>
      "22) организация и осуществление работы по принудительному взысканию налоговой задолженности, задолженности по таможенным платежам, налогам, специальным, антидемпинговым и компенсационным пошлинам, пеней, процентов и задолженности по социальным платежам;";</w:t>
      </w:r>
    </w:p>
    <w:bookmarkEnd w:id="3250"/>
    <w:bookmarkStart w:name="z4613" w:id="3251"/>
    <w:p>
      <w:pPr>
        <w:spacing w:after="0"/>
        <w:ind w:left="0"/>
        <w:jc w:val="both"/>
      </w:pPr>
      <w:r>
        <w:rPr>
          <w:rFonts w:ascii="Times New Roman"/>
          <w:b w:val="false"/>
          <w:i w:val="false"/>
          <w:color w:val="000000"/>
          <w:sz w:val="28"/>
        </w:rPr>
        <w:t>
      подпункт 26) изложить в следующей редакции:</w:t>
      </w:r>
    </w:p>
    <w:bookmarkEnd w:id="3251"/>
    <w:bookmarkStart w:name="z4614" w:id="3252"/>
    <w:p>
      <w:pPr>
        <w:spacing w:after="0"/>
        <w:ind w:left="0"/>
        <w:jc w:val="both"/>
      </w:pPr>
      <w:r>
        <w:rPr>
          <w:rFonts w:ascii="Times New Roman"/>
          <w:b w:val="false"/>
          <w:i w:val="false"/>
          <w:color w:val="000000"/>
          <w:sz w:val="28"/>
        </w:rPr>
        <w:t>
      "26) рассмотрение вопросов по изменению сроков исполнения налогового обязательства по уплате налогов и (или) плат в соответствии с законодательством Республики Казахстан;";</w:t>
      </w:r>
    </w:p>
    <w:bookmarkEnd w:id="3252"/>
    <w:bookmarkStart w:name="z4615" w:id="3253"/>
    <w:p>
      <w:pPr>
        <w:spacing w:after="0"/>
        <w:ind w:left="0"/>
        <w:jc w:val="both"/>
      </w:pPr>
      <w:r>
        <w:rPr>
          <w:rFonts w:ascii="Times New Roman"/>
          <w:b w:val="false"/>
          <w:i w:val="false"/>
          <w:color w:val="000000"/>
          <w:sz w:val="28"/>
        </w:rPr>
        <w:t>
      подпункт 43) изложить в следующей редакции:</w:t>
      </w:r>
    </w:p>
    <w:bookmarkEnd w:id="3253"/>
    <w:bookmarkStart w:name="z4616" w:id="3254"/>
    <w:p>
      <w:pPr>
        <w:spacing w:after="0"/>
        <w:ind w:left="0"/>
        <w:jc w:val="both"/>
      </w:pPr>
      <w:r>
        <w:rPr>
          <w:rFonts w:ascii="Times New Roman"/>
          <w:b w:val="false"/>
          <w:i w:val="false"/>
          <w:color w:val="000000"/>
          <w:sz w:val="28"/>
        </w:rPr>
        <w:t>
      "43) осуществление контроля за оборотом нефтепродуктов и биотоплива;";</w:t>
      </w:r>
    </w:p>
    <w:bookmarkEnd w:id="3254"/>
    <w:bookmarkStart w:name="z4617" w:id="3255"/>
    <w:p>
      <w:pPr>
        <w:spacing w:after="0"/>
        <w:ind w:left="0"/>
        <w:jc w:val="both"/>
      </w:pPr>
      <w:r>
        <w:rPr>
          <w:rFonts w:ascii="Times New Roman"/>
          <w:b w:val="false"/>
          <w:i w:val="false"/>
          <w:color w:val="000000"/>
          <w:sz w:val="28"/>
        </w:rPr>
        <w:t>
      дополнить подпунктом 44-1) следующего содержания:</w:t>
      </w:r>
    </w:p>
    <w:bookmarkEnd w:id="3255"/>
    <w:bookmarkStart w:name="z4618" w:id="3256"/>
    <w:p>
      <w:pPr>
        <w:spacing w:after="0"/>
        <w:ind w:left="0"/>
        <w:jc w:val="both"/>
      </w:pPr>
      <w:r>
        <w:rPr>
          <w:rFonts w:ascii="Times New Roman"/>
          <w:b w:val="false"/>
          <w:i w:val="false"/>
          <w:color w:val="000000"/>
          <w:sz w:val="28"/>
        </w:rPr>
        <w:t>
      "44–1) контроль за перемещением продукции через Государственную границу Республики Казахстан;";</w:t>
      </w:r>
    </w:p>
    <w:bookmarkEnd w:id="3256"/>
    <w:bookmarkStart w:name="z4619" w:id="3257"/>
    <w:p>
      <w:pPr>
        <w:spacing w:after="0"/>
        <w:ind w:left="0"/>
        <w:jc w:val="both"/>
      </w:pPr>
      <w:r>
        <w:rPr>
          <w:rFonts w:ascii="Times New Roman"/>
          <w:b w:val="false"/>
          <w:i w:val="false"/>
          <w:color w:val="000000"/>
          <w:sz w:val="28"/>
        </w:rPr>
        <w:t>
      подпункт 48) изложить в следующей редакции:</w:t>
      </w:r>
    </w:p>
    <w:bookmarkEnd w:id="3257"/>
    <w:bookmarkStart w:name="z4620" w:id="3258"/>
    <w:p>
      <w:pPr>
        <w:spacing w:after="0"/>
        <w:ind w:left="0"/>
        <w:jc w:val="both"/>
      </w:pPr>
      <w:r>
        <w:rPr>
          <w:rFonts w:ascii="Times New Roman"/>
          <w:b w:val="false"/>
          <w:i w:val="false"/>
          <w:color w:val="000000"/>
          <w:sz w:val="28"/>
        </w:rPr>
        <w:t>
      "48) принятие мер по выявлению сделок, совершенных при обстоятельствах, в соответствии законодательством Республики Казахстан о реабилитации и банкротстве;";</w:t>
      </w:r>
    </w:p>
    <w:bookmarkEnd w:id="3258"/>
    <w:bookmarkStart w:name="z4621" w:id="3259"/>
    <w:p>
      <w:pPr>
        <w:spacing w:after="0"/>
        <w:ind w:left="0"/>
        <w:jc w:val="both"/>
      </w:pPr>
      <w:r>
        <w:rPr>
          <w:rFonts w:ascii="Times New Roman"/>
          <w:b w:val="false"/>
          <w:i w:val="false"/>
          <w:color w:val="000000"/>
          <w:sz w:val="28"/>
        </w:rPr>
        <w:t>
      подпункт 50) изложить в следующей редакции:</w:t>
      </w:r>
    </w:p>
    <w:bookmarkEnd w:id="3259"/>
    <w:bookmarkStart w:name="z4622" w:id="3260"/>
    <w:p>
      <w:pPr>
        <w:spacing w:after="0"/>
        <w:ind w:left="0"/>
        <w:jc w:val="both"/>
      </w:pPr>
      <w:r>
        <w:rPr>
          <w:rFonts w:ascii="Times New Roman"/>
          <w:b w:val="false"/>
          <w:i w:val="false"/>
          <w:color w:val="000000"/>
          <w:sz w:val="28"/>
        </w:rPr>
        <w:t>
      "50) согласование продажи временным управляющим имущества банкрота в случае, предусмотренном законодательством Республики Казахстан о реабилитации и банкротстве;";</w:t>
      </w:r>
    </w:p>
    <w:bookmarkEnd w:id="3260"/>
    <w:bookmarkStart w:name="z4623" w:id="3261"/>
    <w:p>
      <w:pPr>
        <w:spacing w:after="0"/>
        <w:ind w:left="0"/>
        <w:jc w:val="both"/>
      </w:pPr>
      <w:r>
        <w:rPr>
          <w:rFonts w:ascii="Times New Roman"/>
          <w:b w:val="false"/>
          <w:i w:val="false"/>
          <w:color w:val="000000"/>
          <w:sz w:val="28"/>
        </w:rPr>
        <w:t>
      подподпункт 56) исключить;</w:t>
      </w:r>
    </w:p>
    <w:bookmarkEnd w:id="3261"/>
    <w:bookmarkStart w:name="z4624" w:id="3262"/>
    <w:p>
      <w:pPr>
        <w:spacing w:after="0"/>
        <w:ind w:left="0"/>
        <w:jc w:val="both"/>
      </w:pPr>
      <w:r>
        <w:rPr>
          <w:rFonts w:ascii="Times New Roman"/>
          <w:b w:val="false"/>
          <w:i w:val="false"/>
          <w:color w:val="000000"/>
          <w:sz w:val="28"/>
        </w:rPr>
        <w:t>
      подпункт 59) изложить в следующей редакции:</w:t>
      </w:r>
    </w:p>
    <w:bookmarkEnd w:id="3262"/>
    <w:bookmarkStart w:name="z4625" w:id="3263"/>
    <w:p>
      <w:pPr>
        <w:spacing w:after="0"/>
        <w:ind w:left="0"/>
        <w:jc w:val="both"/>
      </w:pPr>
      <w:r>
        <w:rPr>
          <w:rFonts w:ascii="Times New Roman"/>
          <w:b w:val="false"/>
          <w:i w:val="false"/>
          <w:color w:val="000000"/>
          <w:sz w:val="28"/>
        </w:rPr>
        <w:t>
      "59) внесение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3263"/>
    <w:bookmarkStart w:name="z4626" w:id="3264"/>
    <w:p>
      <w:pPr>
        <w:spacing w:after="0"/>
        <w:ind w:left="0"/>
        <w:jc w:val="both"/>
      </w:pPr>
      <w:r>
        <w:rPr>
          <w:rFonts w:ascii="Times New Roman"/>
          <w:b w:val="false"/>
          <w:i w:val="false"/>
          <w:color w:val="000000"/>
          <w:sz w:val="28"/>
        </w:rPr>
        <w:t>
      подпункты 62) и 63) изложить в следующей редакции:</w:t>
      </w:r>
    </w:p>
    <w:bookmarkEnd w:id="3264"/>
    <w:bookmarkStart w:name="z4627" w:id="3265"/>
    <w:p>
      <w:pPr>
        <w:spacing w:after="0"/>
        <w:ind w:left="0"/>
        <w:jc w:val="both"/>
      </w:pPr>
      <w:r>
        <w:rPr>
          <w:rFonts w:ascii="Times New Roman"/>
          <w:b w:val="false"/>
          <w:i w:val="false"/>
          <w:color w:val="000000"/>
          <w:sz w:val="28"/>
        </w:rPr>
        <w:t>
      "62) согласование продажи временным управляющим имущества банкрота в случае, предусмотренном законодательством Республики Казахстан о реабилитации и банкротстве;</w:t>
      </w:r>
    </w:p>
    <w:bookmarkEnd w:id="3265"/>
    <w:bookmarkStart w:name="z4628" w:id="3266"/>
    <w:p>
      <w:pPr>
        <w:spacing w:after="0"/>
        <w:ind w:left="0"/>
        <w:jc w:val="both"/>
      </w:pPr>
      <w:r>
        <w:rPr>
          <w:rFonts w:ascii="Times New Roman"/>
          <w:b w:val="false"/>
          <w:i w:val="false"/>
          <w:color w:val="000000"/>
          <w:sz w:val="28"/>
        </w:rPr>
        <w:t>
      63)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законодательством Республики Казахстан о реабилитации и банкротстве;";</w:t>
      </w:r>
    </w:p>
    <w:bookmarkEnd w:id="3266"/>
    <w:bookmarkStart w:name="z4629" w:id="3267"/>
    <w:p>
      <w:pPr>
        <w:spacing w:after="0"/>
        <w:ind w:left="0"/>
        <w:jc w:val="both"/>
      </w:pPr>
      <w:r>
        <w:rPr>
          <w:rFonts w:ascii="Times New Roman"/>
          <w:b w:val="false"/>
          <w:i w:val="false"/>
          <w:color w:val="000000"/>
          <w:sz w:val="28"/>
        </w:rPr>
        <w:t>
      подпункты 68) и 69) изложить в следующей редакции:</w:t>
      </w:r>
    </w:p>
    <w:bookmarkEnd w:id="3267"/>
    <w:bookmarkStart w:name="z4630" w:id="3268"/>
    <w:p>
      <w:pPr>
        <w:spacing w:after="0"/>
        <w:ind w:left="0"/>
        <w:jc w:val="both"/>
      </w:pPr>
      <w:r>
        <w:rPr>
          <w:rFonts w:ascii="Times New Roman"/>
          <w:b w:val="false"/>
          <w:i w:val="false"/>
          <w:color w:val="000000"/>
          <w:sz w:val="28"/>
        </w:rPr>
        <w:t>
      "68) в соответствии с законодательством Республики Казахстан о реабилитации и банкротстве размещение на интернет-ресурсе:</w:t>
      </w:r>
    </w:p>
    <w:bookmarkEnd w:id="3268"/>
    <w:bookmarkStart w:name="z4631" w:id="3269"/>
    <w:p>
      <w:pPr>
        <w:spacing w:after="0"/>
        <w:ind w:left="0"/>
        <w:jc w:val="both"/>
      </w:pPr>
      <w:r>
        <w:rPr>
          <w:rFonts w:ascii="Times New Roman"/>
          <w:b w:val="false"/>
          <w:i w:val="false"/>
          <w:color w:val="000000"/>
          <w:sz w:val="28"/>
        </w:rPr>
        <w:t>
      уведомления о проведении собрания кредиторов;</w:t>
      </w:r>
    </w:p>
    <w:bookmarkEnd w:id="3269"/>
    <w:bookmarkStart w:name="z4632" w:id="3270"/>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3270"/>
    <w:bookmarkStart w:name="z4633" w:id="3271"/>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3271"/>
    <w:bookmarkStart w:name="z4634" w:id="3272"/>
    <w:p>
      <w:pPr>
        <w:spacing w:after="0"/>
        <w:ind w:left="0"/>
        <w:jc w:val="both"/>
      </w:pPr>
      <w:r>
        <w:rPr>
          <w:rFonts w:ascii="Times New Roman"/>
          <w:b w:val="false"/>
          <w:i w:val="false"/>
          <w:color w:val="000000"/>
          <w:sz w:val="28"/>
        </w:rPr>
        <w:t>
      объявления о применении реабилитационной процедуры и порядке заявления требований кредиторами;</w:t>
      </w:r>
    </w:p>
    <w:bookmarkEnd w:id="3272"/>
    <w:bookmarkStart w:name="z4635" w:id="3273"/>
    <w:p>
      <w:pPr>
        <w:spacing w:after="0"/>
        <w:ind w:left="0"/>
        <w:jc w:val="both"/>
      </w:pPr>
      <w:r>
        <w:rPr>
          <w:rFonts w:ascii="Times New Roman"/>
          <w:b w:val="false"/>
          <w:i w:val="false"/>
          <w:color w:val="000000"/>
          <w:sz w:val="28"/>
        </w:rPr>
        <w:t>
      69) проведение по решению суда:</w:t>
      </w:r>
    </w:p>
    <w:bookmarkEnd w:id="3273"/>
    <w:bookmarkStart w:name="z4636" w:id="3274"/>
    <w:p>
      <w:pPr>
        <w:spacing w:after="0"/>
        <w:ind w:left="0"/>
        <w:jc w:val="both"/>
      </w:pPr>
      <w:r>
        <w:rPr>
          <w:rFonts w:ascii="Times New Roman"/>
          <w:b w:val="false"/>
          <w:i w:val="false"/>
          <w:color w:val="000000"/>
          <w:sz w:val="28"/>
        </w:rPr>
        <w:t>
      первого собрания кредиторов в случае, предусмотренном законодательством Республики Казахстан о реабилитации и банкротстве;</w:t>
      </w:r>
    </w:p>
    <w:bookmarkEnd w:id="3274"/>
    <w:bookmarkStart w:name="z4637" w:id="3275"/>
    <w:p>
      <w:pPr>
        <w:spacing w:after="0"/>
        <w:ind w:left="0"/>
        <w:jc w:val="both"/>
      </w:pPr>
      <w:r>
        <w:rPr>
          <w:rFonts w:ascii="Times New Roman"/>
          <w:b w:val="false"/>
          <w:i w:val="false"/>
          <w:color w:val="000000"/>
          <w:sz w:val="28"/>
        </w:rPr>
        <w:t>
      ликвидации банкрота без возбуждения процедуры банкротства в порядке, установленном законодательством Республики Казахстан о реабилитации и банкротстве;";</w:t>
      </w:r>
    </w:p>
    <w:bookmarkEnd w:id="3275"/>
    <w:bookmarkStart w:name="z4638" w:id="3276"/>
    <w:p>
      <w:pPr>
        <w:spacing w:after="0"/>
        <w:ind w:left="0"/>
        <w:jc w:val="both"/>
      </w:pPr>
      <w:r>
        <w:rPr>
          <w:rFonts w:ascii="Times New Roman"/>
          <w:b w:val="false"/>
          <w:i w:val="false"/>
          <w:color w:val="000000"/>
          <w:sz w:val="28"/>
        </w:rPr>
        <w:t>
      подпункт 79) изложить в следующей редакции:</w:t>
      </w:r>
    </w:p>
    <w:bookmarkEnd w:id="3276"/>
    <w:bookmarkStart w:name="z4639" w:id="3277"/>
    <w:p>
      <w:pPr>
        <w:spacing w:after="0"/>
        <w:ind w:left="0"/>
        <w:jc w:val="both"/>
      </w:pPr>
      <w:r>
        <w:rPr>
          <w:rFonts w:ascii="Times New Roman"/>
          <w:b w:val="false"/>
          <w:i w:val="false"/>
          <w:color w:val="000000"/>
          <w:sz w:val="28"/>
        </w:rPr>
        <w:t>
      "79) обеспечение в пределах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3277"/>
    <w:bookmarkStart w:name="z4640" w:id="3278"/>
    <w:p>
      <w:pPr>
        <w:spacing w:after="0"/>
        <w:ind w:left="0"/>
        <w:jc w:val="both"/>
      </w:pPr>
      <w:r>
        <w:rPr>
          <w:rFonts w:ascii="Times New Roman"/>
          <w:b w:val="false"/>
          <w:i w:val="false"/>
          <w:color w:val="000000"/>
          <w:sz w:val="28"/>
        </w:rPr>
        <w:t>
      подпункты 82), 83), 84) и 85) изложить в следующей редакции:</w:t>
      </w:r>
    </w:p>
    <w:bookmarkEnd w:id="3278"/>
    <w:bookmarkStart w:name="z4641" w:id="3279"/>
    <w:p>
      <w:pPr>
        <w:spacing w:after="0"/>
        <w:ind w:left="0"/>
        <w:jc w:val="both"/>
      </w:pPr>
      <w:r>
        <w:rPr>
          <w:rFonts w:ascii="Times New Roman"/>
          <w:b w:val="false"/>
          <w:i w:val="false"/>
          <w:color w:val="000000"/>
          <w:sz w:val="28"/>
        </w:rPr>
        <w:t>
      "82) осуществление контроля за правильностью определения происхождения товаров;</w:t>
      </w:r>
    </w:p>
    <w:bookmarkEnd w:id="3279"/>
    <w:bookmarkStart w:name="z4642" w:id="3280"/>
    <w:p>
      <w:pPr>
        <w:spacing w:after="0"/>
        <w:ind w:left="0"/>
        <w:jc w:val="both"/>
      </w:pPr>
      <w:r>
        <w:rPr>
          <w:rFonts w:ascii="Times New Roman"/>
          <w:b w:val="false"/>
          <w:i w:val="false"/>
          <w:color w:val="000000"/>
          <w:sz w:val="28"/>
        </w:rPr>
        <w:t>
      83) осуществление контроля за правильностью предоставления тарифных преференций;</w:t>
      </w:r>
    </w:p>
    <w:bookmarkEnd w:id="3280"/>
    <w:bookmarkStart w:name="z4643" w:id="3281"/>
    <w:p>
      <w:pPr>
        <w:spacing w:after="0"/>
        <w:ind w:left="0"/>
        <w:jc w:val="both"/>
      </w:pPr>
      <w:r>
        <w:rPr>
          <w:rFonts w:ascii="Times New Roman"/>
          <w:b w:val="false"/>
          <w:i w:val="false"/>
          <w:color w:val="000000"/>
          <w:sz w:val="28"/>
        </w:rPr>
        <w:t>
      84) осуществление контроля за классификацией товаров в соответствии с единой Товарной номенклатурой внешнеэкономической деятельности Евразийского экономического союза (далее – ТН ВЭД ЕАЭС);</w:t>
      </w:r>
    </w:p>
    <w:bookmarkEnd w:id="3281"/>
    <w:bookmarkStart w:name="z4644" w:id="3282"/>
    <w:p>
      <w:pPr>
        <w:spacing w:after="0"/>
        <w:ind w:left="0"/>
        <w:jc w:val="both"/>
      </w:pPr>
      <w:r>
        <w:rPr>
          <w:rFonts w:ascii="Times New Roman"/>
          <w:b w:val="false"/>
          <w:i w:val="false"/>
          <w:color w:val="000000"/>
          <w:sz w:val="28"/>
        </w:rPr>
        <w:t>
      85) осуществление контроля за правильностью определения таможенной стоимости товаров, в том числе правильности применения выбранного метода и структуры заявляемой таможенной стоимости и выработка на их основе рекомендаций по улучшению уровня администрирования таможенной стоимости товаров;";</w:t>
      </w:r>
    </w:p>
    <w:bookmarkEnd w:id="3282"/>
    <w:bookmarkStart w:name="z4645" w:id="3283"/>
    <w:p>
      <w:pPr>
        <w:spacing w:after="0"/>
        <w:ind w:left="0"/>
        <w:jc w:val="both"/>
      </w:pPr>
      <w:r>
        <w:rPr>
          <w:rFonts w:ascii="Times New Roman"/>
          <w:b w:val="false"/>
          <w:i w:val="false"/>
          <w:color w:val="000000"/>
          <w:sz w:val="28"/>
        </w:rPr>
        <w:t>
      дополнить подпунктами 85-1), 85-2), 85-3) и 85-4) следующего содержания:</w:t>
      </w:r>
    </w:p>
    <w:bookmarkEnd w:id="3283"/>
    <w:bookmarkStart w:name="z4646" w:id="3284"/>
    <w:p>
      <w:pPr>
        <w:spacing w:after="0"/>
        <w:ind w:left="0"/>
        <w:jc w:val="both"/>
      </w:pPr>
      <w:r>
        <w:rPr>
          <w:rFonts w:ascii="Times New Roman"/>
          <w:b w:val="false"/>
          <w:i w:val="false"/>
          <w:color w:val="000000"/>
          <w:sz w:val="28"/>
        </w:rPr>
        <w:t>
      "85-1) принятие предварительных решений по таможенной стоимости товаров;</w:t>
      </w:r>
    </w:p>
    <w:bookmarkEnd w:id="3284"/>
    <w:bookmarkStart w:name="z4647" w:id="3285"/>
    <w:p>
      <w:pPr>
        <w:spacing w:after="0"/>
        <w:ind w:left="0"/>
        <w:jc w:val="both"/>
      </w:pPr>
      <w:r>
        <w:rPr>
          <w:rFonts w:ascii="Times New Roman"/>
          <w:b w:val="false"/>
          <w:i w:val="false"/>
          <w:color w:val="000000"/>
          <w:sz w:val="28"/>
        </w:rPr>
        <w:t>
      85-2) проведение анализа таможенной стоимости ввозимых на территорию Республики Казахстан товаров;</w:t>
      </w:r>
    </w:p>
    <w:bookmarkEnd w:id="3285"/>
    <w:bookmarkStart w:name="z4648" w:id="3286"/>
    <w:p>
      <w:pPr>
        <w:spacing w:after="0"/>
        <w:ind w:left="0"/>
        <w:jc w:val="both"/>
      </w:pPr>
      <w:r>
        <w:rPr>
          <w:rFonts w:ascii="Times New Roman"/>
          <w:b w:val="false"/>
          <w:i w:val="false"/>
          <w:color w:val="000000"/>
          <w:sz w:val="28"/>
        </w:rPr>
        <w:t>
      85-3) вынесение заключений по таможенной стоимости, классификации и происхождения товаров в отношении незаконно перемещенных товаров;</w:t>
      </w:r>
    </w:p>
    <w:bookmarkEnd w:id="3286"/>
    <w:bookmarkStart w:name="z4649" w:id="3287"/>
    <w:p>
      <w:pPr>
        <w:spacing w:after="0"/>
        <w:ind w:left="0"/>
        <w:jc w:val="both"/>
      </w:pPr>
      <w:r>
        <w:rPr>
          <w:rFonts w:ascii="Times New Roman"/>
          <w:b w:val="false"/>
          <w:i w:val="false"/>
          <w:color w:val="000000"/>
          <w:sz w:val="28"/>
        </w:rPr>
        <w:t>
      85-4) участие в разработке профилей рисков по вопросам таможенной стоимости товаров;";</w:t>
      </w:r>
    </w:p>
    <w:bookmarkEnd w:id="3287"/>
    <w:bookmarkStart w:name="z4650" w:id="3288"/>
    <w:p>
      <w:pPr>
        <w:spacing w:after="0"/>
        <w:ind w:left="0"/>
        <w:jc w:val="both"/>
      </w:pPr>
      <w:r>
        <w:rPr>
          <w:rFonts w:ascii="Times New Roman"/>
          <w:b w:val="false"/>
          <w:i w:val="false"/>
          <w:color w:val="000000"/>
          <w:sz w:val="28"/>
        </w:rPr>
        <w:t>
      подпункт 87) изложить в следующей редакции:</w:t>
      </w:r>
    </w:p>
    <w:bookmarkEnd w:id="3288"/>
    <w:bookmarkStart w:name="z4651" w:id="3289"/>
    <w:p>
      <w:pPr>
        <w:spacing w:after="0"/>
        <w:ind w:left="0"/>
        <w:jc w:val="both"/>
      </w:pPr>
      <w:r>
        <w:rPr>
          <w:rFonts w:ascii="Times New Roman"/>
          <w:b w:val="false"/>
          <w:i w:val="false"/>
          <w:color w:val="000000"/>
          <w:sz w:val="28"/>
        </w:rPr>
        <w:t>
      "87) принятие предварительных решений о классификации товаров в соответствии с ТН ВЭД ЕАЭС, по вопросам применения методов определения таможенной стоимости ввозимых товаров, а также по иным вопросам в соответствии с таможенным законодательством Евразийского экономического союза и Республики Казахстан;";</w:t>
      </w:r>
    </w:p>
    <w:bookmarkEnd w:id="3289"/>
    <w:bookmarkStart w:name="z4652" w:id="3290"/>
    <w:p>
      <w:pPr>
        <w:spacing w:after="0"/>
        <w:ind w:left="0"/>
        <w:jc w:val="both"/>
      </w:pPr>
      <w:r>
        <w:rPr>
          <w:rFonts w:ascii="Times New Roman"/>
          <w:b w:val="false"/>
          <w:i w:val="false"/>
          <w:color w:val="000000"/>
          <w:sz w:val="28"/>
        </w:rPr>
        <w:t>
      подпункты 90) и 91) изложить в следующей редакции:</w:t>
      </w:r>
    </w:p>
    <w:bookmarkEnd w:id="3290"/>
    <w:bookmarkStart w:name="z4653" w:id="3291"/>
    <w:p>
      <w:pPr>
        <w:spacing w:after="0"/>
        <w:ind w:left="0"/>
        <w:jc w:val="both"/>
      </w:pPr>
      <w:r>
        <w:rPr>
          <w:rFonts w:ascii="Times New Roman"/>
          <w:b w:val="false"/>
          <w:i w:val="false"/>
          <w:color w:val="000000"/>
          <w:sz w:val="28"/>
        </w:rPr>
        <w:t>
      "90) осуществление сбора, обобщения и анализа статистической и оперативной информации о готовящихся и совершенных уголовных правонарушениях, входящих в компетенцию органов государственных доходов;</w:t>
      </w:r>
    </w:p>
    <w:bookmarkEnd w:id="3291"/>
    <w:bookmarkStart w:name="z4654" w:id="3292"/>
    <w:p>
      <w:pPr>
        <w:spacing w:after="0"/>
        <w:ind w:left="0"/>
        <w:jc w:val="both"/>
      </w:pPr>
      <w:r>
        <w:rPr>
          <w:rFonts w:ascii="Times New Roman"/>
          <w:b w:val="false"/>
          <w:i w:val="false"/>
          <w:color w:val="000000"/>
          <w:sz w:val="28"/>
        </w:rPr>
        <w:t>
      91) осуществление досудебного производства (упрощенного досудебного производства), предварительного следствия, дознания по делам, отнесенным законодательством Республики Казахстан к ведению этого органа, в порядке, предусмотренном уголовно-процессуальным законодательством Республики Казахстан;";</w:t>
      </w:r>
    </w:p>
    <w:bookmarkEnd w:id="3292"/>
    <w:bookmarkStart w:name="z4655" w:id="3293"/>
    <w:p>
      <w:pPr>
        <w:spacing w:after="0"/>
        <w:ind w:left="0"/>
        <w:jc w:val="both"/>
      </w:pPr>
      <w:r>
        <w:rPr>
          <w:rFonts w:ascii="Times New Roman"/>
          <w:b w:val="false"/>
          <w:i w:val="false"/>
          <w:color w:val="000000"/>
          <w:sz w:val="28"/>
        </w:rPr>
        <w:t>
      подпункт 93) изложить в следующей редакции:</w:t>
      </w:r>
    </w:p>
    <w:bookmarkEnd w:id="3293"/>
    <w:bookmarkStart w:name="z4656" w:id="3294"/>
    <w:p>
      <w:pPr>
        <w:spacing w:after="0"/>
        <w:ind w:left="0"/>
        <w:jc w:val="both"/>
      </w:pPr>
      <w:r>
        <w:rPr>
          <w:rFonts w:ascii="Times New Roman"/>
          <w:b w:val="false"/>
          <w:i w:val="false"/>
          <w:color w:val="000000"/>
          <w:sz w:val="28"/>
        </w:rPr>
        <w:t>
      "93) задержание и доставка в служебные помещения органов государственных доходов или иных органов Республики Казахстан лиц, совершивших уголовных правонарушений или подозреваемых в совершении уголовного правонарушения, отнесенного законодательством Республики Казахстан к ведению этого органа, в соответствии с законодательными актами Республики Казахстан;";</w:t>
      </w:r>
    </w:p>
    <w:bookmarkEnd w:id="3294"/>
    <w:bookmarkStart w:name="z4657" w:id="3295"/>
    <w:p>
      <w:pPr>
        <w:spacing w:after="0"/>
        <w:ind w:left="0"/>
        <w:jc w:val="both"/>
      </w:pPr>
      <w:r>
        <w:rPr>
          <w:rFonts w:ascii="Times New Roman"/>
          <w:b w:val="false"/>
          <w:i w:val="false"/>
          <w:color w:val="000000"/>
          <w:sz w:val="28"/>
        </w:rPr>
        <w:t>
      подпункт 96) изложить в следующей редакции:</w:t>
      </w:r>
    </w:p>
    <w:bookmarkEnd w:id="3295"/>
    <w:bookmarkStart w:name="z4658" w:id="3296"/>
    <w:p>
      <w:pPr>
        <w:spacing w:after="0"/>
        <w:ind w:left="0"/>
        <w:jc w:val="both"/>
      </w:pPr>
      <w:r>
        <w:rPr>
          <w:rFonts w:ascii="Times New Roman"/>
          <w:b w:val="false"/>
          <w:i w:val="false"/>
          <w:color w:val="000000"/>
          <w:sz w:val="28"/>
        </w:rPr>
        <w:t>
      "96) выработка и реализация мер по повышению эффективности деятельности органов государственных доходов в сфере борьбы с уголовными правонарушениями, отнесенными законодательством Республики Казахстан к ведению этого органа;";</w:t>
      </w:r>
    </w:p>
    <w:bookmarkEnd w:id="3296"/>
    <w:bookmarkStart w:name="z4659" w:id="3297"/>
    <w:p>
      <w:pPr>
        <w:spacing w:after="0"/>
        <w:ind w:left="0"/>
        <w:jc w:val="both"/>
      </w:pPr>
      <w:r>
        <w:rPr>
          <w:rFonts w:ascii="Times New Roman"/>
          <w:b w:val="false"/>
          <w:i w:val="false"/>
          <w:color w:val="000000"/>
          <w:sz w:val="28"/>
        </w:rPr>
        <w:t>
      подпункт 97) исключить;</w:t>
      </w:r>
    </w:p>
    <w:bookmarkEnd w:id="3297"/>
    <w:bookmarkStart w:name="z4660" w:id="3298"/>
    <w:p>
      <w:pPr>
        <w:spacing w:after="0"/>
        <w:ind w:left="0"/>
        <w:jc w:val="both"/>
      </w:pPr>
      <w:r>
        <w:rPr>
          <w:rFonts w:ascii="Times New Roman"/>
          <w:b w:val="false"/>
          <w:i w:val="false"/>
          <w:color w:val="000000"/>
          <w:sz w:val="28"/>
        </w:rPr>
        <w:t>
      в пункте 16:</w:t>
      </w:r>
    </w:p>
    <w:bookmarkEnd w:id="3298"/>
    <w:bookmarkStart w:name="z4661" w:id="3299"/>
    <w:p>
      <w:pPr>
        <w:spacing w:after="0"/>
        <w:ind w:left="0"/>
        <w:jc w:val="both"/>
      </w:pPr>
      <w:r>
        <w:rPr>
          <w:rFonts w:ascii="Times New Roman"/>
          <w:b w:val="false"/>
          <w:i w:val="false"/>
          <w:color w:val="000000"/>
          <w:sz w:val="28"/>
        </w:rPr>
        <w:t>
      подпункт 9) изложить в следующей редакции:</w:t>
      </w:r>
    </w:p>
    <w:bookmarkEnd w:id="3299"/>
    <w:bookmarkStart w:name="z4662" w:id="3300"/>
    <w:p>
      <w:pPr>
        <w:spacing w:after="0"/>
        <w:ind w:left="0"/>
        <w:jc w:val="both"/>
      </w:pPr>
      <w:r>
        <w:rPr>
          <w:rFonts w:ascii="Times New Roman"/>
          <w:b w:val="false"/>
          <w:i w:val="false"/>
          <w:color w:val="000000"/>
          <w:sz w:val="28"/>
        </w:rPr>
        <w:t>
      "9) вносить предложения по совершенствованию налогового законодательства Республики Казахстан и таможенного законодательства Евразийского экономического союза и Республики Казахстан;";</w:t>
      </w:r>
    </w:p>
    <w:bookmarkEnd w:id="3300"/>
    <w:bookmarkStart w:name="z4663" w:id="3301"/>
    <w:p>
      <w:pPr>
        <w:spacing w:after="0"/>
        <w:ind w:left="0"/>
        <w:jc w:val="both"/>
      </w:pPr>
      <w:r>
        <w:rPr>
          <w:rFonts w:ascii="Times New Roman"/>
          <w:b w:val="false"/>
          <w:i w:val="false"/>
          <w:color w:val="000000"/>
          <w:sz w:val="28"/>
        </w:rPr>
        <w:t>
      подпункты 21), 22), 23) и 24) изложить в следующей редакции:</w:t>
      </w:r>
    </w:p>
    <w:bookmarkEnd w:id="3301"/>
    <w:bookmarkStart w:name="z4664" w:id="3302"/>
    <w:p>
      <w:pPr>
        <w:spacing w:after="0"/>
        <w:ind w:left="0"/>
        <w:jc w:val="both"/>
      </w:pPr>
      <w:r>
        <w:rPr>
          <w:rFonts w:ascii="Times New Roman"/>
          <w:b w:val="false"/>
          <w:i w:val="false"/>
          <w:color w:val="000000"/>
          <w:sz w:val="28"/>
        </w:rPr>
        <w:t>
      "21) осуществлять отбор проб и (или) образцов товаров в соответствии с законодательством Республики Казахстан;</w:t>
      </w:r>
    </w:p>
    <w:bookmarkEnd w:id="3302"/>
    <w:bookmarkStart w:name="z4665" w:id="3303"/>
    <w:p>
      <w:pPr>
        <w:spacing w:after="0"/>
        <w:ind w:left="0"/>
        <w:jc w:val="both"/>
      </w:pPr>
      <w:r>
        <w:rPr>
          <w:rFonts w:ascii="Times New Roman"/>
          <w:b w:val="false"/>
          <w:i w:val="false"/>
          <w:color w:val="000000"/>
          <w:sz w:val="28"/>
        </w:rPr>
        <w:t>
      22) изымать у проверяемого лица документы либо их копии с составлением акта изъятия при проведении выездных таможенных проверок;</w:t>
      </w:r>
    </w:p>
    <w:bookmarkEnd w:id="3303"/>
    <w:bookmarkStart w:name="z4666" w:id="3304"/>
    <w:p>
      <w:pPr>
        <w:spacing w:after="0"/>
        <w:ind w:left="0"/>
        <w:jc w:val="both"/>
      </w:pPr>
      <w:r>
        <w:rPr>
          <w:rFonts w:ascii="Times New Roman"/>
          <w:b w:val="false"/>
          <w:i w:val="false"/>
          <w:color w:val="000000"/>
          <w:sz w:val="28"/>
        </w:rPr>
        <w:t>
      23) налагать арест на товары или изымать их в порядке, установленном законами Республики Казахстан, на срок проведения выездной таможенной проверки для пресечения действий, направленных на отчуждение товаров, в отношении которых проводится выездная таможенная проверка, либо распоряжение этими товарами иным способом;</w:t>
      </w:r>
    </w:p>
    <w:bookmarkEnd w:id="3304"/>
    <w:bookmarkStart w:name="z4667" w:id="3305"/>
    <w:p>
      <w:pPr>
        <w:spacing w:after="0"/>
        <w:ind w:left="0"/>
        <w:jc w:val="both"/>
      </w:pPr>
      <w:r>
        <w:rPr>
          <w:rFonts w:ascii="Times New Roman"/>
          <w:b w:val="false"/>
          <w:i w:val="false"/>
          <w:color w:val="000000"/>
          <w:sz w:val="28"/>
        </w:rPr>
        <w:t>
      24) опечатывать помещения, склады, архивы и иные места нахождения (хранения) документов и товаров, в отношении которых проводится выездная таможенная проверка;";</w:t>
      </w:r>
    </w:p>
    <w:bookmarkEnd w:id="3305"/>
    <w:bookmarkStart w:name="z4668" w:id="3306"/>
    <w:p>
      <w:pPr>
        <w:spacing w:after="0"/>
        <w:ind w:left="0"/>
        <w:jc w:val="both"/>
      </w:pPr>
      <w:r>
        <w:rPr>
          <w:rFonts w:ascii="Times New Roman"/>
          <w:b w:val="false"/>
          <w:i w:val="false"/>
          <w:color w:val="000000"/>
          <w:sz w:val="28"/>
        </w:rPr>
        <w:t>
      дополнить пунктом 24-1) следующего содержания:</w:t>
      </w:r>
    </w:p>
    <w:bookmarkEnd w:id="3306"/>
    <w:bookmarkStart w:name="z4669" w:id="3307"/>
    <w:p>
      <w:pPr>
        <w:spacing w:after="0"/>
        <w:ind w:left="0"/>
        <w:jc w:val="both"/>
      </w:pPr>
      <w:r>
        <w:rPr>
          <w:rFonts w:ascii="Times New Roman"/>
          <w:b w:val="false"/>
          <w:i w:val="false"/>
          <w:color w:val="000000"/>
          <w:sz w:val="28"/>
        </w:rPr>
        <w:t>
      "24-1) получать доступ на объекты проверяемого лица при предъявлении должностными лицами таможенного органа предписания о проведении выездной таможенной проверки и служебных удостоверений;";</w:t>
      </w:r>
    </w:p>
    <w:bookmarkEnd w:id="3307"/>
    <w:bookmarkStart w:name="z4670" w:id="3308"/>
    <w:p>
      <w:pPr>
        <w:spacing w:after="0"/>
        <w:ind w:left="0"/>
        <w:jc w:val="both"/>
      </w:pPr>
      <w:r>
        <w:rPr>
          <w:rFonts w:ascii="Times New Roman"/>
          <w:b w:val="false"/>
          <w:i w:val="false"/>
          <w:color w:val="000000"/>
          <w:sz w:val="28"/>
        </w:rPr>
        <w:t>
      подпункт 26) изложить в следующей редакции:</w:t>
      </w:r>
    </w:p>
    <w:bookmarkEnd w:id="3308"/>
    <w:bookmarkStart w:name="z4671" w:id="3309"/>
    <w:p>
      <w:pPr>
        <w:spacing w:after="0"/>
        <w:ind w:left="0"/>
        <w:jc w:val="both"/>
      </w:pPr>
      <w:r>
        <w:rPr>
          <w:rFonts w:ascii="Times New Roman"/>
          <w:b w:val="false"/>
          <w:i w:val="false"/>
          <w:color w:val="000000"/>
          <w:sz w:val="28"/>
        </w:rPr>
        <w:t>
      "26)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w:t>
      </w:r>
    </w:p>
    <w:bookmarkEnd w:id="3309"/>
    <w:bookmarkStart w:name="z4672" w:id="3310"/>
    <w:p>
      <w:pPr>
        <w:spacing w:after="0"/>
        <w:ind w:left="0"/>
        <w:jc w:val="both"/>
      </w:pPr>
      <w:r>
        <w:rPr>
          <w:rFonts w:ascii="Times New Roman"/>
          <w:b w:val="false"/>
          <w:i w:val="false"/>
          <w:color w:val="000000"/>
          <w:sz w:val="28"/>
        </w:rPr>
        <w:t>
      подпункт 30) изложить в следующей редакции:</w:t>
      </w:r>
    </w:p>
    <w:bookmarkEnd w:id="3310"/>
    <w:bookmarkStart w:name="z4673" w:id="3311"/>
    <w:p>
      <w:pPr>
        <w:spacing w:after="0"/>
        <w:ind w:left="0"/>
        <w:jc w:val="both"/>
      </w:pPr>
      <w:r>
        <w:rPr>
          <w:rFonts w:ascii="Times New Roman"/>
          <w:b w:val="false"/>
          <w:i w:val="false"/>
          <w:color w:val="000000"/>
          <w:sz w:val="28"/>
        </w:rPr>
        <w:t>
      "30) осуществлять оперативно-розыскную деятельность в соответствии с законодательством Республики Казахстан об оперативно–розыскной деятельности;";</w:t>
      </w:r>
    </w:p>
    <w:bookmarkEnd w:id="3311"/>
    <w:bookmarkStart w:name="z4674" w:id="3312"/>
    <w:p>
      <w:pPr>
        <w:spacing w:after="0"/>
        <w:ind w:left="0"/>
        <w:jc w:val="both"/>
      </w:pPr>
      <w:r>
        <w:rPr>
          <w:rFonts w:ascii="Times New Roman"/>
          <w:b w:val="false"/>
          <w:i w:val="false"/>
          <w:color w:val="000000"/>
          <w:sz w:val="28"/>
        </w:rPr>
        <w:t>
      подпункт 31) исключить;</w:t>
      </w:r>
    </w:p>
    <w:bookmarkEnd w:id="3312"/>
    <w:bookmarkStart w:name="z4675" w:id="3313"/>
    <w:p>
      <w:pPr>
        <w:spacing w:after="0"/>
        <w:ind w:left="0"/>
        <w:jc w:val="both"/>
      </w:pPr>
      <w:r>
        <w:rPr>
          <w:rFonts w:ascii="Times New Roman"/>
          <w:b w:val="false"/>
          <w:i w:val="false"/>
          <w:color w:val="000000"/>
          <w:sz w:val="28"/>
        </w:rPr>
        <w:t>
      подпункт 48) изложить в следующей редакции:</w:t>
      </w:r>
    </w:p>
    <w:bookmarkEnd w:id="3313"/>
    <w:bookmarkStart w:name="z4676" w:id="3314"/>
    <w:p>
      <w:pPr>
        <w:spacing w:after="0"/>
        <w:ind w:left="0"/>
        <w:jc w:val="both"/>
      </w:pPr>
      <w:r>
        <w:rPr>
          <w:rFonts w:ascii="Times New Roman"/>
          <w:b w:val="false"/>
          <w:i w:val="false"/>
          <w:color w:val="000000"/>
          <w:sz w:val="28"/>
        </w:rPr>
        <w:t>
      "48) осуществлять работу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и задолженности по социальным платежам;";</w:t>
      </w:r>
    </w:p>
    <w:bookmarkEnd w:id="3314"/>
    <w:bookmarkStart w:name="z4677" w:id="3315"/>
    <w:p>
      <w:pPr>
        <w:spacing w:after="0"/>
        <w:ind w:left="0"/>
        <w:jc w:val="both"/>
      </w:pPr>
      <w:r>
        <w:rPr>
          <w:rFonts w:ascii="Times New Roman"/>
          <w:b w:val="false"/>
          <w:i w:val="false"/>
          <w:color w:val="000000"/>
          <w:sz w:val="28"/>
        </w:rPr>
        <w:t>
      подпункт 54) исключить;</w:t>
      </w:r>
    </w:p>
    <w:bookmarkEnd w:id="3315"/>
    <w:bookmarkStart w:name="z4678" w:id="3316"/>
    <w:p>
      <w:pPr>
        <w:spacing w:after="0"/>
        <w:ind w:left="0"/>
        <w:jc w:val="both"/>
      </w:pPr>
      <w:r>
        <w:rPr>
          <w:rFonts w:ascii="Times New Roman"/>
          <w:b w:val="false"/>
          <w:i w:val="false"/>
          <w:color w:val="000000"/>
          <w:sz w:val="28"/>
        </w:rPr>
        <w:t>
      подпункт 56) изложить в следующей редакции:</w:t>
      </w:r>
    </w:p>
    <w:bookmarkEnd w:id="3316"/>
    <w:bookmarkStart w:name="z4679" w:id="3317"/>
    <w:p>
      <w:pPr>
        <w:spacing w:after="0"/>
        <w:ind w:left="0"/>
        <w:jc w:val="both"/>
      </w:pPr>
      <w:r>
        <w:rPr>
          <w:rFonts w:ascii="Times New Roman"/>
          <w:b w:val="false"/>
          <w:i w:val="false"/>
          <w:color w:val="000000"/>
          <w:sz w:val="28"/>
        </w:rPr>
        <w:t>
      "56)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317"/>
    <w:bookmarkStart w:name="z4680" w:id="3318"/>
    <w:p>
      <w:pPr>
        <w:spacing w:after="0"/>
        <w:ind w:left="0"/>
        <w:jc w:val="both"/>
      </w:pPr>
      <w:r>
        <w:rPr>
          <w:rFonts w:ascii="Times New Roman"/>
          <w:b w:val="false"/>
          <w:i w:val="false"/>
          <w:color w:val="000000"/>
          <w:sz w:val="28"/>
        </w:rPr>
        <w:t>
      пункт 58) изложить в следующей редакции:</w:t>
      </w:r>
    </w:p>
    <w:bookmarkEnd w:id="3318"/>
    <w:bookmarkStart w:name="z4681" w:id="3319"/>
    <w:p>
      <w:pPr>
        <w:spacing w:after="0"/>
        <w:ind w:left="0"/>
        <w:jc w:val="both"/>
      </w:pPr>
      <w:r>
        <w:rPr>
          <w:rFonts w:ascii="Times New Roman"/>
          <w:b w:val="false"/>
          <w:i w:val="false"/>
          <w:color w:val="000000"/>
          <w:sz w:val="28"/>
        </w:rPr>
        <w:t>
      "58)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социальных платежей;";</w:t>
      </w:r>
    </w:p>
    <w:bookmarkEnd w:id="3319"/>
    <w:bookmarkStart w:name="z4682" w:id="3320"/>
    <w:p>
      <w:pPr>
        <w:spacing w:after="0"/>
        <w:ind w:left="0"/>
        <w:jc w:val="both"/>
      </w:pPr>
      <w:r>
        <w:rPr>
          <w:rFonts w:ascii="Times New Roman"/>
          <w:b w:val="false"/>
          <w:i w:val="false"/>
          <w:color w:val="000000"/>
          <w:sz w:val="28"/>
        </w:rPr>
        <w:t>
      подпункты 71), 72), 73) и 74) изложить в следующей редакции:</w:t>
      </w:r>
    </w:p>
    <w:bookmarkEnd w:id="3320"/>
    <w:bookmarkStart w:name="z4683" w:id="3321"/>
    <w:p>
      <w:pPr>
        <w:spacing w:after="0"/>
        <w:ind w:left="0"/>
        <w:jc w:val="both"/>
      </w:pPr>
      <w:r>
        <w:rPr>
          <w:rFonts w:ascii="Times New Roman"/>
          <w:b w:val="false"/>
          <w:i w:val="false"/>
          <w:color w:val="000000"/>
          <w:sz w:val="28"/>
        </w:rPr>
        <w:t>
      "71) выполнять обязанности, установленные уголовно-процессуальным законодательством Республики Казахстан, а также законодательством Республики Казахстан об оперативно–розыскной деятельности;</w:t>
      </w:r>
    </w:p>
    <w:bookmarkEnd w:id="3321"/>
    <w:bookmarkStart w:name="z4684" w:id="3322"/>
    <w:p>
      <w:pPr>
        <w:spacing w:after="0"/>
        <w:ind w:left="0"/>
        <w:jc w:val="both"/>
      </w:pPr>
      <w:r>
        <w:rPr>
          <w:rFonts w:ascii="Times New Roman"/>
          <w:b w:val="false"/>
          <w:i w:val="false"/>
          <w:color w:val="000000"/>
          <w:sz w:val="28"/>
        </w:rPr>
        <w:t>
      72) принимать в пределах компетенции Департамента меры по предупреждению, выявлению, пресечению, раскрытию и расследованию уголовных правонарушений, отнесенных законодательством Республики Казахстан к ведению этого органа;</w:t>
      </w:r>
    </w:p>
    <w:bookmarkEnd w:id="3322"/>
    <w:bookmarkStart w:name="z4685" w:id="3323"/>
    <w:p>
      <w:pPr>
        <w:spacing w:after="0"/>
        <w:ind w:left="0"/>
        <w:jc w:val="both"/>
      </w:pPr>
      <w:r>
        <w:rPr>
          <w:rFonts w:ascii="Times New Roman"/>
          <w:b w:val="false"/>
          <w:i w:val="false"/>
          <w:color w:val="000000"/>
          <w:sz w:val="28"/>
        </w:rPr>
        <w:t>
      73) принимать, регистрировать и рассматривать заявления и сообщения о совершенных или готовящихся уголовных правонарушениях, своевременно принимать меры по их пресечению и раскрытию, а также задержанию лиц, их совершивших, и недопущению общественно опасных последствий;</w:t>
      </w:r>
    </w:p>
    <w:bookmarkEnd w:id="3323"/>
    <w:bookmarkStart w:name="z4686" w:id="3324"/>
    <w:p>
      <w:pPr>
        <w:spacing w:after="0"/>
        <w:ind w:left="0"/>
        <w:jc w:val="both"/>
      </w:pPr>
      <w:r>
        <w:rPr>
          <w:rFonts w:ascii="Times New Roman"/>
          <w:b w:val="false"/>
          <w:i w:val="false"/>
          <w:color w:val="000000"/>
          <w:sz w:val="28"/>
        </w:rPr>
        <w:t>
      74) принимать в пределах компетенции меры к обеспечению возмещения причиненного уголовным правонарушением имущественного вреда;";</w:t>
      </w:r>
    </w:p>
    <w:bookmarkEnd w:id="3324"/>
    <w:bookmarkStart w:name="z4687" w:id="3325"/>
    <w:p>
      <w:pPr>
        <w:spacing w:after="0"/>
        <w:ind w:left="0"/>
        <w:jc w:val="both"/>
      </w:pPr>
      <w:r>
        <w:rPr>
          <w:rFonts w:ascii="Times New Roman"/>
          <w:b w:val="false"/>
          <w:i w:val="false"/>
          <w:color w:val="000000"/>
          <w:sz w:val="28"/>
        </w:rPr>
        <w:t>
      дополнить перечнем государственных учреждений – территориальных органов Департамента по Северо-Казахстанской Комитета государственных доходов Министерства финансов Республики Казахстан:</w:t>
      </w:r>
    </w:p>
    <w:bookmarkEnd w:id="3325"/>
    <w:bookmarkStart w:name="z4688" w:id="3326"/>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3326"/>
    <w:bookmarkStart w:name="z4689" w:id="3327"/>
    <w:p>
      <w:pPr>
        <w:spacing w:after="0"/>
        <w:ind w:left="0"/>
        <w:jc w:val="both"/>
      </w:pPr>
      <w:r>
        <w:rPr>
          <w:rFonts w:ascii="Times New Roman"/>
          <w:b w:val="false"/>
          <w:i w:val="false"/>
          <w:color w:val="000000"/>
          <w:sz w:val="28"/>
        </w:rPr>
        <w:t>
      1. Управление государственных доходов по Кызылжарскому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3327"/>
    <w:bookmarkStart w:name="z4690" w:id="3328"/>
    <w:p>
      <w:pPr>
        <w:spacing w:after="0"/>
        <w:ind w:left="0"/>
        <w:jc w:val="both"/>
      </w:pPr>
      <w:r>
        <w:rPr>
          <w:rFonts w:ascii="Times New Roman"/>
          <w:b w:val="false"/>
          <w:i w:val="false"/>
          <w:color w:val="000000"/>
          <w:sz w:val="28"/>
        </w:rPr>
        <w:t>
      2. Управление государственных доходов по району имени Магжана Жумабаева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3328"/>
    <w:bookmarkStart w:name="z4691" w:id="3329"/>
    <w:p>
      <w:pPr>
        <w:spacing w:after="0"/>
        <w:ind w:left="0"/>
        <w:jc w:val="both"/>
      </w:pPr>
      <w:r>
        <w:rPr>
          <w:rFonts w:ascii="Times New Roman"/>
          <w:b w:val="false"/>
          <w:i w:val="false"/>
          <w:color w:val="000000"/>
          <w:sz w:val="28"/>
        </w:rPr>
        <w:t>
      3. Управление государственных доходов по Жамбылскому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3329"/>
    <w:bookmarkStart w:name="z4692" w:id="3330"/>
    <w:p>
      <w:pPr>
        <w:spacing w:after="0"/>
        <w:ind w:left="0"/>
        <w:jc w:val="both"/>
      </w:pPr>
      <w:r>
        <w:rPr>
          <w:rFonts w:ascii="Times New Roman"/>
          <w:b w:val="false"/>
          <w:i w:val="false"/>
          <w:color w:val="000000"/>
          <w:sz w:val="28"/>
        </w:rPr>
        <w:t>
      4. Управление государственных доходов по Есильскому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3330"/>
    <w:bookmarkStart w:name="z4693" w:id="3331"/>
    <w:p>
      <w:pPr>
        <w:spacing w:after="0"/>
        <w:ind w:left="0"/>
        <w:jc w:val="both"/>
      </w:pPr>
      <w:r>
        <w:rPr>
          <w:rFonts w:ascii="Times New Roman"/>
          <w:b w:val="false"/>
          <w:i w:val="false"/>
          <w:color w:val="000000"/>
          <w:sz w:val="28"/>
        </w:rPr>
        <w:t>
      5. Управление государственных доходов по Мамлютскому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3331"/>
    <w:bookmarkStart w:name="z4694" w:id="3332"/>
    <w:p>
      <w:pPr>
        <w:spacing w:after="0"/>
        <w:ind w:left="0"/>
        <w:jc w:val="both"/>
      </w:pPr>
      <w:r>
        <w:rPr>
          <w:rFonts w:ascii="Times New Roman"/>
          <w:b w:val="false"/>
          <w:i w:val="false"/>
          <w:color w:val="000000"/>
          <w:sz w:val="28"/>
        </w:rPr>
        <w:t>
      6. Управление государственных доходов по району Шал акына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3332"/>
    <w:bookmarkStart w:name="z4695" w:id="3333"/>
    <w:p>
      <w:pPr>
        <w:spacing w:after="0"/>
        <w:ind w:left="0"/>
        <w:jc w:val="both"/>
      </w:pPr>
      <w:r>
        <w:rPr>
          <w:rFonts w:ascii="Times New Roman"/>
          <w:b w:val="false"/>
          <w:i w:val="false"/>
          <w:color w:val="000000"/>
          <w:sz w:val="28"/>
        </w:rPr>
        <w:t>
      7. Управление государственных доходов по Аккайынскому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3333"/>
    <w:bookmarkStart w:name="z4696" w:id="3334"/>
    <w:p>
      <w:pPr>
        <w:spacing w:after="0"/>
        <w:ind w:left="0"/>
        <w:jc w:val="both"/>
      </w:pPr>
      <w:r>
        <w:rPr>
          <w:rFonts w:ascii="Times New Roman"/>
          <w:b w:val="false"/>
          <w:i w:val="false"/>
          <w:color w:val="000000"/>
          <w:sz w:val="28"/>
        </w:rPr>
        <w:t>
      8. Управление государственных доходов по Тимирязевскому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3334"/>
    <w:bookmarkStart w:name="z4697" w:id="3335"/>
    <w:p>
      <w:pPr>
        <w:spacing w:after="0"/>
        <w:ind w:left="0"/>
        <w:jc w:val="both"/>
      </w:pPr>
      <w:r>
        <w:rPr>
          <w:rFonts w:ascii="Times New Roman"/>
          <w:b w:val="false"/>
          <w:i w:val="false"/>
          <w:color w:val="000000"/>
          <w:sz w:val="28"/>
        </w:rPr>
        <w:t>
      9. Управление государственных доходов по Айыртаускому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3335"/>
    <w:bookmarkStart w:name="z4698" w:id="3336"/>
    <w:p>
      <w:pPr>
        <w:spacing w:after="0"/>
        <w:ind w:left="0"/>
        <w:jc w:val="both"/>
      </w:pPr>
      <w:r>
        <w:rPr>
          <w:rFonts w:ascii="Times New Roman"/>
          <w:b w:val="false"/>
          <w:i w:val="false"/>
          <w:color w:val="000000"/>
          <w:sz w:val="28"/>
        </w:rPr>
        <w:t>
      10. Управление государственных доходов по Акжарскому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3336"/>
    <w:bookmarkStart w:name="z4699" w:id="3337"/>
    <w:p>
      <w:pPr>
        <w:spacing w:after="0"/>
        <w:ind w:left="0"/>
        <w:jc w:val="both"/>
      </w:pPr>
      <w:r>
        <w:rPr>
          <w:rFonts w:ascii="Times New Roman"/>
          <w:b w:val="false"/>
          <w:i w:val="false"/>
          <w:color w:val="000000"/>
          <w:sz w:val="28"/>
        </w:rPr>
        <w:t>
      11. Управление государственных доходов по Тайыншинскому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3337"/>
    <w:bookmarkStart w:name="z4700" w:id="3338"/>
    <w:p>
      <w:pPr>
        <w:spacing w:after="0"/>
        <w:ind w:left="0"/>
        <w:jc w:val="both"/>
      </w:pPr>
      <w:r>
        <w:rPr>
          <w:rFonts w:ascii="Times New Roman"/>
          <w:b w:val="false"/>
          <w:i w:val="false"/>
          <w:color w:val="000000"/>
          <w:sz w:val="28"/>
        </w:rPr>
        <w:t>
      12. Управление государственных доходов по Уалихановскому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3338"/>
    <w:bookmarkStart w:name="z4701" w:id="3339"/>
    <w:p>
      <w:pPr>
        <w:spacing w:after="0"/>
        <w:ind w:left="0"/>
        <w:jc w:val="both"/>
      </w:pPr>
      <w:r>
        <w:rPr>
          <w:rFonts w:ascii="Times New Roman"/>
          <w:b w:val="false"/>
          <w:i w:val="false"/>
          <w:color w:val="000000"/>
          <w:sz w:val="28"/>
        </w:rPr>
        <w:t>
      13. Управление государственных доходов по району имени Габита Мусрепова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3339"/>
    <w:bookmarkStart w:name="z4702" w:id="3340"/>
    <w:p>
      <w:pPr>
        <w:spacing w:after="0"/>
        <w:ind w:left="0"/>
        <w:jc w:val="both"/>
      </w:pPr>
      <w:r>
        <w:rPr>
          <w:rFonts w:ascii="Times New Roman"/>
          <w:b w:val="false"/>
          <w:i w:val="false"/>
          <w:color w:val="000000"/>
          <w:sz w:val="28"/>
        </w:rPr>
        <w:t>
      14. Управление государственных доходов по городу Петропавловск Департамента государственных доходов по Северо-Казахстанской области Комитета государственных доходов Министерства финансов Республики Казахстан.";</w:t>
      </w:r>
    </w:p>
    <w:bookmarkEnd w:id="3340"/>
    <w:bookmarkStart w:name="z4703" w:id="3341"/>
    <w:p>
      <w:pPr>
        <w:spacing w:after="0"/>
        <w:ind w:left="0"/>
        <w:jc w:val="both"/>
      </w:pPr>
      <w:r>
        <w:rPr>
          <w:rFonts w:ascii="Times New Roman"/>
          <w:b w:val="false"/>
          <w:i w:val="false"/>
          <w:color w:val="000000"/>
          <w:sz w:val="28"/>
        </w:rPr>
        <w:t>
      в Положении об Управлении государственных доходов по Кызылжарскому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утвержденном указанным приказом:</w:t>
      </w:r>
    </w:p>
    <w:bookmarkEnd w:id="3341"/>
    <w:bookmarkStart w:name="z4704" w:id="3342"/>
    <w:p>
      <w:pPr>
        <w:spacing w:after="0"/>
        <w:ind w:left="0"/>
        <w:jc w:val="both"/>
      </w:pPr>
      <w:r>
        <w:rPr>
          <w:rFonts w:ascii="Times New Roman"/>
          <w:b w:val="false"/>
          <w:i w:val="false"/>
          <w:color w:val="000000"/>
          <w:sz w:val="28"/>
        </w:rPr>
        <w:t>
      пункт 1 изложить в следующей редакции:</w:t>
      </w:r>
    </w:p>
    <w:bookmarkEnd w:id="3342"/>
    <w:bookmarkStart w:name="z4705" w:id="3343"/>
    <w:p>
      <w:pPr>
        <w:spacing w:after="0"/>
        <w:ind w:left="0"/>
        <w:jc w:val="both"/>
      </w:pPr>
      <w:r>
        <w:rPr>
          <w:rFonts w:ascii="Times New Roman"/>
          <w:b w:val="false"/>
          <w:i w:val="false"/>
          <w:color w:val="000000"/>
          <w:sz w:val="28"/>
        </w:rPr>
        <w:t>
      "1. Управление государственных доходов по Кызылжарскому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343"/>
    <w:bookmarkStart w:name="z4706" w:id="3344"/>
    <w:p>
      <w:pPr>
        <w:spacing w:after="0"/>
        <w:ind w:left="0"/>
        <w:jc w:val="both"/>
      </w:pPr>
      <w:r>
        <w:rPr>
          <w:rFonts w:ascii="Times New Roman"/>
          <w:b w:val="false"/>
          <w:i w:val="false"/>
          <w:color w:val="000000"/>
          <w:sz w:val="28"/>
        </w:rPr>
        <w:t>
      подпункт 4) пункта 13 изложить в следующей редакции:</w:t>
      </w:r>
    </w:p>
    <w:bookmarkEnd w:id="3344"/>
    <w:bookmarkStart w:name="z4707" w:id="3345"/>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345"/>
    <w:bookmarkStart w:name="z4708" w:id="3346"/>
    <w:p>
      <w:pPr>
        <w:spacing w:after="0"/>
        <w:ind w:left="0"/>
        <w:jc w:val="both"/>
      </w:pPr>
      <w:r>
        <w:rPr>
          <w:rFonts w:ascii="Times New Roman"/>
          <w:b w:val="false"/>
          <w:i w:val="false"/>
          <w:color w:val="000000"/>
          <w:sz w:val="28"/>
        </w:rPr>
        <w:t>
      в пункте 14:</w:t>
      </w:r>
    </w:p>
    <w:bookmarkEnd w:id="3346"/>
    <w:bookmarkStart w:name="z4709" w:id="3347"/>
    <w:p>
      <w:pPr>
        <w:spacing w:after="0"/>
        <w:ind w:left="0"/>
        <w:jc w:val="both"/>
      </w:pPr>
      <w:r>
        <w:rPr>
          <w:rFonts w:ascii="Times New Roman"/>
          <w:b w:val="false"/>
          <w:i w:val="false"/>
          <w:color w:val="000000"/>
          <w:sz w:val="28"/>
        </w:rPr>
        <w:t>
      подпункты 1) и 2) изложить в следующей редакции:</w:t>
      </w:r>
    </w:p>
    <w:bookmarkEnd w:id="3347"/>
    <w:bookmarkStart w:name="z4710" w:id="3348"/>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348"/>
    <w:bookmarkStart w:name="z4711" w:id="3349"/>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349"/>
    <w:bookmarkStart w:name="z4712" w:id="3350"/>
    <w:p>
      <w:pPr>
        <w:spacing w:after="0"/>
        <w:ind w:left="0"/>
        <w:jc w:val="both"/>
      </w:pPr>
      <w:r>
        <w:rPr>
          <w:rFonts w:ascii="Times New Roman"/>
          <w:b w:val="false"/>
          <w:i w:val="false"/>
          <w:color w:val="000000"/>
          <w:sz w:val="28"/>
        </w:rPr>
        <w:t>
      подпункт 5) исключить;</w:t>
      </w:r>
    </w:p>
    <w:bookmarkEnd w:id="3350"/>
    <w:bookmarkStart w:name="z4713" w:id="3351"/>
    <w:p>
      <w:pPr>
        <w:spacing w:after="0"/>
        <w:ind w:left="0"/>
        <w:jc w:val="both"/>
      </w:pPr>
      <w:r>
        <w:rPr>
          <w:rFonts w:ascii="Times New Roman"/>
          <w:b w:val="false"/>
          <w:i w:val="false"/>
          <w:color w:val="000000"/>
          <w:sz w:val="28"/>
        </w:rPr>
        <w:t>
      подпункт 8) изложить в следующей редакции:</w:t>
      </w:r>
    </w:p>
    <w:bookmarkEnd w:id="3351"/>
    <w:bookmarkStart w:name="z4714" w:id="3352"/>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352"/>
    <w:bookmarkStart w:name="z4715" w:id="3353"/>
    <w:p>
      <w:pPr>
        <w:spacing w:after="0"/>
        <w:ind w:left="0"/>
        <w:jc w:val="both"/>
      </w:pPr>
      <w:r>
        <w:rPr>
          <w:rFonts w:ascii="Times New Roman"/>
          <w:b w:val="false"/>
          <w:i w:val="false"/>
          <w:color w:val="000000"/>
          <w:sz w:val="28"/>
        </w:rPr>
        <w:t>
      подпункты 16) и 17) изложить в следующей редакции:</w:t>
      </w:r>
    </w:p>
    <w:bookmarkEnd w:id="3353"/>
    <w:bookmarkStart w:name="z4716" w:id="3354"/>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354"/>
    <w:bookmarkStart w:name="z4717" w:id="3355"/>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355"/>
    <w:bookmarkStart w:name="z4718" w:id="3356"/>
    <w:p>
      <w:pPr>
        <w:spacing w:after="0"/>
        <w:ind w:left="0"/>
        <w:jc w:val="both"/>
      </w:pPr>
      <w:r>
        <w:rPr>
          <w:rFonts w:ascii="Times New Roman"/>
          <w:b w:val="false"/>
          <w:i w:val="false"/>
          <w:color w:val="000000"/>
          <w:sz w:val="28"/>
        </w:rPr>
        <w:t>
      дополнить подпунктами 18) и 19) следующего содержания:</w:t>
      </w:r>
    </w:p>
    <w:bookmarkEnd w:id="3356"/>
    <w:bookmarkStart w:name="z4719" w:id="3357"/>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357"/>
    <w:bookmarkStart w:name="z4720" w:id="3358"/>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358"/>
    <w:bookmarkStart w:name="z4721" w:id="3359"/>
    <w:p>
      <w:pPr>
        <w:spacing w:after="0"/>
        <w:ind w:left="0"/>
        <w:jc w:val="both"/>
      </w:pPr>
      <w:r>
        <w:rPr>
          <w:rFonts w:ascii="Times New Roman"/>
          <w:b w:val="false"/>
          <w:i w:val="false"/>
          <w:color w:val="000000"/>
          <w:sz w:val="28"/>
        </w:rPr>
        <w:t>
      в Положении об Управлении государственных доходов по району имени Магжана Жумабаева Департамента государственных доходов по Северо-Казахстанской области Комитета государственных доходов Министерства финансов Республики Казахстан, утвержденном указанным приказом:</w:t>
      </w:r>
    </w:p>
    <w:bookmarkEnd w:id="3359"/>
    <w:bookmarkStart w:name="z4722" w:id="3360"/>
    <w:p>
      <w:pPr>
        <w:spacing w:after="0"/>
        <w:ind w:left="0"/>
        <w:jc w:val="both"/>
      </w:pPr>
      <w:r>
        <w:rPr>
          <w:rFonts w:ascii="Times New Roman"/>
          <w:b w:val="false"/>
          <w:i w:val="false"/>
          <w:color w:val="000000"/>
          <w:sz w:val="28"/>
        </w:rPr>
        <w:t>
      пункт 1 изложить в следующей редакции:</w:t>
      </w:r>
    </w:p>
    <w:bookmarkEnd w:id="3360"/>
    <w:bookmarkStart w:name="z4723" w:id="3361"/>
    <w:p>
      <w:pPr>
        <w:spacing w:after="0"/>
        <w:ind w:left="0"/>
        <w:jc w:val="both"/>
      </w:pPr>
      <w:r>
        <w:rPr>
          <w:rFonts w:ascii="Times New Roman"/>
          <w:b w:val="false"/>
          <w:i w:val="false"/>
          <w:color w:val="000000"/>
          <w:sz w:val="28"/>
        </w:rPr>
        <w:t>
      "1. Управление государственных доходов по району имени Магжана Жумабаева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361"/>
    <w:bookmarkStart w:name="z4724" w:id="3362"/>
    <w:p>
      <w:pPr>
        <w:spacing w:after="0"/>
        <w:ind w:left="0"/>
        <w:jc w:val="both"/>
      </w:pPr>
      <w:r>
        <w:rPr>
          <w:rFonts w:ascii="Times New Roman"/>
          <w:b w:val="false"/>
          <w:i w:val="false"/>
          <w:color w:val="000000"/>
          <w:sz w:val="28"/>
        </w:rPr>
        <w:t>
      подпункт 4) пункта 13 изложить в следующей редакции:</w:t>
      </w:r>
    </w:p>
    <w:bookmarkEnd w:id="3362"/>
    <w:bookmarkStart w:name="z4725" w:id="3363"/>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363"/>
    <w:bookmarkStart w:name="z4726" w:id="3364"/>
    <w:p>
      <w:pPr>
        <w:spacing w:after="0"/>
        <w:ind w:left="0"/>
        <w:jc w:val="both"/>
      </w:pPr>
      <w:r>
        <w:rPr>
          <w:rFonts w:ascii="Times New Roman"/>
          <w:b w:val="false"/>
          <w:i w:val="false"/>
          <w:color w:val="000000"/>
          <w:sz w:val="28"/>
        </w:rPr>
        <w:t>
      в пункте 14:</w:t>
      </w:r>
    </w:p>
    <w:bookmarkEnd w:id="3364"/>
    <w:bookmarkStart w:name="z4727" w:id="3365"/>
    <w:p>
      <w:pPr>
        <w:spacing w:after="0"/>
        <w:ind w:left="0"/>
        <w:jc w:val="both"/>
      </w:pPr>
      <w:r>
        <w:rPr>
          <w:rFonts w:ascii="Times New Roman"/>
          <w:b w:val="false"/>
          <w:i w:val="false"/>
          <w:color w:val="000000"/>
          <w:sz w:val="28"/>
        </w:rPr>
        <w:t>
      подпункты 1) и 2) изложить в следующей редакции:</w:t>
      </w:r>
    </w:p>
    <w:bookmarkEnd w:id="3365"/>
    <w:bookmarkStart w:name="z4728" w:id="3366"/>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366"/>
    <w:bookmarkStart w:name="z4729" w:id="3367"/>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367"/>
    <w:bookmarkStart w:name="z4730" w:id="3368"/>
    <w:p>
      <w:pPr>
        <w:spacing w:after="0"/>
        <w:ind w:left="0"/>
        <w:jc w:val="both"/>
      </w:pPr>
      <w:r>
        <w:rPr>
          <w:rFonts w:ascii="Times New Roman"/>
          <w:b w:val="false"/>
          <w:i w:val="false"/>
          <w:color w:val="000000"/>
          <w:sz w:val="28"/>
        </w:rPr>
        <w:t>
      подпункт 5) исключить;</w:t>
      </w:r>
    </w:p>
    <w:bookmarkEnd w:id="3368"/>
    <w:bookmarkStart w:name="z4731" w:id="3369"/>
    <w:p>
      <w:pPr>
        <w:spacing w:after="0"/>
        <w:ind w:left="0"/>
        <w:jc w:val="both"/>
      </w:pPr>
      <w:r>
        <w:rPr>
          <w:rFonts w:ascii="Times New Roman"/>
          <w:b w:val="false"/>
          <w:i w:val="false"/>
          <w:color w:val="000000"/>
          <w:sz w:val="28"/>
        </w:rPr>
        <w:t>
      подпункт 8) изложить в следующей редакции:</w:t>
      </w:r>
    </w:p>
    <w:bookmarkEnd w:id="3369"/>
    <w:bookmarkStart w:name="z4732" w:id="3370"/>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370"/>
    <w:bookmarkStart w:name="z4733" w:id="3371"/>
    <w:p>
      <w:pPr>
        <w:spacing w:after="0"/>
        <w:ind w:left="0"/>
        <w:jc w:val="both"/>
      </w:pPr>
      <w:r>
        <w:rPr>
          <w:rFonts w:ascii="Times New Roman"/>
          <w:b w:val="false"/>
          <w:i w:val="false"/>
          <w:color w:val="000000"/>
          <w:sz w:val="28"/>
        </w:rPr>
        <w:t>
      подпункты 16) и 17) изложить в следующей редакции:</w:t>
      </w:r>
    </w:p>
    <w:bookmarkEnd w:id="3371"/>
    <w:bookmarkStart w:name="z4734" w:id="3372"/>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372"/>
    <w:bookmarkStart w:name="z4735" w:id="3373"/>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373"/>
    <w:bookmarkStart w:name="z4736" w:id="3374"/>
    <w:p>
      <w:pPr>
        <w:spacing w:after="0"/>
        <w:ind w:left="0"/>
        <w:jc w:val="both"/>
      </w:pPr>
      <w:r>
        <w:rPr>
          <w:rFonts w:ascii="Times New Roman"/>
          <w:b w:val="false"/>
          <w:i w:val="false"/>
          <w:color w:val="000000"/>
          <w:sz w:val="28"/>
        </w:rPr>
        <w:t>
      дополнить подпунктами 18) и 19) следующего содержания:</w:t>
      </w:r>
    </w:p>
    <w:bookmarkEnd w:id="3374"/>
    <w:bookmarkStart w:name="z4737" w:id="3375"/>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375"/>
    <w:bookmarkStart w:name="z4738" w:id="3376"/>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376"/>
    <w:bookmarkStart w:name="z4739" w:id="3377"/>
    <w:p>
      <w:pPr>
        <w:spacing w:after="0"/>
        <w:ind w:left="0"/>
        <w:jc w:val="both"/>
      </w:pPr>
      <w:r>
        <w:rPr>
          <w:rFonts w:ascii="Times New Roman"/>
          <w:b w:val="false"/>
          <w:i w:val="false"/>
          <w:color w:val="000000"/>
          <w:sz w:val="28"/>
        </w:rPr>
        <w:t>
      в Положении об Управлении государственных доходов по Жамбылскому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утвержденном указанным приказом:</w:t>
      </w:r>
    </w:p>
    <w:bookmarkEnd w:id="3377"/>
    <w:bookmarkStart w:name="z4740" w:id="3378"/>
    <w:p>
      <w:pPr>
        <w:spacing w:after="0"/>
        <w:ind w:left="0"/>
        <w:jc w:val="both"/>
      </w:pPr>
      <w:r>
        <w:rPr>
          <w:rFonts w:ascii="Times New Roman"/>
          <w:b w:val="false"/>
          <w:i w:val="false"/>
          <w:color w:val="000000"/>
          <w:sz w:val="28"/>
        </w:rPr>
        <w:t>
      пункт 1 изложить в следующей редакции:</w:t>
      </w:r>
    </w:p>
    <w:bookmarkEnd w:id="3378"/>
    <w:bookmarkStart w:name="z4741" w:id="3379"/>
    <w:p>
      <w:pPr>
        <w:spacing w:after="0"/>
        <w:ind w:left="0"/>
        <w:jc w:val="both"/>
      </w:pPr>
      <w:r>
        <w:rPr>
          <w:rFonts w:ascii="Times New Roman"/>
          <w:b w:val="false"/>
          <w:i w:val="false"/>
          <w:color w:val="000000"/>
          <w:sz w:val="28"/>
        </w:rPr>
        <w:t>
      "1. Управление государственных доходов по Жамбылскому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379"/>
    <w:bookmarkStart w:name="z4742" w:id="3380"/>
    <w:p>
      <w:pPr>
        <w:spacing w:after="0"/>
        <w:ind w:left="0"/>
        <w:jc w:val="both"/>
      </w:pPr>
      <w:r>
        <w:rPr>
          <w:rFonts w:ascii="Times New Roman"/>
          <w:b w:val="false"/>
          <w:i w:val="false"/>
          <w:color w:val="000000"/>
          <w:sz w:val="28"/>
        </w:rPr>
        <w:t>
      подпункт 4) пункта 13 изложить в следующей редакции:</w:t>
      </w:r>
    </w:p>
    <w:bookmarkEnd w:id="3380"/>
    <w:bookmarkStart w:name="z4743" w:id="3381"/>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381"/>
    <w:bookmarkStart w:name="z4744" w:id="3382"/>
    <w:p>
      <w:pPr>
        <w:spacing w:after="0"/>
        <w:ind w:left="0"/>
        <w:jc w:val="both"/>
      </w:pPr>
      <w:r>
        <w:rPr>
          <w:rFonts w:ascii="Times New Roman"/>
          <w:b w:val="false"/>
          <w:i w:val="false"/>
          <w:color w:val="000000"/>
          <w:sz w:val="28"/>
        </w:rPr>
        <w:t>
      в пункте 14:</w:t>
      </w:r>
    </w:p>
    <w:bookmarkEnd w:id="3382"/>
    <w:bookmarkStart w:name="z4745" w:id="3383"/>
    <w:p>
      <w:pPr>
        <w:spacing w:after="0"/>
        <w:ind w:left="0"/>
        <w:jc w:val="both"/>
      </w:pPr>
      <w:r>
        <w:rPr>
          <w:rFonts w:ascii="Times New Roman"/>
          <w:b w:val="false"/>
          <w:i w:val="false"/>
          <w:color w:val="000000"/>
          <w:sz w:val="28"/>
        </w:rPr>
        <w:t>
      подпункты 1) и 2) изложить в следующей редакции:</w:t>
      </w:r>
    </w:p>
    <w:bookmarkEnd w:id="3383"/>
    <w:bookmarkStart w:name="z4746" w:id="3384"/>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384"/>
    <w:bookmarkStart w:name="z4747" w:id="3385"/>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385"/>
    <w:bookmarkStart w:name="z4748" w:id="3386"/>
    <w:p>
      <w:pPr>
        <w:spacing w:after="0"/>
        <w:ind w:left="0"/>
        <w:jc w:val="both"/>
      </w:pPr>
      <w:r>
        <w:rPr>
          <w:rFonts w:ascii="Times New Roman"/>
          <w:b w:val="false"/>
          <w:i w:val="false"/>
          <w:color w:val="000000"/>
          <w:sz w:val="28"/>
        </w:rPr>
        <w:t>
      подпункт 5) исключить;</w:t>
      </w:r>
    </w:p>
    <w:bookmarkEnd w:id="3386"/>
    <w:bookmarkStart w:name="z4749" w:id="3387"/>
    <w:p>
      <w:pPr>
        <w:spacing w:after="0"/>
        <w:ind w:left="0"/>
        <w:jc w:val="both"/>
      </w:pPr>
      <w:r>
        <w:rPr>
          <w:rFonts w:ascii="Times New Roman"/>
          <w:b w:val="false"/>
          <w:i w:val="false"/>
          <w:color w:val="000000"/>
          <w:sz w:val="28"/>
        </w:rPr>
        <w:t>
      подпункт 8) изложить в следующей редакции:</w:t>
      </w:r>
    </w:p>
    <w:bookmarkEnd w:id="3387"/>
    <w:bookmarkStart w:name="z4750" w:id="3388"/>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388"/>
    <w:bookmarkStart w:name="z4751" w:id="3389"/>
    <w:p>
      <w:pPr>
        <w:spacing w:after="0"/>
        <w:ind w:left="0"/>
        <w:jc w:val="both"/>
      </w:pPr>
      <w:r>
        <w:rPr>
          <w:rFonts w:ascii="Times New Roman"/>
          <w:b w:val="false"/>
          <w:i w:val="false"/>
          <w:color w:val="000000"/>
          <w:sz w:val="28"/>
        </w:rPr>
        <w:t>
      подпункты 16) и 17) изложить в следующей редакции:</w:t>
      </w:r>
    </w:p>
    <w:bookmarkEnd w:id="3389"/>
    <w:bookmarkStart w:name="z4752" w:id="3390"/>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390"/>
    <w:bookmarkStart w:name="z4753" w:id="3391"/>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391"/>
    <w:bookmarkStart w:name="z4754" w:id="3392"/>
    <w:p>
      <w:pPr>
        <w:spacing w:after="0"/>
        <w:ind w:left="0"/>
        <w:jc w:val="both"/>
      </w:pPr>
      <w:r>
        <w:rPr>
          <w:rFonts w:ascii="Times New Roman"/>
          <w:b w:val="false"/>
          <w:i w:val="false"/>
          <w:color w:val="000000"/>
          <w:sz w:val="28"/>
        </w:rPr>
        <w:t>
      дополнить подпунктами 18) и 19) следующего содержания:</w:t>
      </w:r>
    </w:p>
    <w:bookmarkEnd w:id="3392"/>
    <w:bookmarkStart w:name="z4755" w:id="3393"/>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393"/>
    <w:bookmarkStart w:name="z4756" w:id="3394"/>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394"/>
    <w:bookmarkStart w:name="z4757" w:id="3395"/>
    <w:p>
      <w:pPr>
        <w:spacing w:after="0"/>
        <w:ind w:left="0"/>
        <w:jc w:val="both"/>
      </w:pPr>
      <w:r>
        <w:rPr>
          <w:rFonts w:ascii="Times New Roman"/>
          <w:b w:val="false"/>
          <w:i w:val="false"/>
          <w:color w:val="000000"/>
          <w:sz w:val="28"/>
        </w:rPr>
        <w:t>
      в Положении об Управлении государственных доходов по Есильскому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утвержденном указанным приказом:</w:t>
      </w:r>
    </w:p>
    <w:bookmarkEnd w:id="3395"/>
    <w:bookmarkStart w:name="z4758" w:id="3396"/>
    <w:p>
      <w:pPr>
        <w:spacing w:after="0"/>
        <w:ind w:left="0"/>
        <w:jc w:val="both"/>
      </w:pPr>
      <w:r>
        <w:rPr>
          <w:rFonts w:ascii="Times New Roman"/>
          <w:b w:val="false"/>
          <w:i w:val="false"/>
          <w:color w:val="000000"/>
          <w:sz w:val="28"/>
        </w:rPr>
        <w:t>
      пункт 1 изложить в следующей редакции:</w:t>
      </w:r>
    </w:p>
    <w:bookmarkEnd w:id="3396"/>
    <w:bookmarkStart w:name="z4759" w:id="3397"/>
    <w:p>
      <w:pPr>
        <w:spacing w:after="0"/>
        <w:ind w:left="0"/>
        <w:jc w:val="both"/>
      </w:pPr>
      <w:r>
        <w:rPr>
          <w:rFonts w:ascii="Times New Roman"/>
          <w:b w:val="false"/>
          <w:i w:val="false"/>
          <w:color w:val="000000"/>
          <w:sz w:val="28"/>
        </w:rPr>
        <w:t>
      "1. Управление государственных доходов по Есильскому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397"/>
    <w:bookmarkStart w:name="z4760" w:id="3398"/>
    <w:p>
      <w:pPr>
        <w:spacing w:after="0"/>
        <w:ind w:left="0"/>
        <w:jc w:val="both"/>
      </w:pPr>
      <w:r>
        <w:rPr>
          <w:rFonts w:ascii="Times New Roman"/>
          <w:b w:val="false"/>
          <w:i w:val="false"/>
          <w:color w:val="000000"/>
          <w:sz w:val="28"/>
        </w:rPr>
        <w:t>
      подпункт 4) пункта 13 изложить в следующей редакции:</w:t>
      </w:r>
    </w:p>
    <w:bookmarkEnd w:id="3398"/>
    <w:bookmarkStart w:name="z4761" w:id="3399"/>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399"/>
    <w:bookmarkStart w:name="z4762" w:id="3400"/>
    <w:p>
      <w:pPr>
        <w:spacing w:after="0"/>
        <w:ind w:left="0"/>
        <w:jc w:val="both"/>
      </w:pPr>
      <w:r>
        <w:rPr>
          <w:rFonts w:ascii="Times New Roman"/>
          <w:b w:val="false"/>
          <w:i w:val="false"/>
          <w:color w:val="000000"/>
          <w:sz w:val="28"/>
        </w:rPr>
        <w:t>
      в пункте 14:</w:t>
      </w:r>
    </w:p>
    <w:bookmarkEnd w:id="3400"/>
    <w:bookmarkStart w:name="z4763" w:id="3401"/>
    <w:p>
      <w:pPr>
        <w:spacing w:after="0"/>
        <w:ind w:left="0"/>
        <w:jc w:val="both"/>
      </w:pPr>
      <w:r>
        <w:rPr>
          <w:rFonts w:ascii="Times New Roman"/>
          <w:b w:val="false"/>
          <w:i w:val="false"/>
          <w:color w:val="000000"/>
          <w:sz w:val="28"/>
        </w:rPr>
        <w:t>
      подпункты 1) и 2) изложить в следующей редакции:</w:t>
      </w:r>
    </w:p>
    <w:bookmarkEnd w:id="3401"/>
    <w:bookmarkStart w:name="z4764" w:id="3402"/>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402"/>
    <w:bookmarkStart w:name="z4765" w:id="3403"/>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403"/>
    <w:bookmarkStart w:name="z4766" w:id="3404"/>
    <w:p>
      <w:pPr>
        <w:spacing w:after="0"/>
        <w:ind w:left="0"/>
        <w:jc w:val="both"/>
      </w:pPr>
      <w:r>
        <w:rPr>
          <w:rFonts w:ascii="Times New Roman"/>
          <w:b w:val="false"/>
          <w:i w:val="false"/>
          <w:color w:val="000000"/>
          <w:sz w:val="28"/>
        </w:rPr>
        <w:t>
      подпункт 5) исключить;</w:t>
      </w:r>
    </w:p>
    <w:bookmarkEnd w:id="3404"/>
    <w:bookmarkStart w:name="z4767" w:id="3405"/>
    <w:p>
      <w:pPr>
        <w:spacing w:after="0"/>
        <w:ind w:left="0"/>
        <w:jc w:val="both"/>
      </w:pPr>
      <w:r>
        <w:rPr>
          <w:rFonts w:ascii="Times New Roman"/>
          <w:b w:val="false"/>
          <w:i w:val="false"/>
          <w:color w:val="000000"/>
          <w:sz w:val="28"/>
        </w:rPr>
        <w:t>
      подпункт 8) изложить в следующей редакции:</w:t>
      </w:r>
    </w:p>
    <w:bookmarkEnd w:id="3405"/>
    <w:bookmarkStart w:name="z4768" w:id="3406"/>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406"/>
    <w:bookmarkStart w:name="z4769" w:id="3407"/>
    <w:p>
      <w:pPr>
        <w:spacing w:after="0"/>
        <w:ind w:left="0"/>
        <w:jc w:val="both"/>
      </w:pPr>
      <w:r>
        <w:rPr>
          <w:rFonts w:ascii="Times New Roman"/>
          <w:b w:val="false"/>
          <w:i w:val="false"/>
          <w:color w:val="000000"/>
          <w:sz w:val="28"/>
        </w:rPr>
        <w:t>
      подпункты 16) и 17) изложить в следующей редакции:</w:t>
      </w:r>
    </w:p>
    <w:bookmarkEnd w:id="3407"/>
    <w:bookmarkStart w:name="z4770" w:id="3408"/>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408"/>
    <w:bookmarkStart w:name="z4771" w:id="3409"/>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409"/>
    <w:bookmarkStart w:name="z4772" w:id="3410"/>
    <w:p>
      <w:pPr>
        <w:spacing w:after="0"/>
        <w:ind w:left="0"/>
        <w:jc w:val="both"/>
      </w:pPr>
      <w:r>
        <w:rPr>
          <w:rFonts w:ascii="Times New Roman"/>
          <w:b w:val="false"/>
          <w:i w:val="false"/>
          <w:color w:val="000000"/>
          <w:sz w:val="28"/>
        </w:rPr>
        <w:t>
      дополнить подпунктами 18) и 19) следующего содержания:</w:t>
      </w:r>
    </w:p>
    <w:bookmarkEnd w:id="3410"/>
    <w:bookmarkStart w:name="z4773" w:id="3411"/>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411"/>
    <w:bookmarkStart w:name="z4774" w:id="3412"/>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412"/>
    <w:bookmarkStart w:name="z4775" w:id="3413"/>
    <w:p>
      <w:pPr>
        <w:spacing w:after="0"/>
        <w:ind w:left="0"/>
        <w:jc w:val="both"/>
      </w:pPr>
      <w:r>
        <w:rPr>
          <w:rFonts w:ascii="Times New Roman"/>
          <w:b w:val="false"/>
          <w:i w:val="false"/>
          <w:color w:val="000000"/>
          <w:sz w:val="28"/>
        </w:rPr>
        <w:t>
      в Положении об Управлении государственных доходов по Мамлютскому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утвержденном указанным приказом:</w:t>
      </w:r>
    </w:p>
    <w:bookmarkEnd w:id="3413"/>
    <w:bookmarkStart w:name="z4776" w:id="3414"/>
    <w:p>
      <w:pPr>
        <w:spacing w:after="0"/>
        <w:ind w:left="0"/>
        <w:jc w:val="both"/>
      </w:pPr>
      <w:r>
        <w:rPr>
          <w:rFonts w:ascii="Times New Roman"/>
          <w:b w:val="false"/>
          <w:i w:val="false"/>
          <w:color w:val="000000"/>
          <w:sz w:val="28"/>
        </w:rPr>
        <w:t>
      пункт 1 изложить в следующей редакции:</w:t>
      </w:r>
    </w:p>
    <w:bookmarkEnd w:id="3414"/>
    <w:bookmarkStart w:name="z4777" w:id="3415"/>
    <w:p>
      <w:pPr>
        <w:spacing w:after="0"/>
        <w:ind w:left="0"/>
        <w:jc w:val="both"/>
      </w:pPr>
      <w:r>
        <w:rPr>
          <w:rFonts w:ascii="Times New Roman"/>
          <w:b w:val="false"/>
          <w:i w:val="false"/>
          <w:color w:val="000000"/>
          <w:sz w:val="28"/>
        </w:rPr>
        <w:t>
      "1. Управление государственных доходов по Мамлютскому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415"/>
    <w:bookmarkStart w:name="z4778" w:id="3416"/>
    <w:p>
      <w:pPr>
        <w:spacing w:after="0"/>
        <w:ind w:left="0"/>
        <w:jc w:val="both"/>
      </w:pPr>
      <w:r>
        <w:rPr>
          <w:rFonts w:ascii="Times New Roman"/>
          <w:b w:val="false"/>
          <w:i w:val="false"/>
          <w:color w:val="000000"/>
          <w:sz w:val="28"/>
        </w:rPr>
        <w:t>
      подпункт 4) пункта 13 изложить в следующей редакции:</w:t>
      </w:r>
    </w:p>
    <w:bookmarkEnd w:id="3416"/>
    <w:bookmarkStart w:name="z4779" w:id="3417"/>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417"/>
    <w:bookmarkStart w:name="z4780" w:id="3418"/>
    <w:p>
      <w:pPr>
        <w:spacing w:after="0"/>
        <w:ind w:left="0"/>
        <w:jc w:val="both"/>
      </w:pPr>
      <w:r>
        <w:rPr>
          <w:rFonts w:ascii="Times New Roman"/>
          <w:b w:val="false"/>
          <w:i w:val="false"/>
          <w:color w:val="000000"/>
          <w:sz w:val="28"/>
        </w:rPr>
        <w:t>
      в пункте 14:</w:t>
      </w:r>
    </w:p>
    <w:bookmarkEnd w:id="3418"/>
    <w:bookmarkStart w:name="z4781" w:id="3419"/>
    <w:p>
      <w:pPr>
        <w:spacing w:after="0"/>
        <w:ind w:left="0"/>
        <w:jc w:val="both"/>
      </w:pPr>
      <w:r>
        <w:rPr>
          <w:rFonts w:ascii="Times New Roman"/>
          <w:b w:val="false"/>
          <w:i w:val="false"/>
          <w:color w:val="000000"/>
          <w:sz w:val="28"/>
        </w:rPr>
        <w:t>
      подпункты 1) и 2) изложить в следующей редакции:</w:t>
      </w:r>
    </w:p>
    <w:bookmarkEnd w:id="3419"/>
    <w:bookmarkStart w:name="z4782" w:id="3420"/>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420"/>
    <w:bookmarkStart w:name="z4783" w:id="3421"/>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421"/>
    <w:bookmarkStart w:name="z4784" w:id="3422"/>
    <w:p>
      <w:pPr>
        <w:spacing w:after="0"/>
        <w:ind w:left="0"/>
        <w:jc w:val="both"/>
      </w:pPr>
      <w:r>
        <w:rPr>
          <w:rFonts w:ascii="Times New Roman"/>
          <w:b w:val="false"/>
          <w:i w:val="false"/>
          <w:color w:val="000000"/>
          <w:sz w:val="28"/>
        </w:rPr>
        <w:t>
      подпункт 5) исключить;</w:t>
      </w:r>
    </w:p>
    <w:bookmarkEnd w:id="3422"/>
    <w:bookmarkStart w:name="z4785" w:id="3423"/>
    <w:p>
      <w:pPr>
        <w:spacing w:after="0"/>
        <w:ind w:left="0"/>
        <w:jc w:val="both"/>
      </w:pPr>
      <w:r>
        <w:rPr>
          <w:rFonts w:ascii="Times New Roman"/>
          <w:b w:val="false"/>
          <w:i w:val="false"/>
          <w:color w:val="000000"/>
          <w:sz w:val="28"/>
        </w:rPr>
        <w:t>
      подпункт 8) изложить в следующей редакции:</w:t>
      </w:r>
    </w:p>
    <w:bookmarkEnd w:id="3423"/>
    <w:bookmarkStart w:name="z4786" w:id="3424"/>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424"/>
    <w:bookmarkStart w:name="z4787" w:id="3425"/>
    <w:p>
      <w:pPr>
        <w:spacing w:after="0"/>
        <w:ind w:left="0"/>
        <w:jc w:val="both"/>
      </w:pPr>
      <w:r>
        <w:rPr>
          <w:rFonts w:ascii="Times New Roman"/>
          <w:b w:val="false"/>
          <w:i w:val="false"/>
          <w:color w:val="000000"/>
          <w:sz w:val="28"/>
        </w:rPr>
        <w:t>
      подпункты 16) и 17) изложить в следующей редакции:</w:t>
      </w:r>
    </w:p>
    <w:bookmarkEnd w:id="3425"/>
    <w:bookmarkStart w:name="z4788" w:id="3426"/>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426"/>
    <w:bookmarkStart w:name="z4789" w:id="3427"/>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427"/>
    <w:bookmarkStart w:name="z4790" w:id="3428"/>
    <w:p>
      <w:pPr>
        <w:spacing w:after="0"/>
        <w:ind w:left="0"/>
        <w:jc w:val="both"/>
      </w:pPr>
      <w:r>
        <w:rPr>
          <w:rFonts w:ascii="Times New Roman"/>
          <w:b w:val="false"/>
          <w:i w:val="false"/>
          <w:color w:val="000000"/>
          <w:sz w:val="28"/>
        </w:rPr>
        <w:t>
      дополнить подпунктами 18) и 19) следующего содержания:</w:t>
      </w:r>
    </w:p>
    <w:bookmarkEnd w:id="3428"/>
    <w:bookmarkStart w:name="z4791" w:id="3429"/>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429"/>
    <w:bookmarkStart w:name="z4792" w:id="3430"/>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430"/>
    <w:bookmarkStart w:name="z4793" w:id="3431"/>
    <w:p>
      <w:pPr>
        <w:spacing w:after="0"/>
        <w:ind w:left="0"/>
        <w:jc w:val="both"/>
      </w:pPr>
      <w:r>
        <w:rPr>
          <w:rFonts w:ascii="Times New Roman"/>
          <w:b w:val="false"/>
          <w:i w:val="false"/>
          <w:color w:val="000000"/>
          <w:sz w:val="28"/>
        </w:rPr>
        <w:t>
      в Положении об Управлении государственных доходов по району Шал акына Департамента государственных доходов по Северо-Казахстанской области Комитета государственных доходов Министерства финансов Республики Казахстан, утвержденном указанным приказом:</w:t>
      </w:r>
    </w:p>
    <w:bookmarkEnd w:id="3431"/>
    <w:bookmarkStart w:name="z4794" w:id="3432"/>
    <w:p>
      <w:pPr>
        <w:spacing w:after="0"/>
        <w:ind w:left="0"/>
        <w:jc w:val="both"/>
      </w:pPr>
      <w:r>
        <w:rPr>
          <w:rFonts w:ascii="Times New Roman"/>
          <w:b w:val="false"/>
          <w:i w:val="false"/>
          <w:color w:val="000000"/>
          <w:sz w:val="28"/>
        </w:rPr>
        <w:t>
      пункт 1 изложить в следующей редакции:</w:t>
      </w:r>
    </w:p>
    <w:bookmarkEnd w:id="3432"/>
    <w:bookmarkStart w:name="z4795" w:id="3433"/>
    <w:p>
      <w:pPr>
        <w:spacing w:after="0"/>
        <w:ind w:left="0"/>
        <w:jc w:val="both"/>
      </w:pPr>
      <w:r>
        <w:rPr>
          <w:rFonts w:ascii="Times New Roman"/>
          <w:b w:val="false"/>
          <w:i w:val="false"/>
          <w:color w:val="000000"/>
          <w:sz w:val="28"/>
        </w:rPr>
        <w:t>
      "1. Управление государственных доходов по району Шал акына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433"/>
    <w:bookmarkStart w:name="z4796" w:id="3434"/>
    <w:p>
      <w:pPr>
        <w:spacing w:after="0"/>
        <w:ind w:left="0"/>
        <w:jc w:val="both"/>
      </w:pPr>
      <w:r>
        <w:rPr>
          <w:rFonts w:ascii="Times New Roman"/>
          <w:b w:val="false"/>
          <w:i w:val="false"/>
          <w:color w:val="000000"/>
          <w:sz w:val="28"/>
        </w:rPr>
        <w:t>
      подпункт 4) пункта 13 изложить в следующей редакции:</w:t>
      </w:r>
    </w:p>
    <w:bookmarkEnd w:id="3434"/>
    <w:bookmarkStart w:name="z4797" w:id="3435"/>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435"/>
    <w:bookmarkStart w:name="z4798" w:id="3436"/>
    <w:p>
      <w:pPr>
        <w:spacing w:after="0"/>
        <w:ind w:left="0"/>
        <w:jc w:val="both"/>
      </w:pPr>
      <w:r>
        <w:rPr>
          <w:rFonts w:ascii="Times New Roman"/>
          <w:b w:val="false"/>
          <w:i w:val="false"/>
          <w:color w:val="000000"/>
          <w:sz w:val="28"/>
        </w:rPr>
        <w:t>
      в пункте 14:</w:t>
      </w:r>
    </w:p>
    <w:bookmarkEnd w:id="3436"/>
    <w:bookmarkStart w:name="z4799" w:id="3437"/>
    <w:p>
      <w:pPr>
        <w:spacing w:after="0"/>
        <w:ind w:left="0"/>
        <w:jc w:val="both"/>
      </w:pPr>
      <w:r>
        <w:rPr>
          <w:rFonts w:ascii="Times New Roman"/>
          <w:b w:val="false"/>
          <w:i w:val="false"/>
          <w:color w:val="000000"/>
          <w:sz w:val="28"/>
        </w:rPr>
        <w:t>
      подпункты 1) и 2) изложить в следующей редакции:</w:t>
      </w:r>
    </w:p>
    <w:bookmarkEnd w:id="3437"/>
    <w:bookmarkStart w:name="z4800" w:id="3438"/>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438"/>
    <w:bookmarkStart w:name="z4801" w:id="3439"/>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439"/>
    <w:bookmarkStart w:name="z4802" w:id="3440"/>
    <w:p>
      <w:pPr>
        <w:spacing w:after="0"/>
        <w:ind w:left="0"/>
        <w:jc w:val="both"/>
      </w:pPr>
      <w:r>
        <w:rPr>
          <w:rFonts w:ascii="Times New Roman"/>
          <w:b w:val="false"/>
          <w:i w:val="false"/>
          <w:color w:val="000000"/>
          <w:sz w:val="28"/>
        </w:rPr>
        <w:t>
      подпункт 5) исключить;</w:t>
      </w:r>
    </w:p>
    <w:bookmarkEnd w:id="3440"/>
    <w:bookmarkStart w:name="z4803" w:id="3441"/>
    <w:p>
      <w:pPr>
        <w:spacing w:after="0"/>
        <w:ind w:left="0"/>
        <w:jc w:val="both"/>
      </w:pPr>
      <w:r>
        <w:rPr>
          <w:rFonts w:ascii="Times New Roman"/>
          <w:b w:val="false"/>
          <w:i w:val="false"/>
          <w:color w:val="000000"/>
          <w:sz w:val="28"/>
        </w:rPr>
        <w:t>
      подпункт 8) изложить в следующей редакции:</w:t>
      </w:r>
    </w:p>
    <w:bookmarkEnd w:id="3441"/>
    <w:bookmarkStart w:name="z4804" w:id="3442"/>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442"/>
    <w:bookmarkStart w:name="z4805" w:id="3443"/>
    <w:p>
      <w:pPr>
        <w:spacing w:after="0"/>
        <w:ind w:left="0"/>
        <w:jc w:val="both"/>
      </w:pPr>
      <w:r>
        <w:rPr>
          <w:rFonts w:ascii="Times New Roman"/>
          <w:b w:val="false"/>
          <w:i w:val="false"/>
          <w:color w:val="000000"/>
          <w:sz w:val="28"/>
        </w:rPr>
        <w:t>
      подпункты 16) и 17) изложить в следующей редакции:</w:t>
      </w:r>
    </w:p>
    <w:bookmarkEnd w:id="3443"/>
    <w:bookmarkStart w:name="z4806" w:id="3444"/>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444"/>
    <w:bookmarkStart w:name="z4807" w:id="3445"/>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445"/>
    <w:bookmarkStart w:name="z4808" w:id="3446"/>
    <w:p>
      <w:pPr>
        <w:spacing w:after="0"/>
        <w:ind w:left="0"/>
        <w:jc w:val="both"/>
      </w:pPr>
      <w:r>
        <w:rPr>
          <w:rFonts w:ascii="Times New Roman"/>
          <w:b w:val="false"/>
          <w:i w:val="false"/>
          <w:color w:val="000000"/>
          <w:sz w:val="28"/>
        </w:rPr>
        <w:t>
      дополнить подпунктами 18) и 19) следующего содержания:</w:t>
      </w:r>
    </w:p>
    <w:bookmarkEnd w:id="3446"/>
    <w:bookmarkStart w:name="z4809" w:id="3447"/>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447"/>
    <w:bookmarkStart w:name="z4810" w:id="3448"/>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448"/>
    <w:bookmarkStart w:name="z4811" w:id="3449"/>
    <w:p>
      <w:pPr>
        <w:spacing w:after="0"/>
        <w:ind w:left="0"/>
        <w:jc w:val="both"/>
      </w:pPr>
      <w:r>
        <w:rPr>
          <w:rFonts w:ascii="Times New Roman"/>
          <w:b w:val="false"/>
          <w:i w:val="false"/>
          <w:color w:val="000000"/>
          <w:sz w:val="28"/>
        </w:rPr>
        <w:t>
      в Положении об Управлении государственных доходов по Аккайынскому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утвержденном указанным приказом:</w:t>
      </w:r>
    </w:p>
    <w:bookmarkEnd w:id="3449"/>
    <w:bookmarkStart w:name="z4812" w:id="3450"/>
    <w:p>
      <w:pPr>
        <w:spacing w:after="0"/>
        <w:ind w:left="0"/>
        <w:jc w:val="both"/>
      </w:pPr>
      <w:r>
        <w:rPr>
          <w:rFonts w:ascii="Times New Roman"/>
          <w:b w:val="false"/>
          <w:i w:val="false"/>
          <w:color w:val="000000"/>
          <w:sz w:val="28"/>
        </w:rPr>
        <w:t>
      пункт 1 изложить в следующей редакции:</w:t>
      </w:r>
    </w:p>
    <w:bookmarkEnd w:id="3450"/>
    <w:bookmarkStart w:name="z4813" w:id="3451"/>
    <w:p>
      <w:pPr>
        <w:spacing w:after="0"/>
        <w:ind w:left="0"/>
        <w:jc w:val="both"/>
      </w:pPr>
      <w:r>
        <w:rPr>
          <w:rFonts w:ascii="Times New Roman"/>
          <w:b w:val="false"/>
          <w:i w:val="false"/>
          <w:color w:val="000000"/>
          <w:sz w:val="28"/>
        </w:rPr>
        <w:t>
      "1. Управление государственных доходов по Аккайынскому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451"/>
    <w:bookmarkStart w:name="z4814" w:id="3452"/>
    <w:p>
      <w:pPr>
        <w:spacing w:after="0"/>
        <w:ind w:left="0"/>
        <w:jc w:val="both"/>
      </w:pPr>
      <w:r>
        <w:rPr>
          <w:rFonts w:ascii="Times New Roman"/>
          <w:b w:val="false"/>
          <w:i w:val="false"/>
          <w:color w:val="000000"/>
          <w:sz w:val="28"/>
        </w:rPr>
        <w:t>
      подпункт 4) пункта 13 изложить в следующей редакции:</w:t>
      </w:r>
    </w:p>
    <w:bookmarkEnd w:id="3452"/>
    <w:bookmarkStart w:name="z4815" w:id="3453"/>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453"/>
    <w:bookmarkStart w:name="z4816" w:id="3454"/>
    <w:p>
      <w:pPr>
        <w:spacing w:after="0"/>
        <w:ind w:left="0"/>
        <w:jc w:val="both"/>
      </w:pPr>
      <w:r>
        <w:rPr>
          <w:rFonts w:ascii="Times New Roman"/>
          <w:b w:val="false"/>
          <w:i w:val="false"/>
          <w:color w:val="000000"/>
          <w:sz w:val="28"/>
        </w:rPr>
        <w:t>
      в пункте 14:</w:t>
      </w:r>
    </w:p>
    <w:bookmarkEnd w:id="3454"/>
    <w:bookmarkStart w:name="z4817" w:id="3455"/>
    <w:p>
      <w:pPr>
        <w:spacing w:after="0"/>
        <w:ind w:left="0"/>
        <w:jc w:val="both"/>
      </w:pPr>
      <w:r>
        <w:rPr>
          <w:rFonts w:ascii="Times New Roman"/>
          <w:b w:val="false"/>
          <w:i w:val="false"/>
          <w:color w:val="000000"/>
          <w:sz w:val="28"/>
        </w:rPr>
        <w:t>
      подпункты 1) и 2) изложить в следующей редакции:</w:t>
      </w:r>
    </w:p>
    <w:bookmarkEnd w:id="3455"/>
    <w:bookmarkStart w:name="z4818" w:id="3456"/>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456"/>
    <w:bookmarkStart w:name="z4819" w:id="3457"/>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457"/>
    <w:bookmarkStart w:name="z4820" w:id="3458"/>
    <w:p>
      <w:pPr>
        <w:spacing w:after="0"/>
        <w:ind w:left="0"/>
        <w:jc w:val="both"/>
      </w:pPr>
      <w:r>
        <w:rPr>
          <w:rFonts w:ascii="Times New Roman"/>
          <w:b w:val="false"/>
          <w:i w:val="false"/>
          <w:color w:val="000000"/>
          <w:sz w:val="28"/>
        </w:rPr>
        <w:t>
      подпункт 5) исключить;</w:t>
      </w:r>
    </w:p>
    <w:bookmarkEnd w:id="3458"/>
    <w:bookmarkStart w:name="z4821" w:id="3459"/>
    <w:p>
      <w:pPr>
        <w:spacing w:after="0"/>
        <w:ind w:left="0"/>
        <w:jc w:val="both"/>
      </w:pPr>
      <w:r>
        <w:rPr>
          <w:rFonts w:ascii="Times New Roman"/>
          <w:b w:val="false"/>
          <w:i w:val="false"/>
          <w:color w:val="000000"/>
          <w:sz w:val="28"/>
        </w:rPr>
        <w:t>
      подпункт 8) изложить в следующей редакции:</w:t>
      </w:r>
    </w:p>
    <w:bookmarkEnd w:id="3459"/>
    <w:bookmarkStart w:name="z4822" w:id="3460"/>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460"/>
    <w:bookmarkStart w:name="z4823" w:id="3461"/>
    <w:p>
      <w:pPr>
        <w:spacing w:after="0"/>
        <w:ind w:left="0"/>
        <w:jc w:val="both"/>
      </w:pPr>
      <w:r>
        <w:rPr>
          <w:rFonts w:ascii="Times New Roman"/>
          <w:b w:val="false"/>
          <w:i w:val="false"/>
          <w:color w:val="000000"/>
          <w:sz w:val="28"/>
        </w:rPr>
        <w:t>
      подпункты 16) и 17) изложить в следующей редакции:</w:t>
      </w:r>
    </w:p>
    <w:bookmarkEnd w:id="3461"/>
    <w:bookmarkStart w:name="z4824" w:id="3462"/>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462"/>
    <w:bookmarkStart w:name="z4825" w:id="3463"/>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463"/>
    <w:bookmarkStart w:name="z4826" w:id="3464"/>
    <w:p>
      <w:pPr>
        <w:spacing w:after="0"/>
        <w:ind w:left="0"/>
        <w:jc w:val="both"/>
      </w:pPr>
      <w:r>
        <w:rPr>
          <w:rFonts w:ascii="Times New Roman"/>
          <w:b w:val="false"/>
          <w:i w:val="false"/>
          <w:color w:val="000000"/>
          <w:sz w:val="28"/>
        </w:rPr>
        <w:t>
      дополнить подпунктами 18) и 19) следующего содержания:</w:t>
      </w:r>
    </w:p>
    <w:bookmarkEnd w:id="3464"/>
    <w:bookmarkStart w:name="z4827" w:id="3465"/>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465"/>
    <w:bookmarkStart w:name="z4828" w:id="3466"/>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466"/>
    <w:bookmarkStart w:name="z4829" w:id="3467"/>
    <w:p>
      <w:pPr>
        <w:spacing w:after="0"/>
        <w:ind w:left="0"/>
        <w:jc w:val="both"/>
      </w:pPr>
      <w:r>
        <w:rPr>
          <w:rFonts w:ascii="Times New Roman"/>
          <w:b w:val="false"/>
          <w:i w:val="false"/>
          <w:color w:val="000000"/>
          <w:sz w:val="28"/>
        </w:rPr>
        <w:t>
      в Положении об Управлении государственных доходов по Тимирязевскому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утвержденном указанным приказом:</w:t>
      </w:r>
    </w:p>
    <w:bookmarkEnd w:id="3467"/>
    <w:bookmarkStart w:name="z4830" w:id="3468"/>
    <w:p>
      <w:pPr>
        <w:spacing w:after="0"/>
        <w:ind w:left="0"/>
        <w:jc w:val="both"/>
      </w:pPr>
      <w:r>
        <w:rPr>
          <w:rFonts w:ascii="Times New Roman"/>
          <w:b w:val="false"/>
          <w:i w:val="false"/>
          <w:color w:val="000000"/>
          <w:sz w:val="28"/>
        </w:rPr>
        <w:t>
      пункт 1 изложить в следующей редакции:</w:t>
      </w:r>
    </w:p>
    <w:bookmarkEnd w:id="3468"/>
    <w:bookmarkStart w:name="z4831" w:id="3469"/>
    <w:p>
      <w:pPr>
        <w:spacing w:after="0"/>
        <w:ind w:left="0"/>
        <w:jc w:val="both"/>
      </w:pPr>
      <w:r>
        <w:rPr>
          <w:rFonts w:ascii="Times New Roman"/>
          <w:b w:val="false"/>
          <w:i w:val="false"/>
          <w:color w:val="000000"/>
          <w:sz w:val="28"/>
        </w:rPr>
        <w:t>
      "1. Управление государственных доходов по Тимирязевскому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469"/>
    <w:bookmarkStart w:name="z4832" w:id="3470"/>
    <w:p>
      <w:pPr>
        <w:spacing w:after="0"/>
        <w:ind w:left="0"/>
        <w:jc w:val="both"/>
      </w:pPr>
      <w:r>
        <w:rPr>
          <w:rFonts w:ascii="Times New Roman"/>
          <w:b w:val="false"/>
          <w:i w:val="false"/>
          <w:color w:val="000000"/>
          <w:sz w:val="28"/>
        </w:rPr>
        <w:t>
      подпункт 4) пункта 13 изложить в следующей редакции:</w:t>
      </w:r>
    </w:p>
    <w:bookmarkEnd w:id="3470"/>
    <w:bookmarkStart w:name="z4833" w:id="3471"/>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471"/>
    <w:bookmarkStart w:name="z4834" w:id="3472"/>
    <w:p>
      <w:pPr>
        <w:spacing w:after="0"/>
        <w:ind w:left="0"/>
        <w:jc w:val="both"/>
      </w:pPr>
      <w:r>
        <w:rPr>
          <w:rFonts w:ascii="Times New Roman"/>
          <w:b w:val="false"/>
          <w:i w:val="false"/>
          <w:color w:val="000000"/>
          <w:sz w:val="28"/>
        </w:rPr>
        <w:t>
      в пункте 14:</w:t>
      </w:r>
    </w:p>
    <w:bookmarkEnd w:id="3472"/>
    <w:bookmarkStart w:name="z4835" w:id="3473"/>
    <w:p>
      <w:pPr>
        <w:spacing w:after="0"/>
        <w:ind w:left="0"/>
        <w:jc w:val="both"/>
      </w:pPr>
      <w:r>
        <w:rPr>
          <w:rFonts w:ascii="Times New Roman"/>
          <w:b w:val="false"/>
          <w:i w:val="false"/>
          <w:color w:val="000000"/>
          <w:sz w:val="28"/>
        </w:rPr>
        <w:t>
      подпункты 1) и 2) изложить в следующей редакции:</w:t>
      </w:r>
    </w:p>
    <w:bookmarkEnd w:id="3473"/>
    <w:bookmarkStart w:name="z4836" w:id="3474"/>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474"/>
    <w:bookmarkStart w:name="z4837" w:id="3475"/>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475"/>
    <w:bookmarkStart w:name="z4838" w:id="3476"/>
    <w:p>
      <w:pPr>
        <w:spacing w:after="0"/>
        <w:ind w:left="0"/>
        <w:jc w:val="both"/>
      </w:pPr>
      <w:r>
        <w:rPr>
          <w:rFonts w:ascii="Times New Roman"/>
          <w:b w:val="false"/>
          <w:i w:val="false"/>
          <w:color w:val="000000"/>
          <w:sz w:val="28"/>
        </w:rPr>
        <w:t>
      подпункт 5) исключить;</w:t>
      </w:r>
    </w:p>
    <w:bookmarkEnd w:id="3476"/>
    <w:bookmarkStart w:name="z4839" w:id="3477"/>
    <w:p>
      <w:pPr>
        <w:spacing w:after="0"/>
        <w:ind w:left="0"/>
        <w:jc w:val="both"/>
      </w:pPr>
      <w:r>
        <w:rPr>
          <w:rFonts w:ascii="Times New Roman"/>
          <w:b w:val="false"/>
          <w:i w:val="false"/>
          <w:color w:val="000000"/>
          <w:sz w:val="28"/>
        </w:rPr>
        <w:t>
      подпункт 8) изложить в следующей редакции:</w:t>
      </w:r>
    </w:p>
    <w:bookmarkEnd w:id="3477"/>
    <w:bookmarkStart w:name="z4840" w:id="3478"/>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478"/>
    <w:bookmarkStart w:name="z4841" w:id="3479"/>
    <w:p>
      <w:pPr>
        <w:spacing w:after="0"/>
        <w:ind w:left="0"/>
        <w:jc w:val="both"/>
      </w:pPr>
      <w:r>
        <w:rPr>
          <w:rFonts w:ascii="Times New Roman"/>
          <w:b w:val="false"/>
          <w:i w:val="false"/>
          <w:color w:val="000000"/>
          <w:sz w:val="28"/>
        </w:rPr>
        <w:t>
      подпункты 16) и 17) изложить в следующей редакции:</w:t>
      </w:r>
    </w:p>
    <w:bookmarkEnd w:id="3479"/>
    <w:bookmarkStart w:name="z4842" w:id="3480"/>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480"/>
    <w:bookmarkStart w:name="z4843" w:id="3481"/>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481"/>
    <w:bookmarkStart w:name="z4844" w:id="3482"/>
    <w:p>
      <w:pPr>
        <w:spacing w:after="0"/>
        <w:ind w:left="0"/>
        <w:jc w:val="both"/>
      </w:pPr>
      <w:r>
        <w:rPr>
          <w:rFonts w:ascii="Times New Roman"/>
          <w:b w:val="false"/>
          <w:i w:val="false"/>
          <w:color w:val="000000"/>
          <w:sz w:val="28"/>
        </w:rPr>
        <w:t>
      дополнить подпунктами 18) и 19) следующего содержания:</w:t>
      </w:r>
    </w:p>
    <w:bookmarkEnd w:id="3482"/>
    <w:bookmarkStart w:name="z4845" w:id="3483"/>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483"/>
    <w:bookmarkStart w:name="z4846" w:id="3484"/>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484"/>
    <w:bookmarkStart w:name="z4847" w:id="3485"/>
    <w:p>
      <w:pPr>
        <w:spacing w:after="0"/>
        <w:ind w:left="0"/>
        <w:jc w:val="both"/>
      </w:pPr>
      <w:r>
        <w:rPr>
          <w:rFonts w:ascii="Times New Roman"/>
          <w:b w:val="false"/>
          <w:i w:val="false"/>
          <w:color w:val="000000"/>
          <w:sz w:val="28"/>
        </w:rPr>
        <w:t>
      в Положении об Управлении государственных доходов по Айыртаускому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утвержденном указанным приказом:</w:t>
      </w:r>
    </w:p>
    <w:bookmarkEnd w:id="3485"/>
    <w:bookmarkStart w:name="z4848" w:id="3486"/>
    <w:p>
      <w:pPr>
        <w:spacing w:after="0"/>
        <w:ind w:left="0"/>
        <w:jc w:val="both"/>
      </w:pPr>
      <w:r>
        <w:rPr>
          <w:rFonts w:ascii="Times New Roman"/>
          <w:b w:val="false"/>
          <w:i w:val="false"/>
          <w:color w:val="000000"/>
          <w:sz w:val="28"/>
        </w:rPr>
        <w:t>
      пункт 1 изложить в следующей редакции:</w:t>
      </w:r>
    </w:p>
    <w:bookmarkEnd w:id="3486"/>
    <w:bookmarkStart w:name="z4849" w:id="3487"/>
    <w:p>
      <w:pPr>
        <w:spacing w:after="0"/>
        <w:ind w:left="0"/>
        <w:jc w:val="both"/>
      </w:pPr>
      <w:r>
        <w:rPr>
          <w:rFonts w:ascii="Times New Roman"/>
          <w:b w:val="false"/>
          <w:i w:val="false"/>
          <w:color w:val="000000"/>
          <w:sz w:val="28"/>
        </w:rPr>
        <w:t>
      "1. Управление государственных доходов по Айыртаускому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487"/>
    <w:bookmarkStart w:name="z4850" w:id="3488"/>
    <w:p>
      <w:pPr>
        <w:spacing w:after="0"/>
        <w:ind w:left="0"/>
        <w:jc w:val="both"/>
      </w:pPr>
      <w:r>
        <w:rPr>
          <w:rFonts w:ascii="Times New Roman"/>
          <w:b w:val="false"/>
          <w:i w:val="false"/>
          <w:color w:val="000000"/>
          <w:sz w:val="28"/>
        </w:rPr>
        <w:t>
      подпункт 4) пункта 13 изложить в следующей редакции:</w:t>
      </w:r>
    </w:p>
    <w:bookmarkEnd w:id="3488"/>
    <w:bookmarkStart w:name="z4851" w:id="3489"/>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489"/>
    <w:bookmarkStart w:name="z4852" w:id="3490"/>
    <w:p>
      <w:pPr>
        <w:spacing w:after="0"/>
        <w:ind w:left="0"/>
        <w:jc w:val="both"/>
      </w:pPr>
      <w:r>
        <w:rPr>
          <w:rFonts w:ascii="Times New Roman"/>
          <w:b w:val="false"/>
          <w:i w:val="false"/>
          <w:color w:val="000000"/>
          <w:sz w:val="28"/>
        </w:rPr>
        <w:t>
      в пункте 14:</w:t>
      </w:r>
    </w:p>
    <w:bookmarkEnd w:id="3490"/>
    <w:bookmarkStart w:name="z4853" w:id="3491"/>
    <w:p>
      <w:pPr>
        <w:spacing w:after="0"/>
        <w:ind w:left="0"/>
        <w:jc w:val="both"/>
      </w:pPr>
      <w:r>
        <w:rPr>
          <w:rFonts w:ascii="Times New Roman"/>
          <w:b w:val="false"/>
          <w:i w:val="false"/>
          <w:color w:val="000000"/>
          <w:sz w:val="28"/>
        </w:rPr>
        <w:t>
      подпункты 1) и 2) изложить в следующей редакции:</w:t>
      </w:r>
    </w:p>
    <w:bookmarkEnd w:id="3491"/>
    <w:bookmarkStart w:name="z4854" w:id="3492"/>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492"/>
    <w:bookmarkStart w:name="z4855" w:id="3493"/>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493"/>
    <w:bookmarkStart w:name="z4856" w:id="3494"/>
    <w:p>
      <w:pPr>
        <w:spacing w:after="0"/>
        <w:ind w:left="0"/>
        <w:jc w:val="both"/>
      </w:pPr>
      <w:r>
        <w:rPr>
          <w:rFonts w:ascii="Times New Roman"/>
          <w:b w:val="false"/>
          <w:i w:val="false"/>
          <w:color w:val="000000"/>
          <w:sz w:val="28"/>
        </w:rPr>
        <w:t>
      подпункт 5) исключить;</w:t>
      </w:r>
    </w:p>
    <w:bookmarkEnd w:id="3494"/>
    <w:bookmarkStart w:name="z4857" w:id="3495"/>
    <w:p>
      <w:pPr>
        <w:spacing w:after="0"/>
        <w:ind w:left="0"/>
        <w:jc w:val="both"/>
      </w:pPr>
      <w:r>
        <w:rPr>
          <w:rFonts w:ascii="Times New Roman"/>
          <w:b w:val="false"/>
          <w:i w:val="false"/>
          <w:color w:val="000000"/>
          <w:sz w:val="28"/>
        </w:rPr>
        <w:t>
      подпункт 8) изложить в следующей редакции:</w:t>
      </w:r>
    </w:p>
    <w:bookmarkEnd w:id="3495"/>
    <w:bookmarkStart w:name="z4858" w:id="3496"/>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496"/>
    <w:bookmarkStart w:name="z4859" w:id="3497"/>
    <w:p>
      <w:pPr>
        <w:spacing w:after="0"/>
        <w:ind w:left="0"/>
        <w:jc w:val="both"/>
      </w:pPr>
      <w:r>
        <w:rPr>
          <w:rFonts w:ascii="Times New Roman"/>
          <w:b w:val="false"/>
          <w:i w:val="false"/>
          <w:color w:val="000000"/>
          <w:sz w:val="28"/>
        </w:rPr>
        <w:t>
      подпункты 16) и 17) изложить в следующей редакции:</w:t>
      </w:r>
    </w:p>
    <w:bookmarkEnd w:id="3497"/>
    <w:bookmarkStart w:name="z4860" w:id="3498"/>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498"/>
    <w:bookmarkStart w:name="z4861" w:id="3499"/>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499"/>
    <w:bookmarkStart w:name="z4862" w:id="3500"/>
    <w:p>
      <w:pPr>
        <w:spacing w:after="0"/>
        <w:ind w:left="0"/>
        <w:jc w:val="both"/>
      </w:pPr>
      <w:r>
        <w:rPr>
          <w:rFonts w:ascii="Times New Roman"/>
          <w:b w:val="false"/>
          <w:i w:val="false"/>
          <w:color w:val="000000"/>
          <w:sz w:val="28"/>
        </w:rPr>
        <w:t>
      дополнить подпунктами 18) и 19) следующего содержания:</w:t>
      </w:r>
    </w:p>
    <w:bookmarkEnd w:id="3500"/>
    <w:bookmarkStart w:name="z4863" w:id="3501"/>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501"/>
    <w:bookmarkStart w:name="z4864" w:id="3502"/>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502"/>
    <w:bookmarkStart w:name="z4865" w:id="3503"/>
    <w:p>
      <w:pPr>
        <w:spacing w:after="0"/>
        <w:ind w:left="0"/>
        <w:jc w:val="both"/>
      </w:pPr>
      <w:r>
        <w:rPr>
          <w:rFonts w:ascii="Times New Roman"/>
          <w:b w:val="false"/>
          <w:i w:val="false"/>
          <w:color w:val="000000"/>
          <w:sz w:val="28"/>
        </w:rPr>
        <w:t>
      в Положении об Управлении государственных доходов по Акжарскому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утвержденном указанным приказом:</w:t>
      </w:r>
    </w:p>
    <w:bookmarkEnd w:id="3503"/>
    <w:bookmarkStart w:name="z4866" w:id="3504"/>
    <w:p>
      <w:pPr>
        <w:spacing w:after="0"/>
        <w:ind w:left="0"/>
        <w:jc w:val="both"/>
      </w:pPr>
      <w:r>
        <w:rPr>
          <w:rFonts w:ascii="Times New Roman"/>
          <w:b w:val="false"/>
          <w:i w:val="false"/>
          <w:color w:val="000000"/>
          <w:sz w:val="28"/>
        </w:rPr>
        <w:t>
      пункт 1 изложить в следующей редакции:</w:t>
      </w:r>
    </w:p>
    <w:bookmarkEnd w:id="3504"/>
    <w:bookmarkStart w:name="z4867" w:id="3505"/>
    <w:p>
      <w:pPr>
        <w:spacing w:after="0"/>
        <w:ind w:left="0"/>
        <w:jc w:val="both"/>
      </w:pPr>
      <w:r>
        <w:rPr>
          <w:rFonts w:ascii="Times New Roman"/>
          <w:b w:val="false"/>
          <w:i w:val="false"/>
          <w:color w:val="000000"/>
          <w:sz w:val="28"/>
        </w:rPr>
        <w:t>
      "1. Управление государственных доходов по Акжарскому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505"/>
    <w:bookmarkStart w:name="z4868" w:id="3506"/>
    <w:p>
      <w:pPr>
        <w:spacing w:after="0"/>
        <w:ind w:left="0"/>
        <w:jc w:val="both"/>
      </w:pPr>
      <w:r>
        <w:rPr>
          <w:rFonts w:ascii="Times New Roman"/>
          <w:b w:val="false"/>
          <w:i w:val="false"/>
          <w:color w:val="000000"/>
          <w:sz w:val="28"/>
        </w:rPr>
        <w:t>
      подпункт 4) пункта 13 изложить в следующей редакции:</w:t>
      </w:r>
    </w:p>
    <w:bookmarkEnd w:id="3506"/>
    <w:bookmarkStart w:name="z4869" w:id="3507"/>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507"/>
    <w:bookmarkStart w:name="z4870" w:id="3508"/>
    <w:p>
      <w:pPr>
        <w:spacing w:after="0"/>
        <w:ind w:left="0"/>
        <w:jc w:val="both"/>
      </w:pPr>
      <w:r>
        <w:rPr>
          <w:rFonts w:ascii="Times New Roman"/>
          <w:b w:val="false"/>
          <w:i w:val="false"/>
          <w:color w:val="000000"/>
          <w:sz w:val="28"/>
        </w:rPr>
        <w:t>
      в пункте 14:</w:t>
      </w:r>
    </w:p>
    <w:bookmarkEnd w:id="3508"/>
    <w:bookmarkStart w:name="z4871" w:id="3509"/>
    <w:p>
      <w:pPr>
        <w:spacing w:after="0"/>
        <w:ind w:left="0"/>
        <w:jc w:val="both"/>
      </w:pPr>
      <w:r>
        <w:rPr>
          <w:rFonts w:ascii="Times New Roman"/>
          <w:b w:val="false"/>
          <w:i w:val="false"/>
          <w:color w:val="000000"/>
          <w:sz w:val="28"/>
        </w:rPr>
        <w:t>
      подпункты 1) и 2) изложить в следующей редакции:</w:t>
      </w:r>
    </w:p>
    <w:bookmarkEnd w:id="3509"/>
    <w:bookmarkStart w:name="z4872" w:id="3510"/>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510"/>
    <w:bookmarkStart w:name="z4873" w:id="3511"/>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511"/>
    <w:bookmarkStart w:name="z4874" w:id="3512"/>
    <w:p>
      <w:pPr>
        <w:spacing w:after="0"/>
        <w:ind w:left="0"/>
        <w:jc w:val="both"/>
      </w:pPr>
      <w:r>
        <w:rPr>
          <w:rFonts w:ascii="Times New Roman"/>
          <w:b w:val="false"/>
          <w:i w:val="false"/>
          <w:color w:val="000000"/>
          <w:sz w:val="28"/>
        </w:rPr>
        <w:t>
      подпункт 5) исключить;</w:t>
      </w:r>
    </w:p>
    <w:bookmarkEnd w:id="3512"/>
    <w:bookmarkStart w:name="z4875" w:id="3513"/>
    <w:p>
      <w:pPr>
        <w:spacing w:after="0"/>
        <w:ind w:left="0"/>
        <w:jc w:val="both"/>
      </w:pPr>
      <w:r>
        <w:rPr>
          <w:rFonts w:ascii="Times New Roman"/>
          <w:b w:val="false"/>
          <w:i w:val="false"/>
          <w:color w:val="000000"/>
          <w:sz w:val="28"/>
        </w:rPr>
        <w:t>
      подпункт 8) изложить в следующей редакции:</w:t>
      </w:r>
    </w:p>
    <w:bookmarkEnd w:id="3513"/>
    <w:bookmarkStart w:name="z4876" w:id="3514"/>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514"/>
    <w:bookmarkStart w:name="z4877" w:id="3515"/>
    <w:p>
      <w:pPr>
        <w:spacing w:after="0"/>
        <w:ind w:left="0"/>
        <w:jc w:val="both"/>
      </w:pPr>
      <w:r>
        <w:rPr>
          <w:rFonts w:ascii="Times New Roman"/>
          <w:b w:val="false"/>
          <w:i w:val="false"/>
          <w:color w:val="000000"/>
          <w:sz w:val="28"/>
        </w:rPr>
        <w:t>
      подпункты 16) и 17) изложить в следующей редакции:</w:t>
      </w:r>
    </w:p>
    <w:bookmarkEnd w:id="3515"/>
    <w:bookmarkStart w:name="z4878" w:id="3516"/>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516"/>
    <w:bookmarkStart w:name="z4879" w:id="3517"/>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517"/>
    <w:bookmarkStart w:name="z4880" w:id="3518"/>
    <w:p>
      <w:pPr>
        <w:spacing w:after="0"/>
        <w:ind w:left="0"/>
        <w:jc w:val="both"/>
      </w:pPr>
      <w:r>
        <w:rPr>
          <w:rFonts w:ascii="Times New Roman"/>
          <w:b w:val="false"/>
          <w:i w:val="false"/>
          <w:color w:val="000000"/>
          <w:sz w:val="28"/>
        </w:rPr>
        <w:t>
      дополнить подпунктами 18) и 19) следующего содержания:</w:t>
      </w:r>
    </w:p>
    <w:bookmarkEnd w:id="3518"/>
    <w:bookmarkStart w:name="z4881" w:id="3519"/>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519"/>
    <w:bookmarkStart w:name="z4882" w:id="3520"/>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520"/>
    <w:bookmarkStart w:name="z4883" w:id="3521"/>
    <w:p>
      <w:pPr>
        <w:spacing w:after="0"/>
        <w:ind w:left="0"/>
        <w:jc w:val="both"/>
      </w:pPr>
      <w:r>
        <w:rPr>
          <w:rFonts w:ascii="Times New Roman"/>
          <w:b w:val="false"/>
          <w:i w:val="false"/>
          <w:color w:val="000000"/>
          <w:sz w:val="28"/>
        </w:rPr>
        <w:t>
      в Положении об Управлении государственных доходов по Тайыншинскому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утвержденном указанным приказом:</w:t>
      </w:r>
    </w:p>
    <w:bookmarkEnd w:id="3521"/>
    <w:bookmarkStart w:name="z4884" w:id="3522"/>
    <w:p>
      <w:pPr>
        <w:spacing w:after="0"/>
        <w:ind w:left="0"/>
        <w:jc w:val="both"/>
      </w:pPr>
      <w:r>
        <w:rPr>
          <w:rFonts w:ascii="Times New Roman"/>
          <w:b w:val="false"/>
          <w:i w:val="false"/>
          <w:color w:val="000000"/>
          <w:sz w:val="28"/>
        </w:rPr>
        <w:t>
      пункт 1 изложить в следующей редакции:</w:t>
      </w:r>
    </w:p>
    <w:bookmarkEnd w:id="3522"/>
    <w:bookmarkStart w:name="z4885" w:id="3523"/>
    <w:p>
      <w:pPr>
        <w:spacing w:after="0"/>
        <w:ind w:left="0"/>
        <w:jc w:val="both"/>
      </w:pPr>
      <w:r>
        <w:rPr>
          <w:rFonts w:ascii="Times New Roman"/>
          <w:b w:val="false"/>
          <w:i w:val="false"/>
          <w:color w:val="000000"/>
          <w:sz w:val="28"/>
        </w:rPr>
        <w:t>
      "1. Управление государственных доходов по Тайыншинскому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523"/>
    <w:bookmarkStart w:name="z4886" w:id="3524"/>
    <w:p>
      <w:pPr>
        <w:spacing w:after="0"/>
        <w:ind w:left="0"/>
        <w:jc w:val="both"/>
      </w:pPr>
      <w:r>
        <w:rPr>
          <w:rFonts w:ascii="Times New Roman"/>
          <w:b w:val="false"/>
          <w:i w:val="false"/>
          <w:color w:val="000000"/>
          <w:sz w:val="28"/>
        </w:rPr>
        <w:t>
      подпункт 4) пункта 13 изложить в следующей редакции:</w:t>
      </w:r>
    </w:p>
    <w:bookmarkEnd w:id="3524"/>
    <w:bookmarkStart w:name="z4887" w:id="3525"/>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525"/>
    <w:bookmarkStart w:name="z4888" w:id="3526"/>
    <w:p>
      <w:pPr>
        <w:spacing w:after="0"/>
        <w:ind w:left="0"/>
        <w:jc w:val="both"/>
      </w:pPr>
      <w:r>
        <w:rPr>
          <w:rFonts w:ascii="Times New Roman"/>
          <w:b w:val="false"/>
          <w:i w:val="false"/>
          <w:color w:val="000000"/>
          <w:sz w:val="28"/>
        </w:rPr>
        <w:t>
      в пункте 14:</w:t>
      </w:r>
    </w:p>
    <w:bookmarkEnd w:id="3526"/>
    <w:bookmarkStart w:name="z4889" w:id="3527"/>
    <w:p>
      <w:pPr>
        <w:spacing w:after="0"/>
        <w:ind w:left="0"/>
        <w:jc w:val="both"/>
      </w:pPr>
      <w:r>
        <w:rPr>
          <w:rFonts w:ascii="Times New Roman"/>
          <w:b w:val="false"/>
          <w:i w:val="false"/>
          <w:color w:val="000000"/>
          <w:sz w:val="28"/>
        </w:rPr>
        <w:t>
      подпункты 1) и 2) изложить в следующей редакции:</w:t>
      </w:r>
    </w:p>
    <w:bookmarkEnd w:id="3527"/>
    <w:bookmarkStart w:name="z4890" w:id="3528"/>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528"/>
    <w:bookmarkStart w:name="z4891" w:id="3529"/>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529"/>
    <w:bookmarkStart w:name="z4892" w:id="3530"/>
    <w:p>
      <w:pPr>
        <w:spacing w:after="0"/>
        <w:ind w:left="0"/>
        <w:jc w:val="both"/>
      </w:pPr>
      <w:r>
        <w:rPr>
          <w:rFonts w:ascii="Times New Roman"/>
          <w:b w:val="false"/>
          <w:i w:val="false"/>
          <w:color w:val="000000"/>
          <w:sz w:val="28"/>
        </w:rPr>
        <w:t>
      подпункт 5) исключить;</w:t>
      </w:r>
    </w:p>
    <w:bookmarkEnd w:id="3530"/>
    <w:bookmarkStart w:name="z4893" w:id="3531"/>
    <w:p>
      <w:pPr>
        <w:spacing w:after="0"/>
        <w:ind w:left="0"/>
        <w:jc w:val="both"/>
      </w:pPr>
      <w:r>
        <w:rPr>
          <w:rFonts w:ascii="Times New Roman"/>
          <w:b w:val="false"/>
          <w:i w:val="false"/>
          <w:color w:val="000000"/>
          <w:sz w:val="28"/>
        </w:rPr>
        <w:t>
      подпункт 8) изложить в следующей редакции:</w:t>
      </w:r>
    </w:p>
    <w:bookmarkEnd w:id="3531"/>
    <w:bookmarkStart w:name="z4894" w:id="3532"/>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532"/>
    <w:bookmarkStart w:name="z4895" w:id="3533"/>
    <w:p>
      <w:pPr>
        <w:spacing w:after="0"/>
        <w:ind w:left="0"/>
        <w:jc w:val="both"/>
      </w:pPr>
      <w:r>
        <w:rPr>
          <w:rFonts w:ascii="Times New Roman"/>
          <w:b w:val="false"/>
          <w:i w:val="false"/>
          <w:color w:val="000000"/>
          <w:sz w:val="28"/>
        </w:rPr>
        <w:t>
      подпункты 16) и 17) изложить в следующей редакции:</w:t>
      </w:r>
    </w:p>
    <w:bookmarkEnd w:id="3533"/>
    <w:bookmarkStart w:name="z4896" w:id="3534"/>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534"/>
    <w:bookmarkStart w:name="z4897" w:id="3535"/>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535"/>
    <w:bookmarkStart w:name="z4898" w:id="3536"/>
    <w:p>
      <w:pPr>
        <w:spacing w:after="0"/>
        <w:ind w:left="0"/>
        <w:jc w:val="both"/>
      </w:pPr>
      <w:r>
        <w:rPr>
          <w:rFonts w:ascii="Times New Roman"/>
          <w:b w:val="false"/>
          <w:i w:val="false"/>
          <w:color w:val="000000"/>
          <w:sz w:val="28"/>
        </w:rPr>
        <w:t>
      дополнить подпунктами 18) и 19) следующего содержания:</w:t>
      </w:r>
    </w:p>
    <w:bookmarkEnd w:id="3536"/>
    <w:bookmarkStart w:name="z4899" w:id="3537"/>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537"/>
    <w:bookmarkStart w:name="z4900" w:id="3538"/>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538"/>
    <w:bookmarkStart w:name="z4901" w:id="3539"/>
    <w:p>
      <w:pPr>
        <w:spacing w:after="0"/>
        <w:ind w:left="0"/>
        <w:jc w:val="both"/>
      </w:pPr>
      <w:r>
        <w:rPr>
          <w:rFonts w:ascii="Times New Roman"/>
          <w:b w:val="false"/>
          <w:i w:val="false"/>
          <w:color w:val="000000"/>
          <w:sz w:val="28"/>
        </w:rPr>
        <w:t>
      в Положении об Управлении государственных доходов по Уалихановскому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утвержденном указанным приказом:</w:t>
      </w:r>
    </w:p>
    <w:bookmarkEnd w:id="3539"/>
    <w:bookmarkStart w:name="z4902" w:id="3540"/>
    <w:p>
      <w:pPr>
        <w:spacing w:after="0"/>
        <w:ind w:left="0"/>
        <w:jc w:val="both"/>
      </w:pPr>
      <w:r>
        <w:rPr>
          <w:rFonts w:ascii="Times New Roman"/>
          <w:b w:val="false"/>
          <w:i w:val="false"/>
          <w:color w:val="000000"/>
          <w:sz w:val="28"/>
        </w:rPr>
        <w:t>
      пункт 1 изложить в следующей редакции:</w:t>
      </w:r>
    </w:p>
    <w:bookmarkEnd w:id="3540"/>
    <w:bookmarkStart w:name="z4903" w:id="3541"/>
    <w:p>
      <w:pPr>
        <w:spacing w:after="0"/>
        <w:ind w:left="0"/>
        <w:jc w:val="both"/>
      </w:pPr>
      <w:r>
        <w:rPr>
          <w:rFonts w:ascii="Times New Roman"/>
          <w:b w:val="false"/>
          <w:i w:val="false"/>
          <w:color w:val="000000"/>
          <w:sz w:val="28"/>
        </w:rPr>
        <w:t>
      "1. Управление государственных доходов по Уалихановскому району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541"/>
    <w:bookmarkStart w:name="z4904" w:id="3542"/>
    <w:p>
      <w:pPr>
        <w:spacing w:after="0"/>
        <w:ind w:left="0"/>
        <w:jc w:val="both"/>
      </w:pPr>
      <w:r>
        <w:rPr>
          <w:rFonts w:ascii="Times New Roman"/>
          <w:b w:val="false"/>
          <w:i w:val="false"/>
          <w:color w:val="000000"/>
          <w:sz w:val="28"/>
        </w:rPr>
        <w:t>
      подпункт 4) пункта 13 изложить в следующей редакции:</w:t>
      </w:r>
    </w:p>
    <w:bookmarkEnd w:id="3542"/>
    <w:bookmarkStart w:name="z4905" w:id="3543"/>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543"/>
    <w:bookmarkStart w:name="z4906" w:id="3544"/>
    <w:p>
      <w:pPr>
        <w:spacing w:after="0"/>
        <w:ind w:left="0"/>
        <w:jc w:val="both"/>
      </w:pPr>
      <w:r>
        <w:rPr>
          <w:rFonts w:ascii="Times New Roman"/>
          <w:b w:val="false"/>
          <w:i w:val="false"/>
          <w:color w:val="000000"/>
          <w:sz w:val="28"/>
        </w:rPr>
        <w:t>
      в пункте 14:</w:t>
      </w:r>
    </w:p>
    <w:bookmarkEnd w:id="3544"/>
    <w:bookmarkStart w:name="z4907" w:id="3545"/>
    <w:p>
      <w:pPr>
        <w:spacing w:after="0"/>
        <w:ind w:left="0"/>
        <w:jc w:val="both"/>
      </w:pPr>
      <w:r>
        <w:rPr>
          <w:rFonts w:ascii="Times New Roman"/>
          <w:b w:val="false"/>
          <w:i w:val="false"/>
          <w:color w:val="000000"/>
          <w:sz w:val="28"/>
        </w:rPr>
        <w:t>
      подпункты 1) и 2) изложить в следующей редакции:</w:t>
      </w:r>
    </w:p>
    <w:bookmarkEnd w:id="3545"/>
    <w:bookmarkStart w:name="z4908" w:id="3546"/>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546"/>
    <w:bookmarkStart w:name="z4909" w:id="3547"/>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547"/>
    <w:bookmarkStart w:name="z4910" w:id="3548"/>
    <w:p>
      <w:pPr>
        <w:spacing w:after="0"/>
        <w:ind w:left="0"/>
        <w:jc w:val="both"/>
      </w:pPr>
      <w:r>
        <w:rPr>
          <w:rFonts w:ascii="Times New Roman"/>
          <w:b w:val="false"/>
          <w:i w:val="false"/>
          <w:color w:val="000000"/>
          <w:sz w:val="28"/>
        </w:rPr>
        <w:t>
      подпункт 5) исключить;</w:t>
      </w:r>
    </w:p>
    <w:bookmarkEnd w:id="3548"/>
    <w:bookmarkStart w:name="z4911" w:id="3549"/>
    <w:p>
      <w:pPr>
        <w:spacing w:after="0"/>
        <w:ind w:left="0"/>
        <w:jc w:val="both"/>
      </w:pPr>
      <w:r>
        <w:rPr>
          <w:rFonts w:ascii="Times New Roman"/>
          <w:b w:val="false"/>
          <w:i w:val="false"/>
          <w:color w:val="000000"/>
          <w:sz w:val="28"/>
        </w:rPr>
        <w:t>
      подпункт 8) изложить в следующей редакции:</w:t>
      </w:r>
    </w:p>
    <w:bookmarkEnd w:id="3549"/>
    <w:bookmarkStart w:name="z4912" w:id="3550"/>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550"/>
    <w:bookmarkStart w:name="z4913" w:id="3551"/>
    <w:p>
      <w:pPr>
        <w:spacing w:after="0"/>
        <w:ind w:left="0"/>
        <w:jc w:val="both"/>
      </w:pPr>
      <w:r>
        <w:rPr>
          <w:rFonts w:ascii="Times New Roman"/>
          <w:b w:val="false"/>
          <w:i w:val="false"/>
          <w:color w:val="000000"/>
          <w:sz w:val="28"/>
        </w:rPr>
        <w:t>
      подпункты 16) и 17) изложить в следующей редакции:</w:t>
      </w:r>
    </w:p>
    <w:bookmarkEnd w:id="3551"/>
    <w:bookmarkStart w:name="z4914" w:id="3552"/>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552"/>
    <w:bookmarkStart w:name="z4915" w:id="3553"/>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553"/>
    <w:bookmarkStart w:name="z4916" w:id="3554"/>
    <w:p>
      <w:pPr>
        <w:spacing w:after="0"/>
        <w:ind w:left="0"/>
        <w:jc w:val="both"/>
      </w:pPr>
      <w:r>
        <w:rPr>
          <w:rFonts w:ascii="Times New Roman"/>
          <w:b w:val="false"/>
          <w:i w:val="false"/>
          <w:color w:val="000000"/>
          <w:sz w:val="28"/>
        </w:rPr>
        <w:t>
      дополнить подпунктами 18) и 19) следующего содержания:</w:t>
      </w:r>
    </w:p>
    <w:bookmarkEnd w:id="3554"/>
    <w:bookmarkStart w:name="z4917" w:id="3555"/>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555"/>
    <w:bookmarkStart w:name="z4918" w:id="3556"/>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556"/>
    <w:bookmarkStart w:name="z4919" w:id="3557"/>
    <w:p>
      <w:pPr>
        <w:spacing w:after="0"/>
        <w:ind w:left="0"/>
        <w:jc w:val="both"/>
      </w:pPr>
      <w:r>
        <w:rPr>
          <w:rFonts w:ascii="Times New Roman"/>
          <w:b w:val="false"/>
          <w:i w:val="false"/>
          <w:color w:val="000000"/>
          <w:sz w:val="28"/>
        </w:rPr>
        <w:t>
      в Положении об Управлении государственных доходов по району имени Габита Мусрепова Департамента государственных доходов по Северо-Казахстанской области Комитета государственных доходов Министерства финансов Республики Казахстан, утвержденном указанным приказом:</w:t>
      </w:r>
    </w:p>
    <w:bookmarkEnd w:id="3557"/>
    <w:bookmarkStart w:name="z4920" w:id="3558"/>
    <w:p>
      <w:pPr>
        <w:spacing w:after="0"/>
        <w:ind w:left="0"/>
        <w:jc w:val="both"/>
      </w:pPr>
      <w:r>
        <w:rPr>
          <w:rFonts w:ascii="Times New Roman"/>
          <w:b w:val="false"/>
          <w:i w:val="false"/>
          <w:color w:val="000000"/>
          <w:sz w:val="28"/>
        </w:rPr>
        <w:t>
      пункт 1 изложить в следующей редакции:</w:t>
      </w:r>
    </w:p>
    <w:bookmarkEnd w:id="3558"/>
    <w:bookmarkStart w:name="z4921" w:id="3559"/>
    <w:p>
      <w:pPr>
        <w:spacing w:after="0"/>
        <w:ind w:left="0"/>
        <w:jc w:val="both"/>
      </w:pPr>
      <w:r>
        <w:rPr>
          <w:rFonts w:ascii="Times New Roman"/>
          <w:b w:val="false"/>
          <w:i w:val="false"/>
          <w:color w:val="000000"/>
          <w:sz w:val="28"/>
        </w:rPr>
        <w:t>
      "1. Управление государственных доходов по району имени Габита Мусрепова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559"/>
    <w:bookmarkStart w:name="z4922" w:id="3560"/>
    <w:p>
      <w:pPr>
        <w:spacing w:after="0"/>
        <w:ind w:left="0"/>
        <w:jc w:val="both"/>
      </w:pPr>
      <w:r>
        <w:rPr>
          <w:rFonts w:ascii="Times New Roman"/>
          <w:b w:val="false"/>
          <w:i w:val="false"/>
          <w:color w:val="000000"/>
          <w:sz w:val="28"/>
        </w:rPr>
        <w:t>
      подпункт 4) пункта 13 изложить в следующей редакции:</w:t>
      </w:r>
    </w:p>
    <w:bookmarkEnd w:id="3560"/>
    <w:bookmarkStart w:name="z4923" w:id="3561"/>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561"/>
    <w:bookmarkStart w:name="z4924" w:id="3562"/>
    <w:p>
      <w:pPr>
        <w:spacing w:after="0"/>
        <w:ind w:left="0"/>
        <w:jc w:val="both"/>
      </w:pPr>
      <w:r>
        <w:rPr>
          <w:rFonts w:ascii="Times New Roman"/>
          <w:b w:val="false"/>
          <w:i w:val="false"/>
          <w:color w:val="000000"/>
          <w:sz w:val="28"/>
        </w:rPr>
        <w:t>
      в пункте 14:</w:t>
      </w:r>
    </w:p>
    <w:bookmarkEnd w:id="3562"/>
    <w:bookmarkStart w:name="z4925" w:id="3563"/>
    <w:p>
      <w:pPr>
        <w:spacing w:after="0"/>
        <w:ind w:left="0"/>
        <w:jc w:val="both"/>
      </w:pPr>
      <w:r>
        <w:rPr>
          <w:rFonts w:ascii="Times New Roman"/>
          <w:b w:val="false"/>
          <w:i w:val="false"/>
          <w:color w:val="000000"/>
          <w:sz w:val="28"/>
        </w:rPr>
        <w:t>
      подпункты 1) и 2) изложить в следующей редакции:</w:t>
      </w:r>
    </w:p>
    <w:bookmarkEnd w:id="3563"/>
    <w:bookmarkStart w:name="z4926" w:id="3564"/>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564"/>
    <w:bookmarkStart w:name="z4927" w:id="3565"/>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565"/>
    <w:bookmarkStart w:name="z4928" w:id="3566"/>
    <w:p>
      <w:pPr>
        <w:spacing w:after="0"/>
        <w:ind w:left="0"/>
        <w:jc w:val="both"/>
      </w:pPr>
      <w:r>
        <w:rPr>
          <w:rFonts w:ascii="Times New Roman"/>
          <w:b w:val="false"/>
          <w:i w:val="false"/>
          <w:color w:val="000000"/>
          <w:sz w:val="28"/>
        </w:rPr>
        <w:t>
      подпункт 5) исключить;</w:t>
      </w:r>
    </w:p>
    <w:bookmarkEnd w:id="3566"/>
    <w:bookmarkStart w:name="z4929" w:id="3567"/>
    <w:p>
      <w:pPr>
        <w:spacing w:after="0"/>
        <w:ind w:left="0"/>
        <w:jc w:val="both"/>
      </w:pPr>
      <w:r>
        <w:rPr>
          <w:rFonts w:ascii="Times New Roman"/>
          <w:b w:val="false"/>
          <w:i w:val="false"/>
          <w:color w:val="000000"/>
          <w:sz w:val="28"/>
        </w:rPr>
        <w:t>
      подпункт 8) изложить в следующей редакции:</w:t>
      </w:r>
    </w:p>
    <w:bookmarkEnd w:id="3567"/>
    <w:bookmarkStart w:name="z4930" w:id="3568"/>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568"/>
    <w:bookmarkStart w:name="z4931" w:id="3569"/>
    <w:p>
      <w:pPr>
        <w:spacing w:after="0"/>
        <w:ind w:left="0"/>
        <w:jc w:val="both"/>
      </w:pPr>
      <w:r>
        <w:rPr>
          <w:rFonts w:ascii="Times New Roman"/>
          <w:b w:val="false"/>
          <w:i w:val="false"/>
          <w:color w:val="000000"/>
          <w:sz w:val="28"/>
        </w:rPr>
        <w:t>
      подпункты 16) и 17) изложить в следующей редакции:</w:t>
      </w:r>
    </w:p>
    <w:bookmarkEnd w:id="3569"/>
    <w:bookmarkStart w:name="z4932" w:id="3570"/>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570"/>
    <w:bookmarkStart w:name="z4933" w:id="3571"/>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571"/>
    <w:bookmarkStart w:name="z4934" w:id="3572"/>
    <w:p>
      <w:pPr>
        <w:spacing w:after="0"/>
        <w:ind w:left="0"/>
        <w:jc w:val="both"/>
      </w:pPr>
      <w:r>
        <w:rPr>
          <w:rFonts w:ascii="Times New Roman"/>
          <w:b w:val="false"/>
          <w:i w:val="false"/>
          <w:color w:val="000000"/>
          <w:sz w:val="28"/>
        </w:rPr>
        <w:t>
      дополнить подпунктами 18) и 19) следующего содержания:</w:t>
      </w:r>
    </w:p>
    <w:bookmarkEnd w:id="3572"/>
    <w:bookmarkStart w:name="z4935" w:id="3573"/>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573"/>
    <w:bookmarkStart w:name="z4936" w:id="3574"/>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574"/>
    <w:bookmarkStart w:name="z4937" w:id="3575"/>
    <w:p>
      <w:pPr>
        <w:spacing w:after="0"/>
        <w:ind w:left="0"/>
        <w:jc w:val="both"/>
      </w:pPr>
      <w:r>
        <w:rPr>
          <w:rFonts w:ascii="Times New Roman"/>
          <w:b w:val="false"/>
          <w:i w:val="false"/>
          <w:color w:val="000000"/>
          <w:sz w:val="28"/>
        </w:rPr>
        <w:t>
      в Положении об Управлении государственных доходов по городу Петропавловск Департамента государственных доходов по Северо-Казахстанской области Комитета государственных доходов Министерства финансов Республики Казахстан, утвержденном указанным приказом:</w:t>
      </w:r>
    </w:p>
    <w:bookmarkEnd w:id="3575"/>
    <w:bookmarkStart w:name="z4938" w:id="3576"/>
    <w:p>
      <w:pPr>
        <w:spacing w:after="0"/>
        <w:ind w:left="0"/>
        <w:jc w:val="both"/>
      </w:pPr>
      <w:r>
        <w:rPr>
          <w:rFonts w:ascii="Times New Roman"/>
          <w:b w:val="false"/>
          <w:i w:val="false"/>
          <w:color w:val="000000"/>
          <w:sz w:val="28"/>
        </w:rPr>
        <w:t>
      пункт 1 изложить в следующей редакции:</w:t>
      </w:r>
    </w:p>
    <w:bookmarkEnd w:id="3576"/>
    <w:bookmarkStart w:name="z4939" w:id="3577"/>
    <w:p>
      <w:pPr>
        <w:spacing w:after="0"/>
        <w:ind w:left="0"/>
        <w:jc w:val="both"/>
      </w:pPr>
      <w:r>
        <w:rPr>
          <w:rFonts w:ascii="Times New Roman"/>
          <w:b w:val="false"/>
          <w:i w:val="false"/>
          <w:color w:val="000000"/>
          <w:sz w:val="28"/>
        </w:rPr>
        <w:t>
      "1. Управление государственных доходов по городу Петропавловск Департамента государственных доходов по Северо-Казахстанской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577"/>
    <w:bookmarkStart w:name="z4940" w:id="3578"/>
    <w:p>
      <w:pPr>
        <w:spacing w:after="0"/>
        <w:ind w:left="0"/>
        <w:jc w:val="both"/>
      </w:pPr>
      <w:r>
        <w:rPr>
          <w:rFonts w:ascii="Times New Roman"/>
          <w:b w:val="false"/>
          <w:i w:val="false"/>
          <w:color w:val="000000"/>
          <w:sz w:val="28"/>
        </w:rPr>
        <w:t>
      подпункт 4) пункта 13 изложить в следующей редакции:</w:t>
      </w:r>
    </w:p>
    <w:bookmarkEnd w:id="3578"/>
    <w:bookmarkStart w:name="z4941" w:id="3579"/>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579"/>
    <w:bookmarkStart w:name="z4942" w:id="3580"/>
    <w:p>
      <w:pPr>
        <w:spacing w:after="0"/>
        <w:ind w:left="0"/>
        <w:jc w:val="both"/>
      </w:pPr>
      <w:r>
        <w:rPr>
          <w:rFonts w:ascii="Times New Roman"/>
          <w:b w:val="false"/>
          <w:i w:val="false"/>
          <w:color w:val="000000"/>
          <w:sz w:val="28"/>
        </w:rPr>
        <w:t>
      в пункте 14:</w:t>
      </w:r>
    </w:p>
    <w:bookmarkEnd w:id="3580"/>
    <w:bookmarkStart w:name="z4943" w:id="3581"/>
    <w:p>
      <w:pPr>
        <w:spacing w:after="0"/>
        <w:ind w:left="0"/>
        <w:jc w:val="both"/>
      </w:pPr>
      <w:r>
        <w:rPr>
          <w:rFonts w:ascii="Times New Roman"/>
          <w:b w:val="false"/>
          <w:i w:val="false"/>
          <w:color w:val="000000"/>
          <w:sz w:val="28"/>
        </w:rPr>
        <w:t>
      подпункты 1) и 2) изложить в следующей редакции:</w:t>
      </w:r>
    </w:p>
    <w:bookmarkEnd w:id="3581"/>
    <w:bookmarkStart w:name="z4944" w:id="3582"/>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582"/>
    <w:bookmarkStart w:name="z4945" w:id="3583"/>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583"/>
    <w:bookmarkStart w:name="z4946" w:id="3584"/>
    <w:p>
      <w:pPr>
        <w:spacing w:after="0"/>
        <w:ind w:left="0"/>
        <w:jc w:val="both"/>
      </w:pPr>
      <w:r>
        <w:rPr>
          <w:rFonts w:ascii="Times New Roman"/>
          <w:b w:val="false"/>
          <w:i w:val="false"/>
          <w:color w:val="000000"/>
          <w:sz w:val="28"/>
        </w:rPr>
        <w:t>
      подпункт 5) исключить;</w:t>
      </w:r>
    </w:p>
    <w:bookmarkEnd w:id="3584"/>
    <w:bookmarkStart w:name="z4947" w:id="3585"/>
    <w:p>
      <w:pPr>
        <w:spacing w:after="0"/>
        <w:ind w:left="0"/>
        <w:jc w:val="both"/>
      </w:pPr>
      <w:r>
        <w:rPr>
          <w:rFonts w:ascii="Times New Roman"/>
          <w:b w:val="false"/>
          <w:i w:val="false"/>
          <w:color w:val="000000"/>
          <w:sz w:val="28"/>
        </w:rPr>
        <w:t>
      подпункт 8) изложить в следующей редакции:</w:t>
      </w:r>
    </w:p>
    <w:bookmarkEnd w:id="3585"/>
    <w:bookmarkStart w:name="z4948" w:id="3586"/>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586"/>
    <w:bookmarkStart w:name="z4949" w:id="3587"/>
    <w:p>
      <w:pPr>
        <w:spacing w:after="0"/>
        <w:ind w:left="0"/>
        <w:jc w:val="both"/>
      </w:pPr>
      <w:r>
        <w:rPr>
          <w:rFonts w:ascii="Times New Roman"/>
          <w:b w:val="false"/>
          <w:i w:val="false"/>
          <w:color w:val="000000"/>
          <w:sz w:val="28"/>
        </w:rPr>
        <w:t>
      подпункты 16) и 17) изложить в следующей редакции:</w:t>
      </w:r>
    </w:p>
    <w:bookmarkEnd w:id="3587"/>
    <w:bookmarkStart w:name="z4950" w:id="3588"/>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588"/>
    <w:bookmarkStart w:name="z4951" w:id="3589"/>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589"/>
    <w:bookmarkStart w:name="z4952" w:id="3590"/>
    <w:p>
      <w:pPr>
        <w:spacing w:after="0"/>
        <w:ind w:left="0"/>
        <w:jc w:val="both"/>
      </w:pPr>
      <w:r>
        <w:rPr>
          <w:rFonts w:ascii="Times New Roman"/>
          <w:b w:val="false"/>
          <w:i w:val="false"/>
          <w:color w:val="000000"/>
          <w:sz w:val="28"/>
        </w:rPr>
        <w:t>
      дополнить подпунктами 18) и 19) следующего содержания:</w:t>
      </w:r>
    </w:p>
    <w:bookmarkEnd w:id="3590"/>
    <w:bookmarkStart w:name="z4953" w:id="3591"/>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591"/>
    <w:bookmarkStart w:name="z4954" w:id="3592"/>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592"/>
    <w:bookmarkStart w:name="z4955" w:id="3593"/>
    <w:p>
      <w:pPr>
        <w:spacing w:after="0"/>
        <w:ind w:left="0"/>
        <w:jc w:val="both"/>
      </w:pPr>
      <w:r>
        <w:rPr>
          <w:rFonts w:ascii="Times New Roman"/>
          <w:b w:val="false"/>
          <w:i w:val="false"/>
          <w:color w:val="000000"/>
          <w:sz w:val="28"/>
        </w:rPr>
        <w:t xml:space="preserve">
      приложение 200 к указанному приказу изложить в редации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End w:id="3593"/>
    <w:bookmarkStart w:name="z4956" w:id="3594"/>
    <w:p>
      <w:pPr>
        <w:spacing w:after="0"/>
        <w:ind w:left="0"/>
        <w:jc w:val="both"/>
      </w:pPr>
      <w:r>
        <w:rPr>
          <w:rFonts w:ascii="Times New Roman"/>
          <w:b w:val="false"/>
          <w:i w:val="false"/>
          <w:color w:val="000000"/>
          <w:sz w:val="28"/>
        </w:rPr>
        <w:t>
      приложение 201 исключить;</w:t>
      </w:r>
    </w:p>
    <w:bookmarkEnd w:id="3594"/>
    <w:bookmarkStart w:name="z4957" w:id="3595"/>
    <w:p>
      <w:pPr>
        <w:spacing w:after="0"/>
        <w:ind w:left="0"/>
        <w:jc w:val="both"/>
      </w:pPr>
      <w:r>
        <w:rPr>
          <w:rFonts w:ascii="Times New Roman"/>
          <w:b w:val="false"/>
          <w:i w:val="false"/>
          <w:color w:val="000000"/>
          <w:sz w:val="28"/>
        </w:rPr>
        <w:t xml:space="preserve">
      приложения 202, 203 и 204 к указанному приказу изложить в редации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End w:id="3595"/>
    <w:bookmarkStart w:name="z4958" w:id="3596"/>
    <w:p>
      <w:pPr>
        <w:spacing w:after="0"/>
        <w:ind w:left="0"/>
        <w:jc w:val="both"/>
      </w:pPr>
      <w:r>
        <w:rPr>
          <w:rFonts w:ascii="Times New Roman"/>
          <w:b w:val="false"/>
          <w:i w:val="false"/>
          <w:color w:val="000000"/>
          <w:sz w:val="28"/>
        </w:rPr>
        <w:t>
      приложения 205 и 206 исключить;</w:t>
      </w:r>
    </w:p>
    <w:bookmarkEnd w:id="3596"/>
    <w:bookmarkStart w:name="z4959" w:id="3597"/>
    <w:p>
      <w:pPr>
        <w:spacing w:after="0"/>
        <w:ind w:left="0"/>
        <w:jc w:val="both"/>
      </w:pPr>
      <w:r>
        <w:rPr>
          <w:rFonts w:ascii="Times New Roman"/>
          <w:b w:val="false"/>
          <w:i w:val="false"/>
          <w:color w:val="000000"/>
          <w:sz w:val="28"/>
        </w:rPr>
        <w:t xml:space="preserve">
      приложение 207 к указанному приказу изложить в редации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End w:id="3597"/>
    <w:bookmarkStart w:name="z4960" w:id="3598"/>
    <w:p>
      <w:pPr>
        <w:spacing w:after="0"/>
        <w:ind w:left="0"/>
        <w:jc w:val="both"/>
      </w:pPr>
      <w:r>
        <w:rPr>
          <w:rFonts w:ascii="Times New Roman"/>
          <w:b w:val="false"/>
          <w:i w:val="false"/>
          <w:color w:val="000000"/>
          <w:sz w:val="28"/>
        </w:rPr>
        <w:t>
      приложение 208 исключить;</w:t>
      </w:r>
    </w:p>
    <w:bookmarkEnd w:id="3598"/>
    <w:bookmarkStart w:name="z4961" w:id="3599"/>
    <w:p>
      <w:pPr>
        <w:spacing w:after="0"/>
        <w:ind w:left="0"/>
        <w:jc w:val="both"/>
      </w:pPr>
      <w:r>
        <w:rPr>
          <w:rFonts w:ascii="Times New Roman"/>
          <w:b w:val="false"/>
          <w:i w:val="false"/>
          <w:color w:val="000000"/>
          <w:sz w:val="28"/>
        </w:rPr>
        <w:t xml:space="preserve">
      приложения 209 и 210 к указанному приказу изложить в редации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End w:id="3599"/>
    <w:bookmarkStart w:name="z4962" w:id="3600"/>
    <w:p>
      <w:pPr>
        <w:spacing w:after="0"/>
        <w:ind w:left="0"/>
        <w:jc w:val="both"/>
      </w:pPr>
      <w:r>
        <w:rPr>
          <w:rFonts w:ascii="Times New Roman"/>
          <w:b w:val="false"/>
          <w:i w:val="false"/>
          <w:color w:val="000000"/>
          <w:sz w:val="28"/>
        </w:rPr>
        <w:t xml:space="preserve">
      дополнить приложением 210–1 в редакции согласно приложению к настоящему приказу; </w:t>
      </w:r>
    </w:p>
    <w:bookmarkEnd w:id="3600"/>
    <w:bookmarkStart w:name="z4963" w:id="3601"/>
    <w:p>
      <w:pPr>
        <w:spacing w:after="0"/>
        <w:ind w:left="0"/>
        <w:jc w:val="both"/>
      </w:pPr>
      <w:r>
        <w:rPr>
          <w:rFonts w:ascii="Times New Roman"/>
          <w:b w:val="false"/>
          <w:i w:val="false"/>
          <w:color w:val="000000"/>
          <w:sz w:val="28"/>
        </w:rPr>
        <w:t xml:space="preserve">
      приложения 211, 212, 213, 214 и 215 к указанному приказу изложить в редации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End w:id="3601"/>
    <w:bookmarkStart w:name="z4964" w:id="3602"/>
    <w:p>
      <w:pPr>
        <w:spacing w:after="0"/>
        <w:ind w:left="0"/>
        <w:jc w:val="both"/>
      </w:pPr>
      <w:r>
        <w:rPr>
          <w:rFonts w:ascii="Times New Roman"/>
          <w:b w:val="false"/>
          <w:i w:val="false"/>
          <w:color w:val="000000"/>
          <w:sz w:val="28"/>
        </w:rPr>
        <w:t>
      дополнить приложением 215–1 в редакции согласно приложению к настоящему приказу;</w:t>
      </w:r>
    </w:p>
    <w:bookmarkEnd w:id="3602"/>
    <w:bookmarkStart w:name="z4965" w:id="3603"/>
    <w:p>
      <w:pPr>
        <w:spacing w:after="0"/>
        <w:ind w:left="0"/>
        <w:jc w:val="both"/>
      </w:pPr>
      <w:r>
        <w:rPr>
          <w:rFonts w:ascii="Times New Roman"/>
          <w:b w:val="false"/>
          <w:i w:val="false"/>
          <w:color w:val="000000"/>
          <w:sz w:val="28"/>
        </w:rPr>
        <w:t xml:space="preserve">
      приложения 216, 217 и 218 к указанному приказу изложить в редации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End w:id="3603"/>
    <w:bookmarkStart w:name="z4966" w:id="3604"/>
    <w:p>
      <w:pPr>
        <w:spacing w:after="0"/>
        <w:ind w:left="0"/>
        <w:jc w:val="both"/>
      </w:pPr>
      <w:r>
        <w:rPr>
          <w:rFonts w:ascii="Times New Roman"/>
          <w:b w:val="false"/>
          <w:i w:val="false"/>
          <w:color w:val="000000"/>
          <w:sz w:val="28"/>
        </w:rPr>
        <w:t>
      приложения 219 и 220 исключить;</w:t>
      </w:r>
    </w:p>
    <w:bookmarkEnd w:id="3604"/>
    <w:bookmarkStart w:name="z4967" w:id="3605"/>
    <w:p>
      <w:pPr>
        <w:spacing w:after="0"/>
        <w:ind w:left="0"/>
        <w:jc w:val="both"/>
      </w:pPr>
      <w:r>
        <w:rPr>
          <w:rFonts w:ascii="Times New Roman"/>
          <w:b w:val="false"/>
          <w:i w:val="false"/>
          <w:color w:val="000000"/>
          <w:sz w:val="28"/>
        </w:rPr>
        <w:t>
      в Положении о Департаменте государственных доходов по городу Астана Комитета государственных доходов Министерства финансов Республики Казахстан, утвержденном указанным приказом:</w:t>
      </w:r>
    </w:p>
    <w:bookmarkEnd w:id="3605"/>
    <w:bookmarkStart w:name="z4968" w:id="3606"/>
    <w:p>
      <w:pPr>
        <w:spacing w:after="0"/>
        <w:ind w:left="0"/>
        <w:jc w:val="both"/>
      </w:pPr>
      <w:r>
        <w:rPr>
          <w:rFonts w:ascii="Times New Roman"/>
          <w:b w:val="false"/>
          <w:i w:val="false"/>
          <w:color w:val="000000"/>
          <w:sz w:val="28"/>
        </w:rPr>
        <w:t>
      пункт 1 изложить в следующей редакции:</w:t>
      </w:r>
    </w:p>
    <w:bookmarkEnd w:id="3606"/>
    <w:bookmarkStart w:name="z4969" w:id="3607"/>
    <w:p>
      <w:pPr>
        <w:spacing w:after="0"/>
        <w:ind w:left="0"/>
        <w:jc w:val="both"/>
      </w:pPr>
      <w:r>
        <w:rPr>
          <w:rFonts w:ascii="Times New Roman"/>
          <w:b w:val="false"/>
          <w:i w:val="false"/>
          <w:color w:val="000000"/>
          <w:sz w:val="28"/>
        </w:rPr>
        <w:t>
      "1. Департамент государственных доходов по городу Астана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сфере таможенного дела, по обеспечению полноты и своевременности поступлений налогов, таможенных и других обязательных платежей в бюджет, исчисления, удержания, перечисления социальных платежей, государственного регулирования производства, оборота этилового спирта и алкогольной продукции, табачных изделий, оборота отдельных видов нефтепродуктов и биотоплива, государственного регулирования и контроля в области реабилитации и банкротства (за исключением банков, страховых (перестраховочных) организаций и накопительных пенсионных фондов), участие в реализации налоговой политики 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Евразийского экономического союза, их перевозкой по единой таможенной территории Евразийского экономического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в пределах, предусмотренных законодательством, а также по предупреждению, выявлению, пресечению, раскрытию и расследованию уголовных и административных правонарушений, отнесенных законодательством Республики Казахстан к ведению этого органа, и иных функций в соответствии с законодательством Республики Казахстан.";</w:t>
      </w:r>
    </w:p>
    <w:bookmarkEnd w:id="3607"/>
    <w:bookmarkStart w:name="z4970" w:id="3608"/>
    <w:p>
      <w:pPr>
        <w:spacing w:after="0"/>
        <w:ind w:left="0"/>
        <w:jc w:val="both"/>
      </w:pPr>
      <w:r>
        <w:rPr>
          <w:rFonts w:ascii="Times New Roman"/>
          <w:b w:val="false"/>
          <w:i w:val="false"/>
          <w:color w:val="000000"/>
          <w:sz w:val="28"/>
        </w:rPr>
        <w:t>
      в пункте 14:</w:t>
      </w:r>
    </w:p>
    <w:bookmarkEnd w:id="3608"/>
    <w:bookmarkStart w:name="z4971" w:id="3609"/>
    <w:p>
      <w:pPr>
        <w:spacing w:after="0"/>
        <w:ind w:left="0"/>
        <w:jc w:val="both"/>
      </w:pPr>
      <w:r>
        <w:rPr>
          <w:rFonts w:ascii="Times New Roman"/>
          <w:b w:val="false"/>
          <w:i w:val="false"/>
          <w:color w:val="000000"/>
          <w:sz w:val="28"/>
        </w:rPr>
        <w:t>
      подпункты 2), 3) изложить в следующей редакции:</w:t>
      </w:r>
    </w:p>
    <w:bookmarkEnd w:id="3609"/>
    <w:bookmarkStart w:name="z4972" w:id="3610"/>
    <w:p>
      <w:pPr>
        <w:spacing w:after="0"/>
        <w:ind w:left="0"/>
        <w:jc w:val="both"/>
      </w:pPr>
      <w:r>
        <w:rPr>
          <w:rFonts w:ascii="Times New Roman"/>
          <w:b w:val="false"/>
          <w:i w:val="false"/>
          <w:color w:val="000000"/>
          <w:sz w:val="28"/>
        </w:rPr>
        <w:t>
      "2) реализация стратегий и программ, обеспечивающих формирование государственной политики по выявлению и расследованию уголовных правонарушений в сфере экономической деятельности, а также противодействие "теневой" экономике;</w:t>
      </w:r>
    </w:p>
    <w:bookmarkEnd w:id="3610"/>
    <w:bookmarkStart w:name="z4973" w:id="3611"/>
    <w:p>
      <w:pPr>
        <w:spacing w:after="0"/>
        <w:ind w:left="0"/>
        <w:jc w:val="both"/>
      </w:pPr>
      <w:r>
        <w:rPr>
          <w:rFonts w:ascii="Times New Roman"/>
          <w:b w:val="false"/>
          <w:i w:val="false"/>
          <w:color w:val="000000"/>
          <w:sz w:val="28"/>
        </w:rPr>
        <w:t>
      3) обеспечение полноты и своевременности поступления налогов, таможенных и других обязательных платежей в бюджет, а также специальных, антидемпинговых и компенсационных пошлин;";</w:t>
      </w:r>
    </w:p>
    <w:bookmarkEnd w:id="3611"/>
    <w:bookmarkStart w:name="z4974" w:id="3612"/>
    <w:p>
      <w:pPr>
        <w:spacing w:after="0"/>
        <w:ind w:left="0"/>
        <w:jc w:val="both"/>
      </w:pPr>
      <w:r>
        <w:rPr>
          <w:rFonts w:ascii="Times New Roman"/>
          <w:b w:val="false"/>
          <w:i w:val="false"/>
          <w:color w:val="000000"/>
          <w:sz w:val="28"/>
        </w:rPr>
        <w:t>
      подпункт 8) изложить в следующей редакции:</w:t>
      </w:r>
    </w:p>
    <w:bookmarkEnd w:id="3612"/>
    <w:bookmarkStart w:name="z4975" w:id="3613"/>
    <w:p>
      <w:pPr>
        <w:spacing w:after="0"/>
        <w:ind w:left="0"/>
        <w:jc w:val="both"/>
      </w:pPr>
      <w:r>
        <w:rPr>
          <w:rFonts w:ascii="Times New Roman"/>
          <w:b w:val="false"/>
          <w:i w:val="false"/>
          <w:color w:val="000000"/>
          <w:sz w:val="28"/>
        </w:rPr>
        <w:t>
      "8) обеспечение в пределах своей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3613"/>
    <w:bookmarkStart w:name="z4976" w:id="3614"/>
    <w:p>
      <w:pPr>
        <w:spacing w:after="0"/>
        <w:ind w:left="0"/>
        <w:jc w:val="both"/>
      </w:pPr>
      <w:r>
        <w:rPr>
          <w:rFonts w:ascii="Times New Roman"/>
          <w:b w:val="false"/>
          <w:i w:val="false"/>
          <w:color w:val="000000"/>
          <w:sz w:val="28"/>
        </w:rPr>
        <w:t>
      подпункт 10) изложить в следующей редакции:</w:t>
      </w:r>
    </w:p>
    <w:bookmarkEnd w:id="3614"/>
    <w:bookmarkStart w:name="z4977" w:id="3615"/>
    <w:p>
      <w:pPr>
        <w:spacing w:after="0"/>
        <w:ind w:left="0"/>
        <w:jc w:val="both"/>
      </w:pPr>
      <w:r>
        <w:rPr>
          <w:rFonts w:ascii="Times New Roman"/>
          <w:b w:val="false"/>
          <w:i w:val="false"/>
          <w:color w:val="000000"/>
          <w:sz w:val="28"/>
        </w:rPr>
        <w:t>
      "10) обеспечение защиты прав на объекты интеллектуальной собственности на таможенной территории Евразийского экономического союза;";</w:t>
      </w:r>
    </w:p>
    <w:bookmarkEnd w:id="3615"/>
    <w:bookmarkStart w:name="z4978" w:id="3616"/>
    <w:p>
      <w:pPr>
        <w:spacing w:after="0"/>
        <w:ind w:left="0"/>
        <w:jc w:val="both"/>
      </w:pPr>
      <w:r>
        <w:rPr>
          <w:rFonts w:ascii="Times New Roman"/>
          <w:b w:val="false"/>
          <w:i w:val="false"/>
          <w:color w:val="000000"/>
          <w:sz w:val="28"/>
        </w:rPr>
        <w:t>
      подпункты 15) и 16) изложить в следующей редакции:</w:t>
      </w:r>
    </w:p>
    <w:bookmarkEnd w:id="3616"/>
    <w:bookmarkStart w:name="z4979" w:id="3617"/>
    <w:p>
      <w:pPr>
        <w:spacing w:after="0"/>
        <w:ind w:left="0"/>
        <w:jc w:val="both"/>
      </w:pPr>
      <w:r>
        <w:rPr>
          <w:rFonts w:ascii="Times New Roman"/>
          <w:b w:val="false"/>
          <w:i w:val="false"/>
          <w:color w:val="000000"/>
          <w:sz w:val="28"/>
        </w:rPr>
        <w:t>
      "15) обеспечение полноты и своевременности исчисления, удержания и перечисления социальных платежей;</w:t>
      </w:r>
    </w:p>
    <w:bookmarkEnd w:id="3617"/>
    <w:bookmarkStart w:name="z4980" w:id="3618"/>
    <w:p>
      <w:pPr>
        <w:spacing w:after="0"/>
        <w:ind w:left="0"/>
        <w:jc w:val="both"/>
      </w:pPr>
      <w:r>
        <w:rPr>
          <w:rFonts w:ascii="Times New Roman"/>
          <w:b w:val="false"/>
          <w:i w:val="false"/>
          <w:color w:val="000000"/>
          <w:sz w:val="28"/>
        </w:rPr>
        <w:t>
      16) предупреждение, выявление, пресечение, раскрытие и расследование уголовных правонарушений в соответствии с компетенцией, установленной законодательством Республики Казахстан;";</w:t>
      </w:r>
    </w:p>
    <w:bookmarkEnd w:id="3618"/>
    <w:bookmarkStart w:name="z4981" w:id="3619"/>
    <w:p>
      <w:pPr>
        <w:spacing w:after="0"/>
        <w:ind w:left="0"/>
        <w:jc w:val="both"/>
      </w:pPr>
      <w:r>
        <w:rPr>
          <w:rFonts w:ascii="Times New Roman"/>
          <w:b w:val="false"/>
          <w:i w:val="false"/>
          <w:color w:val="000000"/>
          <w:sz w:val="28"/>
        </w:rPr>
        <w:t>
      подпункт 21) изложить в следующей редакции:</w:t>
      </w:r>
    </w:p>
    <w:bookmarkEnd w:id="3619"/>
    <w:bookmarkStart w:name="z4982" w:id="3620"/>
    <w:p>
      <w:pPr>
        <w:spacing w:after="0"/>
        <w:ind w:left="0"/>
        <w:jc w:val="both"/>
      </w:pPr>
      <w:r>
        <w:rPr>
          <w:rFonts w:ascii="Times New Roman"/>
          <w:b w:val="false"/>
          <w:i w:val="false"/>
          <w:color w:val="000000"/>
          <w:sz w:val="28"/>
        </w:rPr>
        <w:t>
      "21) участие в разработке и реализации государственной политики по предупреждению, выявлению, пресечению, раскрытию и расследованию уголовных правонарушений в пределах, предусмотренных законодательством Республики Казахстан;";</w:t>
      </w:r>
    </w:p>
    <w:bookmarkEnd w:id="3620"/>
    <w:bookmarkStart w:name="z4983" w:id="3621"/>
    <w:p>
      <w:pPr>
        <w:spacing w:after="0"/>
        <w:ind w:left="0"/>
        <w:jc w:val="both"/>
      </w:pPr>
      <w:r>
        <w:rPr>
          <w:rFonts w:ascii="Times New Roman"/>
          <w:b w:val="false"/>
          <w:i w:val="false"/>
          <w:color w:val="000000"/>
          <w:sz w:val="28"/>
        </w:rPr>
        <w:t>
      подпункт 22) исключить;</w:t>
      </w:r>
    </w:p>
    <w:bookmarkEnd w:id="3621"/>
    <w:bookmarkStart w:name="z4984" w:id="3622"/>
    <w:p>
      <w:pPr>
        <w:spacing w:after="0"/>
        <w:ind w:left="0"/>
        <w:jc w:val="both"/>
      </w:pPr>
      <w:r>
        <w:rPr>
          <w:rFonts w:ascii="Times New Roman"/>
          <w:b w:val="false"/>
          <w:i w:val="false"/>
          <w:color w:val="000000"/>
          <w:sz w:val="28"/>
        </w:rPr>
        <w:t>
      в пункте 15:</w:t>
      </w:r>
    </w:p>
    <w:bookmarkEnd w:id="3622"/>
    <w:bookmarkStart w:name="z4985" w:id="3623"/>
    <w:p>
      <w:pPr>
        <w:spacing w:after="0"/>
        <w:ind w:left="0"/>
        <w:jc w:val="both"/>
      </w:pPr>
      <w:r>
        <w:rPr>
          <w:rFonts w:ascii="Times New Roman"/>
          <w:b w:val="false"/>
          <w:i w:val="false"/>
          <w:color w:val="000000"/>
          <w:sz w:val="28"/>
        </w:rPr>
        <w:t>
      подпункты 1) и 2) изложить в следующей редакции:</w:t>
      </w:r>
    </w:p>
    <w:bookmarkEnd w:id="3623"/>
    <w:bookmarkStart w:name="z4986" w:id="3624"/>
    <w:p>
      <w:pPr>
        <w:spacing w:after="0"/>
        <w:ind w:left="0"/>
        <w:jc w:val="both"/>
      </w:pPr>
      <w:r>
        <w:rPr>
          <w:rFonts w:ascii="Times New Roman"/>
          <w:b w:val="false"/>
          <w:i w:val="false"/>
          <w:color w:val="000000"/>
          <w:sz w:val="28"/>
        </w:rPr>
        <w:t>
      "1)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w:t>
      </w:r>
    </w:p>
    <w:bookmarkEnd w:id="3624"/>
    <w:bookmarkStart w:name="z4987" w:id="3625"/>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и таможенным законодательством Республики Казахстан и соответствующими международными договорами;";</w:t>
      </w:r>
    </w:p>
    <w:bookmarkEnd w:id="3625"/>
    <w:bookmarkStart w:name="z4988" w:id="3626"/>
    <w:p>
      <w:pPr>
        <w:spacing w:after="0"/>
        <w:ind w:left="0"/>
        <w:jc w:val="both"/>
      </w:pPr>
      <w:r>
        <w:rPr>
          <w:rFonts w:ascii="Times New Roman"/>
          <w:b w:val="false"/>
          <w:i w:val="false"/>
          <w:color w:val="000000"/>
          <w:sz w:val="28"/>
        </w:rPr>
        <w:t>
      подпункт 6) исключить;</w:t>
      </w:r>
    </w:p>
    <w:bookmarkEnd w:id="3626"/>
    <w:bookmarkStart w:name="z4989" w:id="3627"/>
    <w:p>
      <w:pPr>
        <w:spacing w:after="0"/>
        <w:ind w:left="0"/>
        <w:jc w:val="both"/>
      </w:pPr>
      <w:r>
        <w:rPr>
          <w:rFonts w:ascii="Times New Roman"/>
          <w:b w:val="false"/>
          <w:i w:val="false"/>
          <w:color w:val="000000"/>
          <w:sz w:val="28"/>
        </w:rPr>
        <w:t>
      подпункт 12) изложить в следующей редакции:</w:t>
      </w:r>
    </w:p>
    <w:bookmarkEnd w:id="3627"/>
    <w:bookmarkStart w:name="z4990" w:id="3628"/>
    <w:p>
      <w:pPr>
        <w:spacing w:after="0"/>
        <w:ind w:left="0"/>
        <w:jc w:val="both"/>
      </w:pPr>
      <w:r>
        <w:rPr>
          <w:rFonts w:ascii="Times New Roman"/>
          <w:b w:val="false"/>
          <w:i w:val="false"/>
          <w:color w:val="000000"/>
          <w:sz w:val="28"/>
        </w:rPr>
        <w:t>
      "12)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628"/>
    <w:bookmarkStart w:name="z4991" w:id="3629"/>
    <w:p>
      <w:pPr>
        <w:spacing w:after="0"/>
        <w:ind w:left="0"/>
        <w:jc w:val="both"/>
      </w:pPr>
      <w:r>
        <w:rPr>
          <w:rFonts w:ascii="Times New Roman"/>
          <w:b w:val="false"/>
          <w:i w:val="false"/>
          <w:color w:val="000000"/>
          <w:sz w:val="28"/>
        </w:rPr>
        <w:t>
      подпункт 18) изложить в следующей редакции:</w:t>
      </w:r>
    </w:p>
    <w:bookmarkEnd w:id="3629"/>
    <w:bookmarkStart w:name="z4992" w:id="3630"/>
    <w:p>
      <w:pPr>
        <w:spacing w:after="0"/>
        <w:ind w:left="0"/>
        <w:jc w:val="both"/>
      </w:pPr>
      <w:r>
        <w:rPr>
          <w:rFonts w:ascii="Times New Roman"/>
          <w:b w:val="false"/>
          <w:i w:val="false"/>
          <w:color w:val="000000"/>
          <w:sz w:val="28"/>
        </w:rPr>
        <w:t>
      "18) взимание таможенных платежей и налогов, а также специальных, антидемпинговых и компенсационных пошлин, контроль правильности их исчисления и своевременности уплаты, зачет (возврат) и принятие мер по их принудительному взысканию;";</w:t>
      </w:r>
    </w:p>
    <w:bookmarkEnd w:id="3630"/>
    <w:bookmarkStart w:name="z4993" w:id="3631"/>
    <w:p>
      <w:pPr>
        <w:spacing w:after="0"/>
        <w:ind w:left="0"/>
        <w:jc w:val="both"/>
      </w:pPr>
      <w:r>
        <w:rPr>
          <w:rFonts w:ascii="Times New Roman"/>
          <w:b w:val="false"/>
          <w:i w:val="false"/>
          <w:color w:val="000000"/>
          <w:sz w:val="28"/>
        </w:rPr>
        <w:t>
      подпункт 21) исключить;</w:t>
      </w:r>
    </w:p>
    <w:bookmarkEnd w:id="3631"/>
    <w:bookmarkStart w:name="z4994" w:id="3632"/>
    <w:p>
      <w:pPr>
        <w:spacing w:after="0"/>
        <w:ind w:left="0"/>
        <w:jc w:val="both"/>
      </w:pPr>
      <w:r>
        <w:rPr>
          <w:rFonts w:ascii="Times New Roman"/>
          <w:b w:val="false"/>
          <w:i w:val="false"/>
          <w:color w:val="000000"/>
          <w:sz w:val="28"/>
        </w:rPr>
        <w:t>
      подпункт 22) изложить в следующей редакции:</w:t>
      </w:r>
    </w:p>
    <w:bookmarkEnd w:id="3632"/>
    <w:bookmarkStart w:name="z4995" w:id="3633"/>
    <w:p>
      <w:pPr>
        <w:spacing w:after="0"/>
        <w:ind w:left="0"/>
        <w:jc w:val="both"/>
      </w:pPr>
      <w:r>
        <w:rPr>
          <w:rFonts w:ascii="Times New Roman"/>
          <w:b w:val="false"/>
          <w:i w:val="false"/>
          <w:color w:val="000000"/>
          <w:sz w:val="28"/>
        </w:rPr>
        <w:t>
      "22) организация и осуществление работы по принудительному взысканию налоговой задолженности, задолженности по таможенным платежам, налогам, специальным, антидемпинговым и компенсационным пошлинам, пеней, процентов и задолженности по социальным платежам;";</w:t>
      </w:r>
    </w:p>
    <w:bookmarkEnd w:id="3633"/>
    <w:bookmarkStart w:name="z4996" w:id="3634"/>
    <w:p>
      <w:pPr>
        <w:spacing w:after="0"/>
        <w:ind w:left="0"/>
        <w:jc w:val="both"/>
      </w:pPr>
      <w:r>
        <w:rPr>
          <w:rFonts w:ascii="Times New Roman"/>
          <w:b w:val="false"/>
          <w:i w:val="false"/>
          <w:color w:val="000000"/>
          <w:sz w:val="28"/>
        </w:rPr>
        <w:t>
      подпункт 26) изложить в следующей редакции:</w:t>
      </w:r>
    </w:p>
    <w:bookmarkEnd w:id="3634"/>
    <w:bookmarkStart w:name="z4997" w:id="3635"/>
    <w:p>
      <w:pPr>
        <w:spacing w:after="0"/>
        <w:ind w:left="0"/>
        <w:jc w:val="both"/>
      </w:pPr>
      <w:r>
        <w:rPr>
          <w:rFonts w:ascii="Times New Roman"/>
          <w:b w:val="false"/>
          <w:i w:val="false"/>
          <w:color w:val="000000"/>
          <w:sz w:val="28"/>
        </w:rPr>
        <w:t>
      "26) рассмотрение вопросов по изменению сроков исполнения налогового обязательства по уплате налогов и (или) плат в соответствии с законодательством Республики Казахстан;";</w:t>
      </w:r>
    </w:p>
    <w:bookmarkEnd w:id="3635"/>
    <w:bookmarkStart w:name="z4998" w:id="3636"/>
    <w:p>
      <w:pPr>
        <w:spacing w:after="0"/>
        <w:ind w:left="0"/>
        <w:jc w:val="both"/>
      </w:pPr>
      <w:r>
        <w:rPr>
          <w:rFonts w:ascii="Times New Roman"/>
          <w:b w:val="false"/>
          <w:i w:val="false"/>
          <w:color w:val="000000"/>
          <w:sz w:val="28"/>
        </w:rPr>
        <w:t>
      подпункт 43) изложить в следующей редакции:</w:t>
      </w:r>
    </w:p>
    <w:bookmarkEnd w:id="3636"/>
    <w:bookmarkStart w:name="z4999" w:id="3637"/>
    <w:p>
      <w:pPr>
        <w:spacing w:after="0"/>
        <w:ind w:left="0"/>
        <w:jc w:val="both"/>
      </w:pPr>
      <w:r>
        <w:rPr>
          <w:rFonts w:ascii="Times New Roman"/>
          <w:b w:val="false"/>
          <w:i w:val="false"/>
          <w:color w:val="000000"/>
          <w:sz w:val="28"/>
        </w:rPr>
        <w:t>
      "43) осуществление контроля за оборотом нефтепродуктов и биотоплива;";</w:t>
      </w:r>
    </w:p>
    <w:bookmarkEnd w:id="3637"/>
    <w:bookmarkStart w:name="z5000" w:id="3638"/>
    <w:p>
      <w:pPr>
        <w:spacing w:after="0"/>
        <w:ind w:left="0"/>
        <w:jc w:val="both"/>
      </w:pPr>
      <w:r>
        <w:rPr>
          <w:rFonts w:ascii="Times New Roman"/>
          <w:b w:val="false"/>
          <w:i w:val="false"/>
          <w:color w:val="000000"/>
          <w:sz w:val="28"/>
        </w:rPr>
        <w:t>
      дополнить подпунктом 44-1) следующего содержания:</w:t>
      </w:r>
    </w:p>
    <w:bookmarkEnd w:id="3638"/>
    <w:bookmarkStart w:name="z5001" w:id="3639"/>
    <w:p>
      <w:pPr>
        <w:spacing w:after="0"/>
        <w:ind w:left="0"/>
        <w:jc w:val="both"/>
      </w:pPr>
      <w:r>
        <w:rPr>
          <w:rFonts w:ascii="Times New Roman"/>
          <w:b w:val="false"/>
          <w:i w:val="false"/>
          <w:color w:val="000000"/>
          <w:sz w:val="28"/>
        </w:rPr>
        <w:t>
      "44–1) контроль за перемещением продукции через Государственную границу Республики Казахстан;";</w:t>
      </w:r>
    </w:p>
    <w:bookmarkEnd w:id="3639"/>
    <w:bookmarkStart w:name="z5002" w:id="3640"/>
    <w:p>
      <w:pPr>
        <w:spacing w:after="0"/>
        <w:ind w:left="0"/>
        <w:jc w:val="both"/>
      </w:pPr>
      <w:r>
        <w:rPr>
          <w:rFonts w:ascii="Times New Roman"/>
          <w:b w:val="false"/>
          <w:i w:val="false"/>
          <w:color w:val="000000"/>
          <w:sz w:val="28"/>
        </w:rPr>
        <w:t>
      подпункт 48) изложить в следующей редакции:</w:t>
      </w:r>
    </w:p>
    <w:bookmarkEnd w:id="3640"/>
    <w:bookmarkStart w:name="z5003" w:id="3641"/>
    <w:p>
      <w:pPr>
        <w:spacing w:after="0"/>
        <w:ind w:left="0"/>
        <w:jc w:val="both"/>
      </w:pPr>
      <w:r>
        <w:rPr>
          <w:rFonts w:ascii="Times New Roman"/>
          <w:b w:val="false"/>
          <w:i w:val="false"/>
          <w:color w:val="000000"/>
          <w:sz w:val="28"/>
        </w:rPr>
        <w:t>
      "48) принятие мер по выявлению сделок, совершенных при обстоятельствах, в соответствии законодательством Республики Казахстан о реабилитации и банкротстве;";</w:t>
      </w:r>
    </w:p>
    <w:bookmarkEnd w:id="3641"/>
    <w:bookmarkStart w:name="z5004" w:id="3642"/>
    <w:p>
      <w:pPr>
        <w:spacing w:after="0"/>
        <w:ind w:left="0"/>
        <w:jc w:val="both"/>
      </w:pPr>
      <w:r>
        <w:rPr>
          <w:rFonts w:ascii="Times New Roman"/>
          <w:b w:val="false"/>
          <w:i w:val="false"/>
          <w:color w:val="000000"/>
          <w:sz w:val="28"/>
        </w:rPr>
        <w:t>
      подпункт 50) изложить в следующей редакции:</w:t>
      </w:r>
    </w:p>
    <w:bookmarkEnd w:id="3642"/>
    <w:bookmarkStart w:name="z5005" w:id="3643"/>
    <w:p>
      <w:pPr>
        <w:spacing w:after="0"/>
        <w:ind w:left="0"/>
        <w:jc w:val="both"/>
      </w:pPr>
      <w:r>
        <w:rPr>
          <w:rFonts w:ascii="Times New Roman"/>
          <w:b w:val="false"/>
          <w:i w:val="false"/>
          <w:color w:val="000000"/>
          <w:sz w:val="28"/>
        </w:rPr>
        <w:t>
      "50) согласование продажи временным управляющим имущества банкрота в случае, предусмотренном законодательством Республики Казахстан о реабилитации и банкротстве;";</w:t>
      </w:r>
    </w:p>
    <w:bookmarkEnd w:id="3643"/>
    <w:bookmarkStart w:name="z5006" w:id="3644"/>
    <w:p>
      <w:pPr>
        <w:spacing w:after="0"/>
        <w:ind w:left="0"/>
        <w:jc w:val="both"/>
      </w:pPr>
      <w:r>
        <w:rPr>
          <w:rFonts w:ascii="Times New Roman"/>
          <w:b w:val="false"/>
          <w:i w:val="false"/>
          <w:color w:val="000000"/>
          <w:sz w:val="28"/>
        </w:rPr>
        <w:t>
      подподпункт 56) исключить;</w:t>
      </w:r>
    </w:p>
    <w:bookmarkEnd w:id="3644"/>
    <w:bookmarkStart w:name="z5007" w:id="3645"/>
    <w:p>
      <w:pPr>
        <w:spacing w:after="0"/>
        <w:ind w:left="0"/>
        <w:jc w:val="both"/>
      </w:pPr>
      <w:r>
        <w:rPr>
          <w:rFonts w:ascii="Times New Roman"/>
          <w:b w:val="false"/>
          <w:i w:val="false"/>
          <w:color w:val="000000"/>
          <w:sz w:val="28"/>
        </w:rPr>
        <w:t>
      подпункт 59) изложить в следующей редакции:</w:t>
      </w:r>
    </w:p>
    <w:bookmarkEnd w:id="3645"/>
    <w:bookmarkStart w:name="z5008" w:id="3646"/>
    <w:p>
      <w:pPr>
        <w:spacing w:after="0"/>
        <w:ind w:left="0"/>
        <w:jc w:val="both"/>
      </w:pPr>
      <w:r>
        <w:rPr>
          <w:rFonts w:ascii="Times New Roman"/>
          <w:b w:val="false"/>
          <w:i w:val="false"/>
          <w:color w:val="000000"/>
          <w:sz w:val="28"/>
        </w:rPr>
        <w:t>
      "59) внесение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3646"/>
    <w:bookmarkStart w:name="z5009" w:id="3647"/>
    <w:p>
      <w:pPr>
        <w:spacing w:after="0"/>
        <w:ind w:left="0"/>
        <w:jc w:val="both"/>
      </w:pPr>
      <w:r>
        <w:rPr>
          <w:rFonts w:ascii="Times New Roman"/>
          <w:b w:val="false"/>
          <w:i w:val="false"/>
          <w:color w:val="000000"/>
          <w:sz w:val="28"/>
        </w:rPr>
        <w:t>
      подпункты 62) и 63) изложить в следующей редакции:</w:t>
      </w:r>
    </w:p>
    <w:bookmarkEnd w:id="3647"/>
    <w:bookmarkStart w:name="z5010" w:id="3648"/>
    <w:p>
      <w:pPr>
        <w:spacing w:after="0"/>
        <w:ind w:left="0"/>
        <w:jc w:val="both"/>
      </w:pPr>
      <w:r>
        <w:rPr>
          <w:rFonts w:ascii="Times New Roman"/>
          <w:b w:val="false"/>
          <w:i w:val="false"/>
          <w:color w:val="000000"/>
          <w:sz w:val="28"/>
        </w:rPr>
        <w:t>
      "62) согласование продажи временным управляющим имущества банкрота в случае, предусмотренном законодательством Республики Казахстан о реабилитации и банкротстве;</w:t>
      </w:r>
    </w:p>
    <w:bookmarkEnd w:id="3648"/>
    <w:bookmarkStart w:name="z5011" w:id="3649"/>
    <w:p>
      <w:pPr>
        <w:spacing w:after="0"/>
        <w:ind w:left="0"/>
        <w:jc w:val="both"/>
      </w:pPr>
      <w:r>
        <w:rPr>
          <w:rFonts w:ascii="Times New Roman"/>
          <w:b w:val="false"/>
          <w:i w:val="false"/>
          <w:color w:val="000000"/>
          <w:sz w:val="28"/>
        </w:rPr>
        <w:t>
      63)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законодательством Республики Казахстан о реабилитации и банкротстве;";</w:t>
      </w:r>
    </w:p>
    <w:bookmarkEnd w:id="3649"/>
    <w:bookmarkStart w:name="z5012" w:id="3650"/>
    <w:p>
      <w:pPr>
        <w:spacing w:after="0"/>
        <w:ind w:left="0"/>
        <w:jc w:val="both"/>
      </w:pPr>
      <w:r>
        <w:rPr>
          <w:rFonts w:ascii="Times New Roman"/>
          <w:b w:val="false"/>
          <w:i w:val="false"/>
          <w:color w:val="000000"/>
          <w:sz w:val="28"/>
        </w:rPr>
        <w:t>
      подпункты 68) и 69) изложить в следующей редакции:</w:t>
      </w:r>
    </w:p>
    <w:bookmarkEnd w:id="3650"/>
    <w:bookmarkStart w:name="z5013" w:id="3651"/>
    <w:p>
      <w:pPr>
        <w:spacing w:after="0"/>
        <w:ind w:left="0"/>
        <w:jc w:val="both"/>
      </w:pPr>
      <w:r>
        <w:rPr>
          <w:rFonts w:ascii="Times New Roman"/>
          <w:b w:val="false"/>
          <w:i w:val="false"/>
          <w:color w:val="000000"/>
          <w:sz w:val="28"/>
        </w:rPr>
        <w:t>
      "68) в соответствии с законодательством Республики Казахстан о реабилитации и банкротстве размещение на интернет-ресурсе:</w:t>
      </w:r>
    </w:p>
    <w:bookmarkEnd w:id="3651"/>
    <w:bookmarkStart w:name="z5014" w:id="3652"/>
    <w:p>
      <w:pPr>
        <w:spacing w:after="0"/>
        <w:ind w:left="0"/>
        <w:jc w:val="both"/>
      </w:pPr>
      <w:r>
        <w:rPr>
          <w:rFonts w:ascii="Times New Roman"/>
          <w:b w:val="false"/>
          <w:i w:val="false"/>
          <w:color w:val="000000"/>
          <w:sz w:val="28"/>
        </w:rPr>
        <w:t>
      уведомления о проведении собрания кредиторов;</w:t>
      </w:r>
    </w:p>
    <w:bookmarkEnd w:id="3652"/>
    <w:bookmarkStart w:name="z5015" w:id="3653"/>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3653"/>
    <w:bookmarkStart w:name="z5016" w:id="3654"/>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3654"/>
    <w:bookmarkStart w:name="z5017" w:id="3655"/>
    <w:p>
      <w:pPr>
        <w:spacing w:after="0"/>
        <w:ind w:left="0"/>
        <w:jc w:val="both"/>
      </w:pPr>
      <w:r>
        <w:rPr>
          <w:rFonts w:ascii="Times New Roman"/>
          <w:b w:val="false"/>
          <w:i w:val="false"/>
          <w:color w:val="000000"/>
          <w:sz w:val="28"/>
        </w:rPr>
        <w:t>
      объявления о применении реабилитационной процедуры и порядке заявления требований кредиторами;</w:t>
      </w:r>
    </w:p>
    <w:bookmarkEnd w:id="3655"/>
    <w:bookmarkStart w:name="z5018" w:id="3656"/>
    <w:p>
      <w:pPr>
        <w:spacing w:after="0"/>
        <w:ind w:left="0"/>
        <w:jc w:val="both"/>
      </w:pPr>
      <w:r>
        <w:rPr>
          <w:rFonts w:ascii="Times New Roman"/>
          <w:b w:val="false"/>
          <w:i w:val="false"/>
          <w:color w:val="000000"/>
          <w:sz w:val="28"/>
        </w:rPr>
        <w:t>
      69) проведение по решению суда:</w:t>
      </w:r>
    </w:p>
    <w:bookmarkEnd w:id="3656"/>
    <w:bookmarkStart w:name="z5019" w:id="3657"/>
    <w:p>
      <w:pPr>
        <w:spacing w:after="0"/>
        <w:ind w:left="0"/>
        <w:jc w:val="both"/>
      </w:pPr>
      <w:r>
        <w:rPr>
          <w:rFonts w:ascii="Times New Roman"/>
          <w:b w:val="false"/>
          <w:i w:val="false"/>
          <w:color w:val="000000"/>
          <w:sz w:val="28"/>
        </w:rPr>
        <w:t>
      первого собрания кредиторов в случае, предусмотренном законодательством Республики Казахстан о реабилитации и банкротстве;</w:t>
      </w:r>
    </w:p>
    <w:bookmarkEnd w:id="3657"/>
    <w:bookmarkStart w:name="z5020" w:id="3658"/>
    <w:p>
      <w:pPr>
        <w:spacing w:after="0"/>
        <w:ind w:left="0"/>
        <w:jc w:val="both"/>
      </w:pPr>
      <w:r>
        <w:rPr>
          <w:rFonts w:ascii="Times New Roman"/>
          <w:b w:val="false"/>
          <w:i w:val="false"/>
          <w:color w:val="000000"/>
          <w:sz w:val="28"/>
        </w:rPr>
        <w:t>
      ликвидации банкрота без возбуждения процедуры банкротства в порядке, установленном законодательством Республики Казахстан о реабилитации и банкротстве;";</w:t>
      </w:r>
    </w:p>
    <w:bookmarkEnd w:id="3658"/>
    <w:bookmarkStart w:name="z5021" w:id="3659"/>
    <w:p>
      <w:pPr>
        <w:spacing w:after="0"/>
        <w:ind w:left="0"/>
        <w:jc w:val="both"/>
      </w:pPr>
      <w:r>
        <w:rPr>
          <w:rFonts w:ascii="Times New Roman"/>
          <w:b w:val="false"/>
          <w:i w:val="false"/>
          <w:color w:val="000000"/>
          <w:sz w:val="28"/>
        </w:rPr>
        <w:t>
      подпункт 79) изложить в следующей редакции:</w:t>
      </w:r>
    </w:p>
    <w:bookmarkEnd w:id="3659"/>
    <w:bookmarkStart w:name="z5022" w:id="3660"/>
    <w:p>
      <w:pPr>
        <w:spacing w:after="0"/>
        <w:ind w:left="0"/>
        <w:jc w:val="both"/>
      </w:pPr>
      <w:r>
        <w:rPr>
          <w:rFonts w:ascii="Times New Roman"/>
          <w:b w:val="false"/>
          <w:i w:val="false"/>
          <w:color w:val="000000"/>
          <w:sz w:val="28"/>
        </w:rPr>
        <w:t>
      "79) обеспечение в пределах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3660"/>
    <w:bookmarkStart w:name="z5023" w:id="3661"/>
    <w:p>
      <w:pPr>
        <w:spacing w:after="0"/>
        <w:ind w:left="0"/>
        <w:jc w:val="both"/>
      </w:pPr>
      <w:r>
        <w:rPr>
          <w:rFonts w:ascii="Times New Roman"/>
          <w:b w:val="false"/>
          <w:i w:val="false"/>
          <w:color w:val="000000"/>
          <w:sz w:val="28"/>
        </w:rPr>
        <w:t>
      подпункты 82), 83), 84) и 85) изложить в следующей редакции:</w:t>
      </w:r>
    </w:p>
    <w:bookmarkEnd w:id="3661"/>
    <w:bookmarkStart w:name="z5024" w:id="3662"/>
    <w:p>
      <w:pPr>
        <w:spacing w:after="0"/>
        <w:ind w:left="0"/>
        <w:jc w:val="both"/>
      </w:pPr>
      <w:r>
        <w:rPr>
          <w:rFonts w:ascii="Times New Roman"/>
          <w:b w:val="false"/>
          <w:i w:val="false"/>
          <w:color w:val="000000"/>
          <w:sz w:val="28"/>
        </w:rPr>
        <w:t>
      "82) осуществление контроля за правильностью определения происхождения товаров;</w:t>
      </w:r>
    </w:p>
    <w:bookmarkEnd w:id="3662"/>
    <w:bookmarkStart w:name="z5025" w:id="3663"/>
    <w:p>
      <w:pPr>
        <w:spacing w:after="0"/>
        <w:ind w:left="0"/>
        <w:jc w:val="both"/>
      </w:pPr>
      <w:r>
        <w:rPr>
          <w:rFonts w:ascii="Times New Roman"/>
          <w:b w:val="false"/>
          <w:i w:val="false"/>
          <w:color w:val="000000"/>
          <w:sz w:val="28"/>
        </w:rPr>
        <w:t>
      83) осуществление контроля за правильностью предоставления тарифных преференций;</w:t>
      </w:r>
    </w:p>
    <w:bookmarkEnd w:id="3663"/>
    <w:bookmarkStart w:name="z5026" w:id="3664"/>
    <w:p>
      <w:pPr>
        <w:spacing w:after="0"/>
        <w:ind w:left="0"/>
        <w:jc w:val="both"/>
      </w:pPr>
      <w:r>
        <w:rPr>
          <w:rFonts w:ascii="Times New Roman"/>
          <w:b w:val="false"/>
          <w:i w:val="false"/>
          <w:color w:val="000000"/>
          <w:sz w:val="28"/>
        </w:rPr>
        <w:t>
      84) осуществление контроля за классификацией товаров в соответствии с единой Товарной номенклатурой внешнеэкономической деятельности Евразийского экономического союза (далее – ТН ВЭД ЕАЭС);</w:t>
      </w:r>
    </w:p>
    <w:bookmarkEnd w:id="3664"/>
    <w:bookmarkStart w:name="z5027" w:id="3665"/>
    <w:p>
      <w:pPr>
        <w:spacing w:after="0"/>
        <w:ind w:left="0"/>
        <w:jc w:val="both"/>
      </w:pPr>
      <w:r>
        <w:rPr>
          <w:rFonts w:ascii="Times New Roman"/>
          <w:b w:val="false"/>
          <w:i w:val="false"/>
          <w:color w:val="000000"/>
          <w:sz w:val="28"/>
        </w:rPr>
        <w:t>
      85) осуществление контроля за правильностью определения таможенной стоимости товаров, в том числе правильности применения выбранного метода и структуры заявляемой таможенной стоимости и выработка на их основе рекомендаций по улучшению уровня администрирования таможенной стоимости товаров;";</w:t>
      </w:r>
    </w:p>
    <w:bookmarkEnd w:id="3665"/>
    <w:bookmarkStart w:name="z5028" w:id="3666"/>
    <w:p>
      <w:pPr>
        <w:spacing w:after="0"/>
        <w:ind w:left="0"/>
        <w:jc w:val="both"/>
      </w:pPr>
      <w:r>
        <w:rPr>
          <w:rFonts w:ascii="Times New Roman"/>
          <w:b w:val="false"/>
          <w:i w:val="false"/>
          <w:color w:val="000000"/>
          <w:sz w:val="28"/>
        </w:rPr>
        <w:t>
      дополнить подпунктами 85-1), 85-2), 85-3) и 85-4) следующего содержания:</w:t>
      </w:r>
    </w:p>
    <w:bookmarkEnd w:id="3666"/>
    <w:bookmarkStart w:name="z5029" w:id="3667"/>
    <w:p>
      <w:pPr>
        <w:spacing w:after="0"/>
        <w:ind w:left="0"/>
        <w:jc w:val="both"/>
      </w:pPr>
      <w:r>
        <w:rPr>
          <w:rFonts w:ascii="Times New Roman"/>
          <w:b w:val="false"/>
          <w:i w:val="false"/>
          <w:color w:val="000000"/>
          <w:sz w:val="28"/>
        </w:rPr>
        <w:t>
      "85-1) принятие предварительных решений по таможенной стоимости товаров;</w:t>
      </w:r>
    </w:p>
    <w:bookmarkEnd w:id="3667"/>
    <w:bookmarkStart w:name="z5030" w:id="3668"/>
    <w:p>
      <w:pPr>
        <w:spacing w:after="0"/>
        <w:ind w:left="0"/>
        <w:jc w:val="both"/>
      </w:pPr>
      <w:r>
        <w:rPr>
          <w:rFonts w:ascii="Times New Roman"/>
          <w:b w:val="false"/>
          <w:i w:val="false"/>
          <w:color w:val="000000"/>
          <w:sz w:val="28"/>
        </w:rPr>
        <w:t>
      85-2) проведение анализа таможенной стоимости ввозимых на территорию Республики Казахстан товаров;</w:t>
      </w:r>
    </w:p>
    <w:bookmarkEnd w:id="3668"/>
    <w:bookmarkStart w:name="z5031" w:id="3669"/>
    <w:p>
      <w:pPr>
        <w:spacing w:after="0"/>
        <w:ind w:left="0"/>
        <w:jc w:val="both"/>
      </w:pPr>
      <w:r>
        <w:rPr>
          <w:rFonts w:ascii="Times New Roman"/>
          <w:b w:val="false"/>
          <w:i w:val="false"/>
          <w:color w:val="000000"/>
          <w:sz w:val="28"/>
        </w:rPr>
        <w:t>
      85-3) вынесение заключений по таможенной стоимости, классификации и происхождения товаров в отношении незаконно перемещенных товаров;</w:t>
      </w:r>
    </w:p>
    <w:bookmarkEnd w:id="3669"/>
    <w:bookmarkStart w:name="z5032" w:id="3670"/>
    <w:p>
      <w:pPr>
        <w:spacing w:after="0"/>
        <w:ind w:left="0"/>
        <w:jc w:val="both"/>
      </w:pPr>
      <w:r>
        <w:rPr>
          <w:rFonts w:ascii="Times New Roman"/>
          <w:b w:val="false"/>
          <w:i w:val="false"/>
          <w:color w:val="000000"/>
          <w:sz w:val="28"/>
        </w:rPr>
        <w:t>
      85-4) участие в разработке профилей рисков по вопросам таможенной стоимости товаров;";</w:t>
      </w:r>
    </w:p>
    <w:bookmarkEnd w:id="3670"/>
    <w:bookmarkStart w:name="z5033" w:id="3671"/>
    <w:p>
      <w:pPr>
        <w:spacing w:after="0"/>
        <w:ind w:left="0"/>
        <w:jc w:val="both"/>
      </w:pPr>
      <w:r>
        <w:rPr>
          <w:rFonts w:ascii="Times New Roman"/>
          <w:b w:val="false"/>
          <w:i w:val="false"/>
          <w:color w:val="000000"/>
          <w:sz w:val="28"/>
        </w:rPr>
        <w:t>
      подпункт 87) изложить в следующей редакции:</w:t>
      </w:r>
    </w:p>
    <w:bookmarkEnd w:id="3671"/>
    <w:bookmarkStart w:name="z5034" w:id="3672"/>
    <w:p>
      <w:pPr>
        <w:spacing w:after="0"/>
        <w:ind w:left="0"/>
        <w:jc w:val="both"/>
      </w:pPr>
      <w:r>
        <w:rPr>
          <w:rFonts w:ascii="Times New Roman"/>
          <w:b w:val="false"/>
          <w:i w:val="false"/>
          <w:color w:val="000000"/>
          <w:sz w:val="28"/>
        </w:rPr>
        <w:t>
      "87) принятие предварительных решений о классификации товаров в соответствии с ТН ВЭД ЕАЭС, по вопросам применения методов определения таможенной стоимости ввозимых товаров, а также по иным вопросам в соответствии с таможенным законодательством Евразийского экономического союза и Республики Казахстан;";</w:t>
      </w:r>
    </w:p>
    <w:bookmarkEnd w:id="3672"/>
    <w:bookmarkStart w:name="z5035" w:id="3673"/>
    <w:p>
      <w:pPr>
        <w:spacing w:after="0"/>
        <w:ind w:left="0"/>
        <w:jc w:val="both"/>
      </w:pPr>
      <w:r>
        <w:rPr>
          <w:rFonts w:ascii="Times New Roman"/>
          <w:b w:val="false"/>
          <w:i w:val="false"/>
          <w:color w:val="000000"/>
          <w:sz w:val="28"/>
        </w:rPr>
        <w:t>
      подпункты 90) и 91) изложить в следующей редакции:</w:t>
      </w:r>
    </w:p>
    <w:bookmarkEnd w:id="3673"/>
    <w:bookmarkStart w:name="z5036" w:id="3674"/>
    <w:p>
      <w:pPr>
        <w:spacing w:after="0"/>
        <w:ind w:left="0"/>
        <w:jc w:val="both"/>
      </w:pPr>
      <w:r>
        <w:rPr>
          <w:rFonts w:ascii="Times New Roman"/>
          <w:b w:val="false"/>
          <w:i w:val="false"/>
          <w:color w:val="000000"/>
          <w:sz w:val="28"/>
        </w:rPr>
        <w:t>
      "90) осуществление сбора, обобщения и анализа статистической и оперативной информации о готовящихся и совершенных уголовных правонарушениях, входящих в компетенцию органов государственных доходов;</w:t>
      </w:r>
    </w:p>
    <w:bookmarkEnd w:id="3674"/>
    <w:bookmarkStart w:name="z5037" w:id="3675"/>
    <w:p>
      <w:pPr>
        <w:spacing w:after="0"/>
        <w:ind w:left="0"/>
        <w:jc w:val="both"/>
      </w:pPr>
      <w:r>
        <w:rPr>
          <w:rFonts w:ascii="Times New Roman"/>
          <w:b w:val="false"/>
          <w:i w:val="false"/>
          <w:color w:val="000000"/>
          <w:sz w:val="28"/>
        </w:rPr>
        <w:t>
      91) осуществление досудебного производства (упрощенного досудебного производства), предварительного следствия, дознания по делам, отнесенным законодательством Республики Казахстан к ведению этого органа, в порядке, предусмотренном уголовно-процессуальным законодательством Республики Казахстан;";</w:t>
      </w:r>
    </w:p>
    <w:bookmarkEnd w:id="3675"/>
    <w:bookmarkStart w:name="z5038" w:id="3676"/>
    <w:p>
      <w:pPr>
        <w:spacing w:after="0"/>
        <w:ind w:left="0"/>
        <w:jc w:val="both"/>
      </w:pPr>
      <w:r>
        <w:rPr>
          <w:rFonts w:ascii="Times New Roman"/>
          <w:b w:val="false"/>
          <w:i w:val="false"/>
          <w:color w:val="000000"/>
          <w:sz w:val="28"/>
        </w:rPr>
        <w:t>
      подпункт 93) изложить в следующей редакции:</w:t>
      </w:r>
    </w:p>
    <w:bookmarkEnd w:id="3676"/>
    <w:bookmarkStart w:name="z5039" w:id="3677"/>
    <w:p>
      <w:pPr>
        <w:spacing w:after="0"/>
        <w:ind w:left="0"/>
        <w:jc w:val="both"/>
      </w:pPr>
      <w:r>
        <w:rPr>
          <w:rFonts w:ascii="Times New Roman"/>
          <w:b w:val="false"/>
          <w:i w:val="false"/>
          <w:color w:val="000000"/>
          <w:sz w:val="28"/>
        </w:rPr>
        <w:t>
      "93) задержание и доставка в служебные помещения органов государственных доходов или иных органов Республики Казахстан лиц, совершивших уголовных правонарушений или подозреваемых в совершении уголовного правонарушения, отнесенного законодательством Республики Казахстан к ведению этого органа, в соответствии с законодательными актами Республики Казахстан;";</w:t>
      </w:r>
    </w:p>
    <w:bookmarkEnd w:id="3677"/>
    <w:bookmarkStart w:name="z5040" w:id="3678"/>
    <w:p>
      <w:pPr>
        <w:spacing w:after="0"/>
        <w:ind w:left="0"/>
        <w:jc w:val="both"/>
      </w:pPr>
      <w:r>
        <w:rPr>
          <w:rFonts w:ascii="Times New Roman"/>
          <w:b w:val="false"/>
          <w:i w:val="false"/>
          <w:color w:val="000000"/>
          <w:sz w:val="28"/>
        </w:rPr>
        <w:t>
      подпункт 96) изложить в следующей редакции:</w:t>
      </w:r>
    </w:p>
    <w:bookmarkEnd w:id="3678"/>
    <w:bookmarkStart w:name="z5041" w:id="3679"/>
    <w:p>
      <w:pPr>
        <w:spacing w:after="0"/>
        <w:ind w:left="0"/>
        <w:jc w:val="both"/>
      </w:pPr>
      <w:r>
        <w:rPr>
          <w:rFonts w:ascii="Times New Roman"/>
          <w:b w:val="false"/>
          <w:i w:val="false"/>
          <w:color w:val="000000"/>
          <w:sz w:val="28"/>
        </w:rPr>
        <w:t>
      "96) выработка и реализация мер по повышению эффективности деятельности органов государственных доходов в сфере борьбы с уголовными правонарушениями, отнесенными законодательством Республики Казахстан к ведению этого органа;";</w:t>
      </w:r>
    </w:p>
    <w:bookmarkEnd w:id="3679"/>
    <w:bookmarkStart w:name="z5042" w:id="3680"/>
    <w:p>
      <w:pPr>
        <w:spacing w:after="0"/>
        <w:ind w:left="0"/>
        <w:jc w:val="both"/>
      </w:pPr>
      <w:r>
        <w:rPr>
          <w:rFonts w:ascii="Times New Roman"/>
          <w:b w:val="false"/>
          <w:i w:val="false"/>
          <w:color w:val="000000"/>
          <w:sz w:val="28"/>
        </w:rPr>
        <w:t>
      подпункт 97) исключить;</w:t>
      </w:r>
    </w:p>
    <w:bookmarkEnd w:id="3680"/>
    <w:bookmarkStart w:name="z5043" w:id="3681"/>
    <w:p>
      <w:pPr>
        <w:spacing w:after="0"/>
        <w:ind w:left="0"/>
        <w:jc w:val="both"/>
      </w:pPr>
      <w:r>
        <w:rPr>
          <w:rFonts w:ascii="Times New Roman"/>
          <w:b w:val="false"/>
          <w:i w:val="false"/>
          <w:color w:val="000000"/>
          <w:sz w:val="28"/>
        </w:rPr>
        <w:t>
      в пункте 16:</w:t>
      </w:r>
    </w:p>
    <w:bookmarkEnd w:id="3681"/>
    <w:bookmarkStart w:name="z5044" w:id="3682"/>
    <w:p>
      <w:pPr>
        <w:spacing w:after="0"/>
        <w:ind w:left="0"/>
        <w:jc w:val="both"/>
      </w:pPr>
      <w:r>
        <w:rPr>
          <w:rFonts w:ascii="Times New Roman"/>
          <w:b w:val="false"/>
          <w:i w:val="false"/>
          <w:color w:val="000000"/>
          <w:sz w:val="28"/>
        </w:rPr>
        <w:t>
      подпункт 9) изложить в следующей редакции:</w:t>
      </w:r>
    </w:p>
    <w:bookmarkEnd w:id="3682"/>
    <w:bookmarkStart w:name="z5045" w:id="3683"/>
    <w:p>
      <w:pPr>
        <w:spacing w:after="0"/>
        <w:ind w:left="0"/>
        <w:jc w:val="both"/>
      </w:pPr>
      <w:r>
        <w:rPr>
          <w:rFonts w:ascii="Times New Roman"/>
          <w:b w:val="false"/>
          <w:i w:val="false"/>
          <w:color w:val="000000"/>
          <w:sz w:val="28"/>
        </w:rPr>
        <w:t>
      "9) вносить предложения по совершенствованию налогового законодательства Республики Казахстан и таможенного законодательства Евразийского экономического союза и Республики Казахстан;";</w:t>
      </w:r>
    </w:p>
    <w:bookmarkEnd w:id="3683"/>
    <w:bookmarkStart w:name="z5046" w:id="3684"/>
    <w:p>
      <w:pPr>
        <w:spacing w:after="0"/>
        <w:ind w:left="0"/>
        <w:jc w:val="both"/>
      </w:pPr>
      <w:r>
        <w:rPr>
          <w:rFonts w:ascii="Times New Roman"/>
          <w:b w:val="false"/>
          <w:i w:val="false"/>
          <w:color w:val="000000"/>
          <w:sz w:val="28"/>
        </w:rPr>
        <w:t>
      подпункты 21), 22), 23) и 24) изложить в следующей редакции:</w:t>
      </w:r>
    </w:p>
    <w:bookmarkEnd w:id="3684"/>
    <w:bookmarkStart w:name="z5047" w:id="3685"/>
    <w:p>
      <w:pPr>
        <w:spacing w:after="0"/>
        <w:ind w:left="0"/>
        <w:jc w:val="both"/>
      </w:pPr>
      <w:r>
        <w:rPr>
          <w:rFonts w:ascii="Times New Roman"/>
          <w:b w:val="false"/>
          <w:i w:val="false"/>
          <w:color w:val="000000"/>
          <w:sz w:val="28"/>
        </w:rPr>
        <w:t>
      "21) осуществлять отбор проб и (или) образцов товаров в соответствии с законодательством Республики Казахстан;</w:t>
      </w:r>
    </w:p>
    <w:bookmarkEnd w:id="3685"/>
    <w:bookmarkStart w:name="z5048" w:id="3686"/>
    <w:p>
      <w:pPr>
        <w:spacing w:after="0"/>
        <w:ind w:left="0"/>
        <w:jc w:val="both"/>
      </w:pPr>
      <w:r>
        <w:rPr>
          <w:rFonts w:ascii="Times New Roman"/>
          <w:b w:val="false"/>
          <w:i w:val="false"/>
          <w:color w:val="000000"/>
          <w:sz w:val="28"/>
        </w:rPr>
        <w:t>
      22) изымать у проверяемого лица документы либо их копии с составлением акта изъятия при проведении выездных таможенных проверок;</w:t>
      </w:r>
    </w:p>
    <w:bookmarkEnd w:id="3686"/>
    <w:bookmarkStart w:name="z5049" w:id="3687"/>
    <w:p>
      <w:pPr>
        <w:spacing w:after="0"/>
        <w:ind w:left="0"/>
        <w:jc w:val="both"/>
      </w:pPr>
      <w:r>
        <w:rPr>
          <w:rFonts w:ascii="Times New Roman"/>
          <w:b w:val="false"/>
          <w:i w:val="false"/>
          <w:color w:val="000000"/>
          <w:sz w:val="28"/>
        </w:rPr>
        <w:t>
      23) налагать арест на товары или изымать их в порядке, установленном законами Республики Казахстан, на срок проведения выездной таможенной проверки для пресечения действий, направленных на отчуждение товаров, в отношении которых проводится выездная таможенная проверка, либо распоряжение этими товарами иным способом;</w:t>
      </w:r>
    </w:p>
    <w:bookmarkEnd w:id="3687"/>
    <w:bookmarkStart w:name="z5050" w:id="3688"/>
    <w:p>
      <w:pPr>
        <w:spacing w:after="0"/>
        <w:ind w:left="0"/>
        <w:jc w:val="both"/>
      </w:pPr>
      <w:r>
        <w:rPr>
          <w:rFonts w:ascii="Times New Roman"/>
          <w:b w:val="false"/>
          <w:i w:val="false"/>
          <w:color w:val="000000"/>
          <w:sz w:val="28"/>
        </w:rPr>
        <w:t>
      24) опечатывать помещения, склады, архивы и иные места нахождения (хранения) документов и товаров, в отношении которых проводится выездная таможенная проверка;";</w:t>
      </w:r>
    </w:p>
    <w:bookmarkEnd w:id="3688"/>
    <w:bookmarkStart w:name="z5051" w:id="3689"/>
    <w:p>
      <w:pPr>
        <w:spacing w:after="0"/>
        <w:ind w:left="0"/>
        <w:jc w:val="both"/>
      </w:pPr>
      <w:r>
        <w:rPr>
          <w:rFonts w:ascii="Times New Roman"/>
          <w:b w:val="false"/>
          <w:i w:val="false"/>
          <w:color w:val="000000"/>
          <w:sz w:val="28"/>
        </w:rPr>
        <w:t>
      дополнить пунктом 24-1) следующего содержания:</w:t>
      </w:r>
    </w:p>
    <w:bookmarkEnd w:id="3689"/>
    <w:bookmarkStart w:name="z5052" w:id="3690"/>
    <w:p>
      <w:pPr>
        <w:spacing w:after="0"/>
        <w:ind w:left="0"/>
        <w:jc w:val="both"/>
      </w:pPr>
      <w:r>
        <w:rPr>
          <w:rFonts w:ascii="Times New Roman"/>
          <w:b w:val="false"/>
          <w:i w:val="false"/>
          <w:color w:val="000000"/>
          <w:sz w:val="28"/>
        </w:rPr>
        <w:t>
      "24-1) получать доступ на объекты проверяемого лица при предъявлении должностными лицами таможенного органа предписания о проведении выездной таможенной проверки и служебных удостоверений;";</w:t>
      </w:r>
    </w:p>
    <w:bookmarkEnd w:id="3690"/>
    <w:bookmarkStart w:name="z5053" w:id="3691"/>
    <w:p>
      <w:pPr>
        <w:spacing w:after="0"/>
        <w:ind w:left="0"/>
        <w:jc w:val="both"/>
      </w:pPr>
      <w:r>
        <w:rPr>
          <w:rFonts w:ascii="Times New Roman"/>
          <w:b w:val="false"/>
          <w:i w:val="false"/>
          <w:color w:val="000000"/>
          <w:sz w:val="28"/>
        </w:rPr>
        <w:t>
      подпункт 26) изложить в следующей редакции:</w:t>
      </w:r>
    </w:p>
    <w:bookmarkEnd w:id="3691"/>
    <w:bookmarkStart w:name="z5054" w:id="3692"/>
    <w:p>
      <w:pPr>
        <w:spacing w:after="0"/>
        <w:ind w:left="0"/>
        <w:jc w:val="both"/>
      </w:pPr>
      <w:r>
        <w:rPr>
          <w:rFonts w:ascii="Times New Roman"/>
          <w:b w:val="false"/>
          <w:i w:val="false"/>
          <w:color w:val="000000"/>
          <w:sz w:val="28"/>
        </w:rPr>
        <w:t>
      "26)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w:t>
      </w:r>
    </w:p>
    <w:bookmarkEnd w:id="3692"/>
    <w:bookmarkStart w:name="z5055" w:id="3693"/>
    <w:p>
      <w:pPr>
        <w:spacing w:after="0"/>
        <w:ind w:left="0"/>
        <w:jc w:val="both"/>
      </w:pPr>
      <w:r>
        <w:rPr>
          <w:rFonts w:ascii="Times New Roman"/>
          <w:b w:val="false"/>
          <w:i w:val="false"/>
          <w:color w:val="000000"/>
          <w:sz w:val="28"/>
        </w:rPr>
        <w:t>
      подпункт 30) изложить в следующей редакции:</w:t>
      </w:r>
    </w:p>
    <w:bookmarkEnd w:id="3693"/>
    <w:bookmarkStart w:name="z5056" w:id="3694"/>
    <w:p>
      <w:pPr>
        <w:spacing w:after="0"/>
        <w:ind w:left="0"/>
        <w:jc w:val="both"/>
      </w:pPr>
      <w:r>
        <w:rPr>
          <w:rFonts w:ascii="Times New Roman"/>
          <w:b w:val="false"/>
          <w:i w:val="false"/>
          <w:color w:val="000000"/>
          <w:sz w:val="28"/>
        </w:rPr>
        <w:t>
      "30) осуществлять оперативно-розыскную деятельность в соответствии с законодательством Республики Казахстан об оперативно–розыскной деятельности;";</w:t>
      </w:r>
    </w:p>
    <w:bookmarkEnd w:id="3694"/>
    <w:bookmarkStart w:name="z5057" w:id="3695"/>
    <w:p>
      <w:pPr>
        <w:spacing w:after="0"/>
        <w:ind w:left="0"/>
        <w:jc w:val="both"/>
      </w:pPr>
      <w:r>
        <w:rPr>
          <w:rFonts w:ascii="Times New Roman"/>
          <w:b w:val="false"/>
          <w:i w:val="false"/>
          <w:color w:val="000000"/>
          <w:sz w:val="28"/>
        </w:rPr>
        <w:t>
      подпункт 31) исключить;</w:t>
      </w:r>
    </w:p>
    <w:bookmarkEnd w:id="3695"/>
    <w:bookmarkStart w:name="z5058" w:id="3696"/>
    <w:p>
      <w:pPr>
        <w:spacing w:after="0"/>
        <w:ind w:left="0"/>
        <w:jc w:val="both"/>
      </w:pPr>
      <w:r>
        <w:rPr>
          <w:rFonts w:ascii="Times New Roman"/>
          <w:b w:val="false"/>
          <w:i w:val="false"/>
          <w:color w:val="000000"/>
          <w:sz w:val="28"/>
        </w:rPr>
        <w:t>
      подпункт 48) изложить в следующей редакции:</w:t>
      </w:r>
    </w:p>
    <w:bookmarkEnd w:id="3696"/>
    <w:bookmarkStart w:name="z5059" w:id="3697"/>
    <w:p>
      <w:pPr>
        <w:spacing w:after="0"/>
        <w:ind w:left="0"/>
        <w:jc w:val="both"/>
      </w:pPr>
      <w:r>
        <w:rPr>
          <w:rFonts w:ascii="Times New Roman"/>
          <w:b w:val="false"/>
          <w:i w:val="false"/>
          <w:color w:val="000000"/>
          <w:sz w:val="28"/>
        </w:rPr>
        <w:t>
      "48) осуществлять работу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и задолженности по социальным платежам;";</w:t>
      </w:r>
    </w:p>
    <w:bookmarkEnd w:id="3697"/>
    <w:bookmarkStart w:name="z5060" w:id="3698"/>
    <w:p>
      <w:pPr>
        <w:spacing w:after="0"/>
        <w:ind w:left="0"/>
        <w:jc w:val="both"/>
      </w:pPr>
      <w:r>
        <w:rPr>
          <w:rFonts w:ascii="Times New Roman"/>
          <w:b w:val="false"/>
          <w:i w:val="false"/>
          <w:color w:val="000000"/>
          <w:sz w:val="28"/>
        </w:rPr>
        <w:t>
      подпункт 54) исключить;</w:t>
      </w:r>
    </w:p>
    <w:bookmarkEnd w:id="3698"/>
    <w:bookmarkStart w:name="z5061" w:id="3699"/>
    <w:p>
      <w:pPr>
        <w:spacing w:after="0"/>
        <w:ind w:left="0"/>
        <w:jc w:val="both"/>
      </w:pPr>
      <w:r>
        <w:rPr>
          <w:rFonts w:ascii="Times New Roman"/>
          <w:b w:val="false"/>
          <w:i w:val="false"/>
          <w:color w:val="000000"/>
          <w:sz w:val="28"/>
        </w:rPr>
        <w:t>
      подпункт 56) изложить в следующей редакции:</w:t>
      </w:r>
    </w:p>
    <w:bookmarkEnd w:id="3699"/>
    <w:bookmarkStart w:name="z5062" w:id="3700"/>
    <w:p>
      <w:pPr>
        <w:spacing w:after="0"/>
        <w:ind w:left="0"/>
        <w:jc w:val="both"/>
      </w:pPr>
      <w:r>
        <w:rPr>
          <w:rFonts w:ascii="Times New Roman"/>
          <w:b w:val="false"/>
          <w:i w:val="false"/>
          <w:color w:val="000000"/>
          <w:sz w:val="28"/>
        </w:rPr>
        <w:t>
      "56)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700"/>
    <w:bookmarkStart w:name="z5063" w:id="3701"/>
    <w:p>
      <w:pPr>
        <w:spacing w:after="0"/>
        <w:ind w:left="0"/>
        <w:jc w:val="both"/>
      </w:pPr>
      <w:r>
        <w:rPr>
          <w:rFonts w:ascii="Times New Roman"/>
          <w:b w:val="false"/>
          <w:i w:val="false"/>
          <w:color w:val="000000"/>
          <w:sz w:val="28"/>
        </w:rPr>
        <w:t>
      пункт 58) изложить в следующей редакции:</w:t>
      </w:r>
    </w:p>
    <w:bookmarkEnd w:id="3701"/>
    <w:bookmarkStart w:name="z5064" w:id="3702"/>
    <w:p>
      <w:pPr>
        <w:spacing w:after="0"/>
        <w:ind w:left="0"/>
        <w:jc w:val="both"/>
      </w:pPr>
      <w:r>
        <w:rPr>
          <w:rFonts w:ascii="Times New Roman"/>
          <w:b w:val="false"/>
          <w:i w:val="false"/>
          <w:color w:val="000000"/>
          <w:sz w:val="28"/>
        </w:rPr>
        <w:t>
      "58)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социальных платежей;";</w:t>
      </w:r>
    </w:p>
    <w:bookmarkEnd w:id="3702"/>
    <w:bookmarkStart w:name="z5065" w:id="3703"/>
    <w:p>
      <w:pPr>
        <w:spacing w:after="0"/>
        <w:ind w:left="0"/>
        <w:jc w:val="both"/>
      </w:pPr>
      <w:r>
        <w:rPr>
          <w:rFonts w:ascii="Times New Roman"/>
          <w:b w:val="false"/>
          <w:i w:val="false"/>
          <w:color w:val="000000"/>
          <w:sz w:val="28"/>
        </w:rPr>
        <w:t>
      подпункты 71), 72), 73) и 74) изложить в следующей редакции:</w:t>
      </w:r>
    </w:p>
    <w:bookmarkEnd w:id="3703"/>
    <w:bookmarkStart w:name="z5066" w:id="3704"/>
    <w:p>
      <w:pPr>
        <w:spacing w:after="0"/>
        <w:ind w:left="0"/>
        <w:jc w:val="both"/>
      </w:pPr>
      <w:r>
        <w:rPr>
          <w:rFonts w:ascii="Times New Roman"/>
          <w:b w:val="false"/>
          <w:i w:val="false"/>
          <w:color w:val="000000"/>
          <w:sz w:val="28"/>
        </w:rPr>
        <w:t>
      "71) выполнять обязанности, установленные уголовно-процессуальным законодательством Республики Казахстан, а также законодательством Республики Казахстан об оперативно–розыскной деятельности;</w:t>
      </w:r>
    </w:p>
    <w:bookmarkEnd w:id="3704"/>
    <w:bookmarkStart w:name="z5067" w:id="3705"/>
    <w:p>
      <w:pPr>
        <w:spacing w:after="0"/>
        <w:ind w:left="0"/>
        <w:jc w:val="both"/>
      </w:pPr>
      <w:r>
        <w:rPr>
          <w:rFonts w:ascii="Times New Roman"/>
          <w:b w:val="false"/>
          <w:i w:val="false"/>
          <w:color w:val="000000"/>
          <w:sz w:val="28"/>
        </w:rPr>
        <w:t>
      72) принимать в пределах компетенции Департамента меры по предупреждению, выявлению, пресечению, раскрытию и расследованию уголовных правонарушений, отнесенных законодательством Республики Казахстан к ведению этого органа;</w:t>
      </w:r>
    </w:p>
    <w:bookmarkEnd w:id="3705"/>
    <w:bookmarkStart w:name="z5068" w:id="3706"/>
    <w:p>
      <w:pPr>
        <w:spacing w:after="0"/>
        <w:ind w:left="0"/>
        <w:jc w:val="both"/>
      </w:pPr>
      <w:r>
        <w:rPr>
          <w:rFonts w:ascii="Times New Roman"/>
          <w:b w:val="false"/>
          <w:i w:val="false"/>
          <w:color w:val="000000"/>
          <w:sz w:val="28"/>
        </w:rPr>
        <w:t>
      73) принимать, регистрировать и рассматривать заявления и сообщения о совершенных или готовящихся уголовных правонарушениях, своевременно принимать меры по их пресечению и раскрытию, а также задержанию лиц, их совершивших, и недопущению общественно опасных последствий;</w:t>
      </w:r>
    </w:p>
    <w:bookmarkEnd w:id="3706"/>
    <w:bookmarkStart w:name="z5069" w:id="3707"/>
    <w:p>
      <w:pPr>
        <w:spacing w:after="0"/>
        <w:ind w:left="0"/>
        <w:jc w:val="both"/>
      </w:pPr>
      <w:r>
        <w:rPr>
          <w:rFonts w:ascii="Times New Roman"/>
          <w:b w:val="false"/>
          <w:i w:val="false"/>
          <w:color w:val="000000"/>
          <w:sz w:val="28"/>
        </w:rPr>
        <w:t>
      74) принимать в пределах компетенции меры к обеспечению возмещения причиненного уголовным правонарушением имущественного вреда;";</w:t>
      </w:r>
    </w:p>
    <w:bookmarkEnd w:id="3707"/>
    <w:bookmarkStart w:name="z5070" w:id="3708"/>
    <w:p>
      <w:pPr>
        <w:spacing w:after="0"/>
        <w:ind w:left="0"/>
        <w:jc w:val="both"/>
      </w:pPr>
      <w:r>
        <w:rPr>
          <w:rFonts w:ascii="Times New Roman"/>
          <w:b w:val="false"/>
          <w:i w:val="false"/>
          <w:color w:val="000000"/>
          <w:sz w:val="28"/>
        </w:rPr>
        <w:t>
      дополнить перечнем государственных учреждений – территориальных органов Департамента по городу Астане Комитета государственных доходов Министерства финансов Республики Казахстан:</w:t>
      </w:r>
    </w:p>
    <w:bookmarkEnd w:id="3708"/>
    <w:bookmarkStart w:name="z5071" w:id="3709"/>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3709"/>
    <w:bookmarkStart w:name="z5072" w:id="3710"/>
    <w:p>
      <w:pPr>
        <w:spacing w:after="0"/>
        <w:ind w:left="0"/>
        <w:jc w:val="both"/>
      </w:pPr>
      <w:r>
        <w:rPr>
          <w:rFonts w:ascii="Times New Roman"/>
          <w:b w:val="false"/>
          <w:i w:val="false"/>
          <w:color w:val="000000"/>
          <w:sz w:val="28"/>
        </w:rPr>
        <w:t>
      1. Управление государственных доходов по Алматинскому району Департамента государственных доходов по городу Астане Комитета государственных доходов Министерства финансов Республики Казахстан.</w:t>
      </w:r>
    </w:p>
    <w:bookmarkEnd w:id="3710"/>
    <w:bookmarkStart w:name="z5073" w:id="3711"/>
    <w:p>
      <w:pPr>
        <w:spacing w:after="0"/>
        <w:ind w:left="0"/>
        <w:jc w:val="both"/>
      </w:pPr>
      <w:r>
        <w:rPr>
          <w:rFonts w:ascii="Times New Roman"/>
          <w:b w:val="false"/>
          <w:i w:val="false"/>
          <w:color w:val="000000"/>
          <w:sz w:val="28"/>
        </w:rPr>
        <w:t>
      2. Управление государственных доходов по Сарыаркинскому району Департамента государственных доходов по городу Астане Комитета государственных доходов Министерства финансов Республики Казахстан.</w:t>
      </w:r>
    </w:p>
    <w:bookmarkEnd w:id="3711"/>
    <w:bookmarkStart w:name="z5074" w:id="3712"/>
    <w:p>
      <w:pPr>
        <w:spacing w:after="0"/>
        <w:ind w:left="0"/>
        <w:jc w:val="both"/>
      </w:pPr>
      <w:r>
        <w:rPr>
          <w:rFonts w:ascii="Times New Roman"/>
          <w:b w:val="false"/>
          <w:i w:val="false"/>
          <w:color w:val="000000"/>
          <w:sz w:val="28"/>
        </w:rPr>
        <w:t>
      3. Управление государственных доходов по Есильскому району Департамента государственных доходов по городу Астане Комитета государственных доходов Министерства финансов Республики Казахстан.</w:t>
      </w:r>
    </w:p>
    <w:bookmarkEnd w:id="3712"/>
    <w:bookmarkStart w:name="z5075" w:id="3713"/>
    <w:p>
      <w:pPr>
        <w:spacing w:after="0"/>
        <w:ind w:left="0"/>
        <w:jc w:val="both"/>
      </w:pPr>
      <w:r>
        <w:rPr>
          <w:rFonts w:ascii="Times New Roman"/>
          <w:b w:val="false"/>
          <w:i w:val="false"/>
          <w:color w:val="000000"/>
          <w:sz w:val="28"/>
        </w:rPr>
        <w:t>
      4. Управление государственных доходов "Астана – жаңа қала" Департамента государственных доходов по городу Астане Комитета государственных доходов Министерства финансов Республики Казахстан.</w:t>
      </w:r>
    </w:p>
    <w:bookmarkEnd w:id="3713"/>
    <w:bookmarkStart w:name="z5076" w:id="3714"/>
    <w:p>
      <w:pPr>
        <w:spacing w:after="0"/>
        <w:ind w:left="0"/>
        <w:jc w:val="both"/>
      </w:pPr>
      <w:r>
        <w:rPr>
          <w:rFonts w:ascii="Times New Roman"/>
          <w:b w:val="false"/>
          <w:i w:val="false"/>
          <w:color w:val="000000"/>
          <w:sz w:val="28"/>
        </w:rPr>
        <w:t>
      5. Управление государственных доходов по району "Байқоңыр" Департамента государственных доходов по городу Астане Комитета государственных доходов Министерства финансов Республики Казахстан.";</w:t>
      </w:r>
    </w:p>
    <w:bookmarkEnd w:id="3714"/>
    <w:bookmarkStart w:name="z5077" w:id="3715"/>
    <w:p>
      <w:pPr>
        <w:spacing w:after="0"/>
        <w:ind w:left="0"/>
        <w:jc w:val="both"/>
      </w:pPr>
      <w:r>
        <w:rPr>
          <w:rFonts w:ascii="Times New Roman"/>
          <w:b w:val="false"/>
          <w:i w:val="false"/>
          <w:color w:val="000000"/>
          <w:sz w:val="28"/>
        </w:rPr>
        <w:t>
      в Положении об Управлении государственных доходов по Алматинскому району Департамента государственных доходов по городу Астане Комитета государственных доходов Министерства финансов Республики Казахстан, утвержденном указанным приказом:</w:t>
      </w:r>
    </w:p>
    <w:bookmarkEnd w:id="3715"/>
    <w:bookmarkStart w:name="z5078" w:id="3716"/>
    <w:p>
      <w:pPr>
        <w:spacing w:after="0"/>
        <w:ind w:left="0"/>
        <w:jc w:val="both"/>
      </w:pPr>
      <w:r>
        <w:rPr>
          <w:rFonts w:ascii="Times New Roman"/>
          <w:b w:val="false"/>
          <w:i w:val="false"/>
          <w:color w:val="000000"/>
          <w:sz w:val="28"/>
        </w:rPr>
        <w:t>
      пункт 1 изложить в следующей редакции:</w:t>
      </w:r>
    </w:p>
    <w:bookmarkEnd w:id="3716"/>
    <w:bookmarkStart w:name="z5079" w:id="3717"/>
    <w:p>
      <w:pPr>
        <w:spacing w:after="0"/>
        <w:ind w:left="0"/>
        <w:jc w:val="both"/>
      </w:pPr>
      <w:r>
        <w:rPr>
          <w:rFonts w:ascii="Times New Roman"/>
          <w:b w:val="false"/>
          <w:i w:val="false"/>
          <w:color w:val="000000"/>
          <w:sz w:val="28"/>
        </w:rPr>
        <w:t>
      "1. Управление государственных доходов по Алматинскому району Департамента государственных доходов по городу Астане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717"/>
    <w:bookmarkStart w:name="z5080" w:id="3718"/>
    <w:p>
      <w:pPr>
        <w:spacing w:after="0"/>
        <w:ind w:left="0"/>
        <w:jc w:val="both"/>
      </w:pPr>
      <w:r>
        <w:rPr>
          <w:rFonts w:ascii="Times New Roman"/>
          <w:b w:val="false"/>
          <w:i w:val="false"/>
          <w:color w:val="000000"/>
          <w:sz w:val="28"/>
        </w:rPr>
        <w:t>
      подпункт 4) пункта 13 изложить в следующей редакции:</w:t>
      </w:r>
    </w:p>
    <w:bookmarkEnd w:id="3718"/>
    <w:bookmarkStart w:name="z5081" w:id="3719"/>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719"/>
    <w:bookmarkStart w:name="z5082" w:id="3720"/>
    <w:p>
      <w:pPr>
        <w:spacing w:after="0"/>
        <w:ind w:left="0"/>
        <w:jc w:val="both"/>
      </w:pPr>
      <w:r>
        <w:rPr>
          <w:rFonts w:ascii="Times New Roman"/>
          <w:b w:val="false"/>
          <w:i w:val="false"/>
          <w:color w:val="000000"/>
          <w:sz w:val="28"/>
        </w:rPr>
        <w:t>
      в пункте 14:</w:t>
      </w:r>
    </w:p>
    <w:bookmarkEnd w:id="3720"/>
    <w:bookmarkStart w:name="z5083" w:id="3721"/>
    <w:p>
      <w:pPr>
        <w:spacing w:after="0"/>
        <w:ind w:left="0"/>
        <w:jc w:val="both"/>
      </w:pPr>
      <w:r>
        <w:rPr>
          <w:rFonts w:ascii="Times New Roman"/>
          <w:b w:val="false"/>
          <w:i w:val="false"/>
          <w:color w:val="000000"/>
          <w:sz w:val="28"/>
        </w:rPr>
        <w:t>
      подпункты 1) и 2) изложить в следующей редакции:</w:t>
      </w:r>
    </w:p>
    <w:bookmarkEnd w:id="3721"/>
    <w:bookmarkStart w:name="z5084" w:id="3722"/>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722"/>
    <w:bookmarkStart w:name="z5085" w:id="3723"/>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723"/>
    <w:bookmarkStart w:name="z5086" w:id="3724"/>
    <w:p>
      <w:pPr>
        <w:spacing w:after="0"/>
        <w:ind w:left="0"/>
        <w:jc w:val="both"/>
      </w:pPr>
      <w:r>
        <w:rPr>
          <w:rFonts w:ascii="Times New Roman"/>
          <w:b w:val="false"/>
          <w:i w:val="false"/>
          <w:color w:val="000000"/>
          <w:sz w:val="28"/>
        </w:rPr>
        <w:t>
      подпункт 5) исключить;</w:t>
      </w:r>
    </w:p>
    <w:bookmarkEnd w:id="3724"/>
    <w:bookmarkStart w:name="z5087" w:id="3725"/>
    <w:p>
      <w:pPr>
        <w:spacing w:after="0"/>
        <w:ind w:left="0"/>
        <w:jc w:val="both"/>
      </w:pPr>
      <w:r>
        <w:rPr>
          <w:rFonts w:ascii="Times New Roman"/>
          <w:b w:val="false"/>
          <w:i w:val="false"/>
          <w:color w:val="000000"/>
          <w:sz w:val="28"/>
        </w:rPr>
        <w:t>
      подпункт 8) изложить в следующей редакции:</w:t>
      </w:r>
    </w:p>
    <w:bookmarkEnd w:id="3725"/>
    <w:bookmarkStart w:name="z5088" w:id="3726"/>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726"/>
    <w:bookmarkStart w:name="z5089" w:id="3727"/>
    <w:p>
      <w:pPr>
        <w:spacing w:after="0"/>
        <w:ind w:left="0"/>
        <w:jc w:val="both"/>
      </w:pPr>
      <w:r>
        <w:rPr>
          <w:rFonts w:ascii="Times New Roman"/>
          <w:b w:val="false"/>
          <w:i w:val="false"/>
          <w:color w:val="000000"/>
          <w:sz w:val="28"/>
        </w:rPr>
        <w:t>
      подпункты 16) и 17) изложить в следующей редакции:</w:t>
      </w:r>
    </w:p>
    <w:bookmarkEnd w:id="3727"/>
    <w:bookmarkStart w:name="z5090" w:id="3728"/>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728"/>
    <w:bookmarkStart w:name="z5091" w:id="3729"/>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729"/>
    <w:bookmarkStart w:name="z5092" w:id="3730"/>
    <w:p>
      <w:pPr>
        <w:spacing w:after="0"/>
        <w:ind w:left="0"/>
        <w:jc w:val="both"/>
      </w:pPr>
      <w:r>
        <w:rPr>
          <w:rFonts w:ascii="Times New Roman"/>
          <w:b w:val="false"/>
          <w:i w:val="false"/>
          <w:color w:val="000000"/>
          <w:sz w:val="28"/>
        </w:rPr>
        <w:t>
      дополнить подпунктами 18) и 19) следующего содержания:</w:t>
      </w:r>
    </w:p>
    <w:bookmarkEnd w:id="3730"/>
    <w:bookmarkStart w:name="z5093" w:id="3731"/>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731"/>
    <w:bookmarkStart w:name="z5094" w:id="3732"/>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732"/>
    <w:bookmarkStart w:name="z5095" w:id="3733"/>
    <w:p>
      <w:pPr>
        <w:spacing w:after="0"/>
        <w:ind w:left="0"/>
        <w:jc w:val="both"/>
      </w:pPr>
      <w:r>
        <w:rPr>
          <w:rFonts w:ascii="Times New Roman"/>
          <w:b w:val="false"/>
          <w:i w:val="false"/>
          <w:color w:val="000000"/>
          <w:sz w:val="28"/>
        </w:rPr>
        <w:t>
      в Положении об Управлении государственных доходов по Сарыаркинскому району Департамента государственных доходов по городу Астане Комитета государственных доходов Министерства финансов Республики Казахстан, утвержденном указанным приказом:</w:t>
      </w:r>
    </w:p>
    <w:bookmarkEnd w:id="3733"/>
    <w:bookmarkStart w:name="z5096" w:id="3734"/>
    <w:p>
      <w:pPr>
        <w:spacing w:after="0"/>
        <w:ind w:left="0"/>
        <w:jc w:val="both"/>
      </w:pPr>
      <w:r>
        <w:rPr>
          <w:rFonts w:ascii="Times New Roman"/>
          <w:b w:val="false"/>
          <w:i w:val="false"/>
          <w:color w:val="000000"/>
          <w:sz w:val="28"/>
        </w:rPr>
        <w:t>
      пункт 1 изложить в следующей редакции:</w:t>
      </w:r>
    </w:p>
    <w:bookmarkEnd w:id="3734"/>
    <w:bookmarkStart w:name="z5097" w:id="3735"/>
    <w:p>
      <w:pPr>
        <w:spacing w:after="0"/>
        <w:ind w:left="0"/>
        <w:jc w:val="both"/>
      </w:pPr>
      <w:r>
        <w:rPr>
          <w:rFonts w:ascii="Times New Roman"/>
          <w:b w:val="false"/>
          <w:i w:val="false"/>
          <w:color w:val="000000"/>
          <w:sz w:val="28"/>
        </w:rPr>
        <w:t>
      "1. Управление государственных доходов по Сарыаркинскому району Департамента государственных доходов по городу Астане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735"/>
    <w:bookmarkStart w:name="z5098" w:id="3736"/>
    <w:p>
      <w:pPr>
        <w:spacing w:after="0"/>
        <w:ind w:left="0"/>
        <w:jc w:val="both"/>
      </w:pPr>
      <w:r>
        <w:rPr>
          <w:rFonts w:ascii="Times New Roman"/>
          <w:b w:val="false"/>
          <w:i w:val="false"/>
          <w:color w:val="000000"/>
          <w:sz w:val="28"/>
        </w:rPr>
        <w:t>
      подпункт 4) пункта 13 изложить в следующей редакции:</w:t>
      </w:r>
    </w:p>
    <w:bookmarkEnd w:id="3736"/>
    <w:bookmarkStart w:name="z5099" w:id="3737"/>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737"/>
    <w:bookmarkStart w:name="z5100" w:id="3738"/>
    <w:p>
      <w:pPr>
        <w:spacing w:after="0"/>
        <w:ind w:left="0"/>
        <w:jc w:val="both"/>
      </w:pPr>
      <w:r>
        <w:rPr>
          <w:rFonts w:ascii="Times New Roman"/>
          <w:b w:val="false"/>
          <w:i w:val="false"/>
          <w:color w:val="000000"/>
          <w:sz w:val="28"/>
        </w:rPr>
        <w:t>
      в пункте 14:</w:t>
      </w:r>
    </w:p>
    <w:bookmarkEnd w:id="3738"/>
    <w:bookmarkStart w:name="z5101" w:id="3739"/>
    <w:p>
      <w:pPr>
        <w:spacing w:after="0"/>
        <w:ind w:left="0"/>
        <w:jc w:val="both"/>
      </w:pPr>
      <w:r>
        <w:rPr>
          <w:rFonts w:ascii="Times New Roman"/>
          <w:b w:val="false"/>
          <w:i w:val="false"/>
          <w:color w:val="000000"/>
          <w:sz w:val="28"/>
        </w:rPr>
        <w:t>
      подпункты 1) и 2) изложить в следующей редакции:</w:t>
      </w:r>
    </w:p>
    <w:bookmarkEnd w:id="3739"/>
    <w:bookmarkStart w:name="z5102" w:id="3740"/>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740"/>
    <w:bookmarkStart w:name="z5103" w:id="3741"/>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741"/>
    <w:bookmarkStart w:name="z5104" w:id="3742"/>
    <w:p>
      <w:pPr>
        <w:spacing w:after="0"/>
        <w:ind w:left="0"/>
        <w:jc w:val="both"/>
      </w:pPr>
      <w:r>
        <w:rPr>
          <w:rFonts w:ascii="Times New Roman"/>
          <w:b w:val="false"/>
          <w:i w:val="false"/>
          <w:color w:val="000000"/>
          <w:sz w:val="28"/>
        </w:rPr>
        <w:t>
      подпункт 5) исключить;</w:t>
      </w:r>
    </w:p>
    <w:bookmarkEnd w:id="3742"/>
    <w:bookmarkStart w:name="z5105" w:id="3743"/>
    <w:p>
      <w:pPr>
        <w:spacing w:after="0"/>
        <w:ind w:left="0"/>
        <w:jc w:val="both"/>
      </w:pPr>
      <w:r>
        <w:rPr>
          <w:rFonts w:ascii="Times New Roman"/>
          <w:b w:val="false"/>
          <w:i w:val="false"/>
          <w:color w:val="000000"/>
          <w:sz w:val="28"/>
        </w:rPr>
        <w:t>
      подпункт 8) изложить в следующей редакции:</w:t>
      </w:r>
    </w:p>
    <w:bookmarkEnd w:id="3743"/>
    <w:bookmarkStart w:name="z5106" w:id="3744"/>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744"/>
    <w:bookmarkStart w:name="z5107" w:id="3745"/>
    <w:p>
      <w:pPr>
        <w:spacing w:after="0"/>
        <w:ind w:left="0"/>
        <w:jc w:val="both"/>
      </w:pPr>
      <w:r>
        <w:rPr>
          <w:rFonts w:ascii="Times New Roman"/>
          <w:b w:val="false"/>
          <w:i w:val="false"/>
          <w:color w:val="000000"/>
          <w:sz w:val="28"/>
        </w:rPr>
        <w:t>
      подпункты 16) и 17) изложить в следующей редакции:</w:t>
      </w:r>
    </w:p>
    <w:bookmarkEnd w:id="3745"/>
    <w:bookmarkStart w:name="z5108" w:id="3746"/>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746"/>
    <w:bookmarkStart w:name="z5109" w:id="3747"/>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747"/>
    <w:bookmarkStart w:name="z5110" w:id="3748"/>
    <w:p>
      <w:pPr>
        <w:spacing w:after="0"/>
        <w:ind w:left="0"/>
        <w:jc w:val="both"/>
      </w:pPr>
      <w:r>
        <w:rPr>
          <w:rFonts w:ascii="Times New Roman"/>
          <w:b w:val="false"/>
          <w:i w:val="false"/>
          <w:color w:val="000000"/>
          <w:sz w:val="28"/>
        </w:rPr>
        <w:t>
      дополнить подпунктами 18) и 19) следующего содержания:</w:t>
      </w:r>
    </w:p>
    <w:bookmarkEnd w:id="3748"/>
    <w:bookmarkStart w:name="z5111" w:id="3749"/>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749"/>
    <w:bookmarkStart w:name="z5112" w:id="3750"/>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750"/>
    <w:bookmarkStart w:name="z5113" w:id="3751"/>
    <w:p>
      <w:pPr>
        <w:spacing w:after="0"/>
        <w:ind w:left="0"/>
        <w:jc w:val="both"/>
      </w:pPr>
      <w:r>
        <w:rPr>
          <w:rFonts w:ascii="Times New Roman"/>
          <w:b w:val="false"/>
          <w:i w:val="false"/>
          <w:color w:val="000000"/>
          <w:sz w:val="28"/>
        </w:rPr>
        <w:t>
      в Положении об Управлении государственных доходов по Есильскому району Департамента государственных доходов по городу Астане Комитета государственных доходов Министерства финансов Республики Казахстан, утвержденном указанным приказом:</w:t>
      </w:r>
    </w:p>
    <w:bookmarkEnd w:id="3751"/>
    <w:bookmarkStart w:name="z5114" w:id="3752"/>
    <w:p>
      <w:pPr>
        <w:spacing w:after="0"/>
        <w:ind w:left="0"/>
        <w:jc w:val="both"/>
      </w:pPr>
      <w:r>
        <w:rPr>
          <w:rFonts w:ascii="Times New Roman"/>
          <w:b w:val="false"/>
          <w:i w:val="false"/>
          <w:color w:val="000000"/>
          <w:sz w:val="28"/>
        </w:rPr>
        <w:t>
      пункт 1 изложить в следующей редакции:</w:t>
      </w:r>
    </w:p>
    <w:bookmarkEnd w:id="3752"/>
    <w:bookmarkStart w:name="z5115" w:id="3753"/>
    <w:p>
      <w:pPr>
        <w:spacing w:after="0"/>
        <w:ind w:left="0"/>
        <w:jc w:val="both"/>
      </w:pPr>
      <w:r>
        <w:rPr>
          <w:rFonts w:ascii="Times New Roman"/>
          <w:b w:val="false"/>
          <w:i w:val="false"/>
          <w:color w:val="000000"/>
          <w:sz w:val="28"/>
        </w:rPr>
        <w:t>
      "1. Управление государственных доходов по Есильскому району Департамента государственных доходов по городу Астане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753"/>
    <w:bookmarkStart w:name="z5116" w:id="3754"/>
    <w:p>
      <w:pPr>
        <w:spacing w:after="0"/>
        <w:ind w:left="0"/>
        <w:jc w:val="both"/>
      </w:pPr>
      <w:r>
        <w:rPr>
          <w:rFonts w:ascii="Times New Roman"/>
          <w:b w:val="false"/>
          <w:i w:val="false"/>
          <w:color w:val="000000"/>
          <w:sz w:val="28"/>
        </w:rPr>
        <w:t>
      подпункт 4) пункта 13 изложить в следующей редакции:</w:t>
      </w:r>
    </w:p>
    <w:bookmarkEnd w:id="3754"/>
    <w:bookmarkStart w:name="z5117" w:id="3755"/>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755"/>
    <w:bookmarkStart w:name="z5118" w:id="3756"/>
    <w:p>
      <w:pPr>
        <w:spacing w:after="0"/>
        <w:ind w:left="0"/>
        <w:jc w:val="both"/>
      </w:pPr>
      <w:r>
        <w:rPr>
          <w:rFonts w:ascii="Times New Roman"/>
          <w:b w:val="false"/>
          <w:i w:val="false"/>
          <w:color w:val="000000"/>
          <w:sz w:val="28"/>
        </w:rPr>
        <w:t>
      в пункте 14:</w:t>
      </w:r>
    </w:p>
    <w:bookmarkEnd w:id="3756"/>
    <w:bookmarkStart w:name="z5119" w:id="3757"/>
    <w:p>
      <w:pPr>
        <w:spacing w:after="0"/>
        <w:ind w:left="0"/>
        <w:jc w:val="both"/>
      </w:pPr>
      <w:r>
        <w:rPr>
          <w:rFonts w:ascii="Times New Roman"/>
          <w:b w:val="false"/>
          <w:i w:val="false"/>
          <w:color w:val="000000"/>
          <w:sz w:val="28"/>
        </w:rPr>
        <w:t>
      подпункты 1) и 2) изложить в следующей редакции:</w:t>
      </w:r>
    </w:p>
    <w:bookmarkEnd w:id="3757"/>
    <w:bookmarkStart w:name="z5120" w:id="3758"/>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758"/>
    <w:bookmarkStart w:name="z5121" w:id="3759"/>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759"/>
    <w:bookmarkStart w:name="z5122" w:id="3760"/>
    <w:p>
      <w:pPr>
        <w:spacing w:after="0"/>
        <w:ind w:left="0"/>
        <w:jc w:val="both"/>
      </w:pPr>
      <w:r>
        <w:rPr>
          <w:rFonts w:ascii="Times New Roman"/>
          <w:b w:val="false"/>
          <w:i w:val="false"/>
          <w:color w:val="000000"/>
          <w:sz w:val="28"/>
        </w:rPr>
        <w:t>
      подпункт 5) исключить;</w:t>
      </w:r>
    </w:p>
    <w:bookmarkEnd w:id="3760"/>
    <w:bookmarkStart w:name="z5123" w:id="3761"/>
    <w:p>
      <w:pPr>
        <w:spacing w:after="0"/>
        <w:ind w:left="0"/>
        <w:jc w:val="both"/>
      </w:pPr>
      <w:r>
        <w:rPr>
          <w:rFonts w:ascii="Times New Roman"/>
          <w:b w:val="false"/>
          <w:i w:val="false"/>
          <w:color w:val="000000"/>
          <w:sz w:val="28"/>
        </w:rPr>
        <w:t>
      подпункт 8) изложить в следующей редакции:</w:t>
      </w:r>
    </w:p>
    <w:bookmarkEnd w:id="3761"/>
    <w:bookmarkStart w:name="z5124" w:id="3762"/>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762"/>
    <w:bookmarkStart w:name="z5125" w:id="3763"/>
    <w:p>
      <w:pPr>
        <w:spacing w:after="0"/>
        <w:ind w:left="0"/>
        <w:jc w:val="both"/>
      </w:pPr>
      <w:r>
        <w:rPr>
          <w:rFonts w:ascii="Times New Roman"/>
          <w:b w:val="false"/>
          <w:i w:val="false"/>
          <w:color w:val="000000"/>
          <w:sz w:val="28"/>
        </w:rPr>
        <w:t>
      подпункты 16) и 17) изложить в следующей редакции:</w:t>
      </w:r>
    </w:p>
    <w:bookmarkEnd w:id="3763"/>
    <w:bookmarkStart w:name="z5126" w:id="3764"/>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764"/>
    <w:bookmarkStart w:name="z5127" w:id="3765"/>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765"/>
    <w:bookmarkStart w:name="z5128" w:id="3766"/>
    <w:p>
      <w:pPr>
        <w:spacing w:after="0"/>
        <w:ind w:left="0"/>
        <w:jc w:val="both"/>
      </w:pPr>
      <w:r>
        <w:rPr>
          <w:rFonts w:ascii="Times New Roman"/>
          <w:b w:val="false"/>
          <w:i w:val="false"/>
          <w:color w:val="000000"/>
          <w:sz w:val="28"/>
        </w:rPr>
        <w:t>
      дополнить подпунктами 18) и 19) следующего содержания:</w:t>
      </w:r>
    </w:p>
    <w:bookmarkEnd w:id="3766"/>
    <w:bookmarkStart w:name="z5129" w:id="3767"/>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767"/>
    <w:bookmarkStart w:name="z5130" w:id="3768"/>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768"/>
    <w:bookmarkStart w:name="z5131" w:id="3769"/>
    <w:p>
      <w:pPr>
        <w:spacing w:after="0"/>
        <w:ind w:left="0"/>
        <w:jc w:val="both"/>
      </w:pPr>
      <w:r>
        <w:rPr>
          <w:rFonts w:ascii="Times New Roman"/>
          <w:b w:val="false"/>
          <w:i w:val="false"/>
          <w:color w:val="000000"/>
          <w:sz w:val="28"/>
        </w:rPr>
        <w:t>
      в Положении об Управлении государственных доходов "Астана – жаңа қала" Департамента государственных доходов по городу Астане Комитета государственных доходов Министерства финансов Республики Казахстан, утвержденном указанным приказом:</w:t>
      </w:r>
    </w:p>
    <w:bookmarkEnd w:id="3769"/>
    <w:bookmarkStart w:name="z5132" w:id="3770"/>
    <w:p>
      <w:pPr>
        <w:spacing w:after="0"/>
        <w:ind w:left="0"/>
        <w:jc w:val="both"/>
      </w:pPr>
      <w:r>
        <w:rPr>
          <w:rFonts w:ascii="Times New Roman"/>
          <w:b w:val="false"/>
          <w:i w:val="false"/>
          <w:color w:val="000000"/>
          <w:sz w:val="28"/>
        </w:rPr>
        <w:t>
      пункт 1 изложить в следующей редакции:</w:t>
      </w:r>
    </w:p>
    <w:bookmarkEnd w:id="3770"/>
    <w:bookmarkStart w:name="z5133" w:id="3771"/>
    <w:p>
      <w:pPr>
        <w:spacing w:after="0"/>
        <w:ind w:left="0"/>
        <w:jc w:val="both"/>
      </w:pPr>
      <w:r>
        <w:rPr>
          <w:rFonts w:ascii="Times New Roman"/>
          <w:b w:val="false"/>
          <w:i w:val="false"/>
          <w:color w:val="000000"/>
          <w:sz w:val="28"/>
        </w:rPr>
        <w:t>
      "1. Управление государственных доходов по "Астана – жаңа қала" Департамента государственных доходов по городу Астане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771"/>
    <w:bookmarkStart w:name="z5134" w:id="3772"/>
    <w:p>
      <w:pPr>
        <w:spacing w:after="0"/>
        <w:ind w:left="0"/>
        <w:jc w:val="both"/>
      </w:pPr>
      <w:r>
        <w:rPr>
          <w:rFonts w:ascii="Times New Roman"/>
          <w:b w:val="false"/>
          <w:i w:val="false"/>
          <w:color w:val="000000"/>
          <w:sz w:val="28"/>
        </w:rPr>
        <w:t>
      подпункт 4) пункта 13 изложить в следующей редакции:</w:t>
      </w:r>
    </w:p>
    <w:bookmarkEnd w:id="3772"/>
    <w:bookmarkStart w:name="z5135" w:id="3773"/>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773"/>
    <w:bookmarkStart w:name="z5136" w:id="3774"/>
    <w:p>
      <w:pPr>
        <w:spacing w:after="0"/>
        <w:ind w:left="0"/>
        <w:jc w:val="both"/>
      </w:pPr>
      <w:r>
        <w:rPr>
          <w:rFonts w:ascii="Times New Roman"/>
          <w:b w:val="false"/>
          <w:i w:val="false"/>
          <w:color w:val="000000"/>
          <w:sz w:val="28"/>
        </w:rPr>
        <w:t>
      в пункте 14:</w:t>
      </w:r>
    </w:p>
    <w:bookmarkEnd w:id="3774"/>
    <w:bookmarkStart w:name="z5137" w:id="3775"/>
    <w:p>
      <w:pPr>
        <w:spacing w:after="0"/>
        <w:ind w:left="0"/>
        <w:jc w:val="both"/>
      </w:pPr>
      <w:r>
        <w:rPr>
          <w:rFonts w:ascii="Times New Roman"/>
          <w:b w:val="false"/>
          <w:i w:val="false"/>
          <w:color w:val="000000"/>
          <w:sz w:val="28"/>
        </w:rPr>
        <w:t>
      подпункты 1) и 2) изложить в следующей редакции:</w:t>
      </w:r>
    </w:p>
    <w:bookmarkEnd w:id="3775"/>
    <w:bookmarkStart w:name="z5138" w:id="3776"/>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776"/>
    <w:bookmarkStart w:name="z5139" w:id="3777"/>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777"/>
    <w:bookmarkStart w:name="z5140" w:id="3778"/>
    <w:p>
      <w:pPr>
        <w:spacing w:after="0"/>
        <w:ind w:left="0"/>
        <w:jc w:val="both"/>
      </w:pPr>
      <w:r>
        <w:rPr>
          <w:rFonts w:ascii="Times New Roman"/>
          <w:b w:val="false"/>
          <w:i w:val="false"/>
          <w:color w:val="000000"/>
          <w:sz w:val="28"/>
        </w:rPr>
        <w:t>
      подпункт 5) исключить;</w:t>
      </w:r>
    </w:p>
    <w:bookmarkEnd w:id="3778"/>
    <w:bookmarkStart w:name="z5141" w:id="3779"/>
    <w:p>
      <w:pPr>
        <w:spacing w:after="0"/>
        <w:ind w:left="0"/>
        <w:jc w:val="both"/>
      </w:pPr>
      <w:r>
        <w:rPr>
          <w:rFonts w:ascii="Times New Roman"/>
          <w:b w:val="false"/>
          <w:i w:val="false"/>
          <w:color w:val="000000"/>
          <w:sz w:val="28"/>
        </w:rPr>
        <w:t>
      подпункт 8) изложить в следующей редакции:</w:t>
      </w:r>
    </w:p>
    <w:bookmarkEnd w:id="3779"/>
    <w:bookmarkStart w:name="z5142" w:id="3780"/>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780"/>
    <w:bookmarkStart w:name="z5143" w:id="3781"/>
    <w:p>
      <w:pPr>
        <w:spacing w:after="0"/>
        <w:ind w:left="0"/>
        <w:jc w:val="both"/>
      </w:pPr>
      <w:r>
        <w:rPr>
          <w:rFonts w:ascii="Times New Roman"/>
          <w:b w:val="false"/>
          <w:i w:val="false"/>
          <w:color w:val="000000"/>
          <w:sz w:val="28"/>
        </w:rPr>
        <w:t>
      подпункты 16) и 17) изложить в следующей редакции:</w:t>
      </w:r>
    </w:p>
    <w:bookmarkEnd w:id="3781"/>
    <w:bookmarkStart w:name="z5144" w:id="3782"/>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782"/>
    <w:bookmarkStart w:name="z5145" w:id="3783"/>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783"/>
    <w:bookmarkStart w:name="z5146" w:id="3784"/>
    <w:p>
      <w:pPr>
        <w:spacing w:after="0"/>
        <w:ind w:left="0"/>
        <w:jc w:val="both"/>
      </w:pPr>
      <w:r>
        <w:rPr>
          <w:rFonts w:ascii="Times New Roman"/>
          <w:b w:val="false"/>
          <w:i w:val="false"/>
          <w:color w:val="000000"/>
          <w:sz w:val="28"/>
        </w:rPr>
        <w:t>
      дополнить подпунктами 18) и 19) следующего содержания:</w:t>
      </w:r>
    </w:p>
    <w:bookmarkEnd w:id="3784"/>
    <w:bookmarkStart w:name="z5147" w:id="3785"/>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785"/>
    <w:bookmarkStart w:name="z5148" w:id="3786"/>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786"/>
    <w:bookmarkStart w:name="z5149" w:id="3787"/>
    <w:p>
      <w:pPr>
        <w:spacing w:after="0"/>
        <w:ind w:left="0"/>
        <w:jc w:val="both"/>
      </w:pPr>
      <w:r>
        <w:rPr>
          <w:rFonts w:ascii="Times New Roman"/>
          <w:b w:val="false"/>
          <w:i w:val="false"/>
          <w:color w:val="000000"/>
          <w:sz w:val="28"/>
        </w:rPr>
        <w:t>
      дополнить приложением 225–1 в редакции согласно приложению 3 к настоящему приказу;</w:t>
      </w:r>
    </w:p>
    <w:bookmarkEnd w:id="3787"/>
    <w:bookmarkStart w:name="z5150" w:id="3788"/>
    <w:p>
      <w:pPr>
        <w:spacing w:after="0"/>
        <w:ind w:left="0"/>
        <w:jc w:val="both"/>
      </w:pPr>
      <w:r>
        <w:rPr>
          <w:rFonts w:ascii="Times New Roman"/>
          <w:b w:val="false"/>
          <w:i w:val="false"/>
          <w:color w:val="000000"/>
          <w:sz w:val="28"/>
        </w:rPr>
        <w:t>
      в Положении о Департаменте государственных доходов по городу Алматы Комитета государственных доходов Министерства финансов Республики Казахстан, утвержденном указанным приказом:</w:t>
      </w:r>
    </w:p>
    <w:bookmarkEnd w:id="3788"/>
    <w:bookmarkStart w:name="z5151" w:id="3789"/>
    <w:p>
      <w:pPr>
        <w:spacing w:after="0"/>
        <w:ind w:left="0"/>
        <w:jc w:val="both"/>
      </w:pPr>
      <w:r>
        <w:rPr>
          <w:rFonts w:ascii="Times New Roman"/>
          <w:b w:val="false"/>
          <w:i w:val="false"/>
          <w:color w:val="000000"/>
          <w:sz w:val="28"/>
        </w:rPr>
        <w:t>
      пункт 1 изложить в следующей редакции:</w:t>
      </w:r>
    </w:p>
    <w:bookmarkEnd w:id="3789"/>
    <w:bookmarkStart w:name="z5152" w:id="3790"/>
    <w:p>
      <w:pPr>
        <w:spacing w:after="0"/>
        <w:ind w:left="0"/>
        <w:jc w:val="both"/>
      </w:pPr>
      <w:r>
        <w:rPr>
          <w:rFonts w:ascii="Times New Roman"/>
          <w:b w:val="false"/>
          <w:i w:val="false"/>
          <w:color w:val="000000"/>
          <w:sz w:val="28"/>
        </w:rPr>
        <w:t>
      "1. Департамент государственных доходов по городу Алматы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сфере таможенного дела, по обеспечению полноты и своевременности поступлений налогов, таможенных и других обязательных платежей в бюджет, исчисления, удержания, перечисления социальных платежей, государственного регулирования производства, оборота этилового спирта и алкогольной продукции, табачных изделий, оборота отдельных видов нефтепродуктов и биотоплива, государственного регулирования и контроля в области реабилитации и банкротства (за исключением банков, страховых (перестраховочных) организаций и накопительных пенсионных фондов), участие в реализации налоговой политики 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Евразийского экономического союза, их перевозкой по единой таможенной территории Евразийского экономического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в пределах, предусмотренных законодательством, а также по предупреждению, выявлению, пресечению, раскрытию и расследованию уголовных и административных правонарушений, отнесенных законодательством Республики Казахстан к ведению этого органа, и иных функций в соответствии с законодательством Республики Казахстан.";</w:t>
      </w:r>
    </w:p>
    <w:bookmarkEnd w:id="3790"/>
    <w:bookmarkStart w:name="z5153" w:id="3791"/>
    <w:p>
      <w:pPr>
        <w:spacing w:after="0"/>
        <w:ind w:left="0"/>
        <w:jc w:val="both"/>
      </w:pPr>
      <w:r>
        <w:rPr>
          <w:rFonts w:ascii="Times New Roman"/>
          <w:b w:val="false"/>
          <w:i w:val="false"/>
          <w:color w:val="000000"/>
          <w:sz w:val="28"/>
        </w:rPr>
        <w:t>
      в пункте 14:</w:t>
      </w:r>
    </w:p>
    <w:bookmarkEnd w:id="3791"/>
    <w:bookmarkStart w:name="z5154" w:id="3792"/>
    <w:p>
      <w:pPr>
        <w:spacing w:after="0"/>
        <w:ind w:left="0"/>
        <w:jc w:val="both"/>
      </w:pPr>
      <w:r>
        <w:rPr>
          <w:rFonts w:ascii="Times New Roman"/>
          <w:b w:val="false"/>
          <w:i w:val="false"/>
          <w:color w:val="000000"/>
          <w:sz w:val="28"/>
        </w:rPr>
        <w:t>
      подпункты 2), 3) изложить в следующей редакции:</w:t>
      </w:r>
    </w:p>
    <w:bookmarkEnd w:id="3792"/>
    <w:bookmarkStart w:name="z5155" w:id="3793"/>
    <w:p>
      <w:pPr>
        <w:spacing w:after="0"/>
        <w:ind w:left="0"/>
        <w:jc w:val="both"/>
      </w:pPr>
      <w:r>
        <w:rPr>
          <w:rFonts w:ascii="Times New Roman"/>
          <w:b w:val="false"/>
          <w:i w:val="false"/>
          <w:color w:val="000000"/>
          <w:sz w:val="28"/>
        </w:rPr>
        <w:t>
      "2) реализация стратегий и программ, обеспечивающих формирование государственной политики по выявлению и расследованию уголовных правонарушений в сфере экономической деятельности, а также противодействие "теневой" экономике;</w:t>
      </w:r>
    </w:p>
    <w:bookmarkEnd w:id="3793"/>
    <w:bookmarkStart w:name="z5156" w:id="3794"/>
    <w:p>
      <w:pPr>
        <w:spacing w:after="0"/>
        <w:ind w:left="0"/>
        <w:jc w:val="both"/>
      </w:pPr>
      <w:r>
        <w:rPr>
          <w:rFonts w:ascii="Times New Roman"/>
          <w:b w:val="false"/>
          <w:i w:val="false"/>
          <w:color w:val="000000"/>
          <w:sz w:val="28"/>
        </w:rPr>
        <w:t>
      3) обеспечение полноты и своевременности поступления налогов, таможенных и других обязательных платежей в бюджет, а также специальных, антидемпинговых и компенсационных пошлин;";</w:t>
      </w:r>
    </w:p>
    <w:bookmarkEnd w:id="3794"/>
    <w:bookmarkStart w:name="z5157" w:id="3795"/>
    <w:p>
      <w:pPr>
        <w:spacing w:after="0"/>
        <w:ind w:left="0"/>
        <w:jc w:val="both"/>
      </w:pPr>
      <w:r>
        <w:rPr>
          <w:rFonts w:ascii="Times New Roman"/>
          <w:b w:val="false"/>
          <w:i w:val="false"/>
          <w:color w:val="000000"/>
          <w:sz w:val="28"/>
        </w:rPr>
        <w:t>
      подпункт 8) изложить в следующей редакции:</w:t>
      </w:r>
    </w:p>
    <w:bookmarkEnd w:id="3795"/>
    <w:bookmarkStart w:name="z5158" w:id="3796"/>
    <w:p>
      <w:pPr>
        <w:spacing w:after="0"/>
        <w:ind w:left="0"/>
        <w:jc w:val="both"/>
      </w:pPr>
      <w:r>
        <w:rPr>
          <w:rFonts w:ascii="Times New Roman"/>
          <w:b w:val="false"/>
          <w:i w:val="false"/>
          <w:color w:val="000000"/>
          <w:sz w:val="28"/>
        </w:rPr>
        <w:t>
      "8) обеспечение в пределах своей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3796"/>
    <w:bookmarkStart w:name="z5159" w:id="3797"/>
    <w:p>
      <w:pPr>
        <w:spacing w:after="0"/>
        <w:ind w:left="0"/>
        <w:jc w:val="both"/>
      </w:pPr>
      <w:r>
        <w:rPr>
          <w:rFonts w:ascii="Times New Roman"/>
          <w:b w:val="false"/>
          <w:i w:val="false"/>
          <w:color w:val="000000"/>
          <w:sz w:val="28"/>
        </w:rPr>
        <w:t>
      подпункт 10) изложить в следующей редакции:</w:t>
      </w:r>
    </w:p>
    <w:bookmarkEnd w:id="3797"/>
    <w:bookmarkStart w:name="z5160" w:id="3798"/>
    <w:p>
      <w:pPr>
        <w:spacing w:after="0"/>
        <w:ind w:left="0"/>
        <w:jc w:val="both"/>
      </w:pPr>
      <w:r>
        <w:rPr>
          <w:rFonts w:ascii="Times New Roman"/>
          <w:b w:val="false"/>
          <w:i w:val="false"/>
          <w:color w:val="000000"/>
          <w:sz w:val="28"/>
        </w:rPr>
        <w:t>
      "10) обеспечение защиты прав на объекты интеллектуальной собственности на таможенной территории Евразийского экономического союза;";</w:t>
      </w:r>
    </w:p>
    <w:bookmarkEnd w:id="3798"/>
    <w:bookmarkStart w:name="z5161" w:id="3799"/>
    <w:p>
      <w:pPr>
        <w:spacing w:after="0"/>
        <w:ind w:left="0"/>
        <w:jc w:val="both"/>
      </w:pPr>
      <w:r>
        <w:rPr>
          <w:rFonts w:ascii="Times New Roman"/>
          <w:b w:val="false"/>
          <w:i w:val="false"/>
          <w:color w:val="000000"/>
          <w:sz w:val="28"/>
        </w:rPr>
        <w:t>
      подпункты 15) и 16) изложить в следующей редакции:</w:t>
      </w:r>
    </w:p>
    <w:bookmarkEnd w:id="3799"/>
    <w:bookmarkStart w:name="z5162" w:id="3800"/>
    <w:p>
      <w:pPr>
        <w:spacing w:after="0"/>
        <w:ind w:left="0"/>
        <w:jc w:val="both"/>
      </w:pPr>
      <w:r>
        <w:rPr>
          <w:rFonts w:ascii="Times New Roman"/>
          <w:b w:val="false"/>
          <w:i w:val="false"/>
          <w:color w:val="000000"/>
          <w:sz w:val="28"/>
        </w:rPr>
        <w:t>
      "15) обеспечение полноты и своевременности исчисления, удержания и перечисления социальных платежей;</w:t>
      </w:r>
    </w:p>
    <w:bookmarkEnd w:id="3800"/>
    <w:bookmarkStart w:name="z5163" w:id="3801"/>
    <w:p>
      <w:pPr>
        <w:spacing w:after="0"/>
        <w:ind w:left="0"/>
        <w:jc w:val="both"/>
      </w:pPr>
      <w:r>
        <w:rPr>
          <w:rFonts w:ascii="Times New Roman"/>
          <w:b w:val="false"/>
          <w:i w:val="false"/>
          <w:color w:val="000000"/>
          <w:sz w:val="28"/>
        </w:rPr>
        <w:t>
      16) предупреждение, выявление, пресечение, раскрытие и расследование уголовных правонарушений в соответствии с компетенцией, установленной законодательством Республики Казахстан;";</w:t>
      </w:r>
    </w:p>
    <w:bookmarkEnd w:id="3801"/>
    <w:bookmarkStart w:name="z5164" w:id="3802"/>
    <w:p>
      <w:pPr>
        <w:spacing w:after="0"/>
        <w:ind w:left="0"/>
        <w:jc w:val="both"/>
      </w:pPr>
      <w:r>
        <w:rPr>
          <w:rFonts w:ascii="Times New Roman"/>
          <w:b w:val="false"/>
          <w:i w:val="false"/>
          <w:color w:val="000000"/>
          <w:sz w:val="28"/>
        </w:rPr>
        <w:t>
      подпункт 21) изложить в следующей редакции:</w:t>
      </w:r>
    </w:p>
    <w:bookmarkEnd w:id="3802"/>
    <w:bookmarkStart w:name="z5165" w:id="3803"/>
    <w:p>
      <w:pPr>
        <w:spacing w:after="0"/>
        <w:ind w:left="0"/>
        <w:jc w:val="both"/>
      </w:pPr>
      <w:r>
        <w:rPr>
          <w:rFonts w:ascii="Times New Roman"/>
          <w:b w:val="false"/>
          <w:i w:val="false"/>
          <w:color w:val="000000"/>
          <w:sz w:val="28"/>
        </w:rPr>
        <w:t>
      "21) участие в разработке и реализации государственной политики по предупреждению, выявлению, пресечению, раскрытию и расследованию уголовных правонарушений в пределах, предусмотренных законодательством Республики Казахстан;";</w:t>
      </w:r>
    </w:p>
    <w:bookmarkEnd w:id="3803"/>
    <w:bookmarkStart w:name="z5166" w:id="3804"/>
    <w:p>
      <w:pPr>
        <w:spacing w:after="0"/>
        <w:ind w:left="0"/>
        <w:jc w:val="both"/>
      </w:pPr>
      <w:r>
        <w:rPr>
          <w:rFonts w:ascii="Times New Roman"/>
          <w:b w:val="false"/>
          <w:i w:val="false"/>
          <w:color w:val="000000"/>
          <w:sz w:val="28"/>
        </w:rPr>
        <w:t>
      подпункт 22) исключить;</w:t>
      </w:r>
    </w:p>
    <w:bookmarkEnd w:id="3804"/>
    <w:bookmarkStart w:name="z5167" w:id="3805"/>
    <w:p>
      <w:pPr>
        <w:spacing w:after="0"/>
        <w:ind w:left="0"/>
        <w:jc w:val="both"/>
      </w:pPr>
      <w:r>
        <w:rPr>
          <w:rFonts w:ascii="Times New Roman"/>
          <w:b w:val="false"/>
          <w:i w:val="false"/>
          <w:color w:val="000000"/>
          <w:sz w:val="28"/>
        </w:rPr>
        <w:t>
      в пункте 15:</w:t>
      </w:r>
    </w:p>
    <w:bookmarkEnd w:id="3805"/>
    <w:bookmarkStart w:name="z5168" w:id="3806"/>
    <w:p>
      <w:pPr>
        <w:spacing w:after="0"/>
        <w:ind w:left="0"/>
        <w:jc w:val="both"/>
      </w:pPr>
      <w:r>
        <w:rPr>
          <w:rFonts w:ascii="Times New Roman"/>
          <w:b w:val="false"/>
          <w:i w:val="false"/>
          <w:color w:val="000000"/>
          <w:sz w:val="28"/>
        </w:rPr>
        <w:t>
      подпункты 1) и 2) изложить в следующей редакции:</w:t>
      </w:r>
    </w:p>
    <w:bookmarkEnd w:id="3806"/>
    <w:bookmarkStart w:name="z5169" w:id="3807"/>
    <w:p>
      <w:pPr>
        <w:spacing w:after="0"/>
        <w:ind w:left="0"/>
        <w:jc w:val="both"/>
      </w:pPr>
      <w:r>
        <w:rPr>
          <w:rFonts w:ascii="Times New Roman"/>
          <w:b w:val="false"/>
          <w:i w:val="false"/>
          <w:color w:val="000000"/>
          <w:sz w:val="28"/>
        </w:rPr>
        <w:t>
      "1)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w:t>
      </w:r>
    </w:p>
    <w:bookmarkEnd w:id="3807"/>
    <w:bookmarkStart w:name="z5170" w:id="3808"/>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и таможенным законодательством Республики Казахстан и соответствующими международными договорами;";</w:t>
      </w:r>
    </w:p>
    <w:bookmarkEnd w:id="3808"/>
    <w:bookmarkStart w:name="z5171" w:id="3809"/>
    <w:p>
      <w:pPr>
        <w:spacing w:after="0"/>
        <w:ind w:left="0"/>
        <w:jc w:val="both"/>
      </w:pPr>
      <w:r>
        <w:rPr>
          <w:rFonts w:ascii="Times New Roman"/>
          <w:b w:val="false"/>
          <w:i w:val="false"/>
          <w:color w:val="000000"/>
          <w:sz w:val="28"/>
        </w:rPr>
        <w:t>
      подпункт 6) исключить;</w:t>
      </w:r>
    </w:p>
    <w:bookmarkEnd w:id="3809"/>
    <w:bookmarkStart w:name="z5172" w:id="3810"/>
    <w:p>
      <w:pPr>
        <w:spacing w:after="0"/>
        <w:ind w:left="0"/>
        <w:jc w:val="both"/>
      </w:pPr>
      <w:r>
        <w:rPr>
          <w:rFonts w:ascii="Times New Roman"/>
          <w:b w:val="false"/>
          <w:i w:val="false"/>
          <w:color w:val="000000"/>
          <w:sz w:val="28"/>
        </w:rPr>
        <w:t>
      подпункт 12) изложить в следующей редакции:</w:t>
      </w:r>
    </w:p>
    <w:bookmarkEnd w:id="3810"/>
    <w:bookmarkStart w:name="z5173" w:id="3811"/>
    <w:p>
      <w:pPr>
        <w:spacing w:after="0"/>
        <w:ind w:left="0"/>
        <w:jc w:val="both"/>
      </w:pPr>
      <w:r>
        <w:rPr>
          <w:rFonts w:ascii="Times New Roman"/>
          <w:b w:val="false"/>
          <w:i w:val="false"/>
          <w:color w:val="000000"/>
          <w:sz w:val="28"/>
        </w:rPr>
        <w:t>
      "12)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811"/>
    <w:bookmarkStart w:name="z5174" w:id="3812"/>
    <w:p>
      <w:pPr>
        <w:spacing w:after="0"/>
        <w:ind w:left="0"/>
        <w:jc w:val="both"/>
      </w:pPr>
      <w:r>
        <w:rPr>
          <w:rFonts w:ascii="Times New Roman"/>
          <w:b w:val="false"/>
          <w:i w:val="false"/>
          <w:color w:val="000000"/>
          <w:sz w:val="28"/>
        </w:rPr>
        <w:t>
      подпункт 18) изложить в следующей редакции:</w:t>
      </w:r>
    </w:p>
    <w:bookmarkEnd w:id="3812"/>
    <w:bookmarkStart w:name="z5175" w:id="3813"/>
    <w:p>
      <w:pPr>
        <w:spacing w:after="0"/>
        <w:ind w:left="0"/>
        <w:jc w:val="both"/>
      </w:pPr>
      <w:r>
        <w:rPr>
          <w:rFonts w:ascii="Times New Roman"/>
          <w:b w:val="false"/>
          <w:i w:val="false"/>
          <w:color w:val="000000"/>
          <w:sz w:val="28"/>
        </w:rPr>
        <w:t>
      "18) взимание таможенных платежей и налогов, а также специальных, антидемпинговых и компенсационных пошлин, контроль правильности их исчисления и своевременности уплаты, зачет (возврат) и принятие мер по их принудительному взысканию;";</w:t>
      </w:r>
    </w:p>
    <w:bookmarkEnd w:id="3813"/>
    <w:bookmarkStart w:name="z5176" w:id="3814"/>
    <w:p>
      <w:pPr>
        <w:spacing w:after="0"/>
        <w:ind w:left="0"/>
        <w:jc w:val="both"/>
      </w:pPr>
      <w:r>
        <w:rPr>
          <w:rFonts w:ascii="Times New Roman"/>
          <w:b w:val="false"/>
          <w:i w:val="false"/>
          <w:color w:val="000000"/>
          <w:sz w:val="28"/>
        </w:rPr>
        <w:t>
      подпункт 21) исключить;</w:t>
      </w:r>
    </w:p>
    <w:bookmarkEnd w:id="3814"/>
    <w:bookmarkStart w:name="z5177" w:id="3815"/>
    <w:p>
      <w:pPr>
        <w:spacing w:after="0"/>
        <w:ind w:left="0"/>
        <w:jc w:val="both"/>
      </w:pPr>
      <w:r>
        <w:rPr>
          <w:rFonts w:ascii="Times New Roman"/>
          <w:b w:val="false"/>
          <w:i w:val="false"/>
          <w:color w:val="000000"/>
          <w:sz w:val="28"/>
        </w:rPr>
        <w:t>
      подпункт 22) изложить в следующей редакции:</w:t>
      </w:r>
    </w:p>
    <w:bookmarkEnd w:id="3815"/>
    <w:bookmarkStart w:name="z5178" w:id="3816"/>
    <w:p>
      <w:pPr>
        <w:spacing w:after="0"/>
        <w:ind w:left="0"/>
        <w:jc w:val="both"/>
      </w:pPr>
      <w:r>
        <w:rPr>
          <w:rFonts w:ascii="Times New Roman"/>
          <w:b w:val="false"/>
          <w:i w:val="false"/>
          <w:color w:val="000000"/>
          <w:sz w:val="28"/>
        </w:rPr>
        <w:t>
      "22) организация и осуществление работы по принудительному взысканию налоговой задолженности, задолженности по таможенным платежам, налогам, специальным, антидемпинговым и компенсационным пошлинам, пеней, процентов и задолженности по социальным платежам;";</w:t>
      </w:r>
    </w:p>
    <w:bookmarkEnd w:id="3816"/>
    <w:bookmarkStart w:name="z5179" w:id="3817"/>
    <w:p>
      <w:pPr>
        <w:spacing w:after="0"/>
        <w:ind w:left="0"/>
        <w:jc w:val="both"/>
      </w:pPr>
      <w:r>
        <w:rPr>
          <w:rFonts w:ascii="Times New Roman"/>
          <w:b w:val="false"/>
          <w:i w:val="false"/>
          <w:color w:val="000000"/>
          <w:sz w:val="28"/>
        </w:rPr>
        <w:t>
      подпункт 26) изложить в следующей редакции:</w:t>
      </w:r>
    </w:p>
    <w:bookmarkEnd w:id="3817"/>
    <w:bookmarkStart w:name="z5180" w:id="3818"/>
    <w:p>
      <w:pPr>
        <w:spacing w:after="0"/>
        <w:ind w:left="0"/>
        <w:jc w:val="both"/>
      </w:pPr>
      <w:r>
        <w:rPr>
          <w:rFonts w:ascii="Times New Roman"/>
          <w:b w:val="false"/>
          <w:i w:val="false"/>
          <w:color w:val="000000"/>
          <w:sz w:val="28"/>
        </w:rPr>
        <w:t>
      "26) рассмотрение вопросов по изменению сроков исполнения налогового обязательства по уплате налогов и (или) плат в соответствии с законодательством Республики Казахстан;";</w:t>
      </w:r>
    </w:p>
    <w:bookmarkEnd w:id="3818"/>
    <w:bookmarkStart w:name="z5181" w:id="3819"/>
    <w:p>
      <w:pPr>
        <w:spacing w:after="0"/>
        <w:ind w:left="0"/>
        <w:jc w:val="both"/>
      </w:pPr>
      <w:r>
        <w:rPr>
          <w:rFonts w:ascii="Times New Roman"/>
          <w:b w:val="false"/>
          <w:i w:val="false"/>
          <w:color w:val="000000"/>
          <w:sz w:val="28"/>
        </w:rPr>
        <w:t>
      подпункт 43) изложить в следующей редакции:</w:t>
      </w:r>
    </w:p>
    <w:bookmarkEnd w:id="3819"/>
    <w:bookmarkStart w:name="z5182" w:id="3820"/>
    <w:p>
      <w:pPr>
        <w:spacing w:after="0"/>
        <w:ind w:left="0"/>
        <w:jc w:val="both"/>
      </w:pPr>
      <w:r>
        <w:rPr>
          <w:rFonts w:ascii="Times New Roman"/>
          <w:b w:val="false"/>
          <w:i w:val="false"/>
          <w:color w:val="000000"/>
          <w:sz w:val="28"/>
        </w:rPr>
        <w:t>
      "43) осуществление контроля за оборотом нефтепродуктов и биотоплива;";</w:t>
      </w:r>
    </w:p>
    <w:bookmarkEnd w:id="3820"/>
    <w:bookmarkStart w:name="z5183" w:id="3821"/>
    <w:p>
      <w:pPr>
        <w:spacing w:after="0"/>
        <w:ind w:left="0"/>
        <w:jc w:val="both"/>
      </w:pPr>
      <w:r>
        <w:rPr>
          <w:rFonts w:ascii="Times New Roman"/>
          <w:b w:val="false"/>
          <w:i w:val="false"/>
          <w:color w:val="000000"/>
          <w:sz w:val="28"/>
        </w:rPr>
        <w:t>
      дополнить подпунктом 44-1) следующего содержания:</w:t>
      </w:r>
    </w:p>
    <w:bookmarkEnd w:id="3821"/>
    <w:bookmarkStart w:name="z5184" w:id="3822"/>
    <w:p>
      <w:pPr>
        <w:spacing w:after="0"/>
        <w:ind w:left="0"/>
        <w:jc w:val="both"/>
      </w:pPr>
      <w:r>
        <w:rPr>
          <w:rFonts w:ascii="Times New Roman"/>
          <w:b w:val="false"/>
          <w:i w:val="false"/>
          <w:color w:val="000000"/>
          <w:sz w:val="28"/>
        </w:rPr>
        <w:t>
      "44–1) контроль за перемещением продукции через Государственную границу Республики Казахстан;";</w:t>
      </w:r>
    </w:p>
    <w:bookmarkEnd w:id="3822"/>
    <w:bookmarkStart w:name="z5185" w:id="3823"/>
    <w:p>
      <w:pPr>
        <w:spacing w:after="0"/>
        <w:ind w:left="0"/>
        <w:jc w:val="both"/>
      </w:pPr>
      <w:r>
        <w:rPr>
          <w:rFonts w:ascii="Times New Roman"/>
          <w:b w:val="false"/>
          <w:i w:val="false"/>
          <w:color w:val="000000"/>
          <w:sz w:val="28"/>
        </w:rPr>
        <w:t>
      подпункт 48) изложить в следующей редакции:</w:t>
      </w:r>
    </w:p>
    <w:bookmarkEnd w:id="3823"/>
    <w:bookmarkStart w:name="z5186" w:id="3824"/>
    <w:p>
      <w:pPr>
        <w:spacing w:after="0"/>
        <w:ind w:left="0"/>
        <w:jc w:val="both"/>
      </w:pPr>
      <w:r>
        <w:rPr>
          <w:rFonts w:ascii="Times New Roman"/>
          <w:b w:val="false"/>
          <w:i w:val="false"/>
          <w:color w:val="000000"/>
          <w:sz w:val="28"/>
        </w:rPr>
        <w:t>
      "48) принятие мер по выявлению сделок, совершенных при обстоятельствах, в соответствии законодательством Республики Казахстан о реабилитации и банкротстве;";</w:t>
      </w:r>
    </w:p>
    <w:bookmarkEnd w:id="3824"/>
    <w:bookmarkStart w:name="z5187" w:id="3825"/>
    <w:p>
      <w:pPr>
        <w:spacing w:after="0"/>
        <w:ind w:left="0"/>
        <w:jc w:val="both"/>
      </w:pPr>
      <w:r>
        <w:rPr>
          <w:rFonts w:ascii="Times New Roman"/>
          <w:b w:val="false"/>
          <w:i w:val="false"/>
          <w:color w:val="000000"/>
          <w:sz w:val="28"/>
        </w:rPr>
        <w:t>
      подпункт 50) изложить в следующей редакции:</w:t>
      </w:r>
    </w:p>
    <w:bookmarkEnd w:id="3825"/>
    <w:bookmarkStart w:name="z5188" w:id="3826"/>
    <w:p>
      <w:pPr>
        <w:spacing w:after="0"/>
        <w:ind w:left="0"/>
        <w:jc w:val="both"/>
      </w:pPr>
      <w:r>
        <w:rPr>
          <w:rFonts w:ascii="Times New Roman"/>
          <w:b w:val="false"/>
          <w:i w:val="false"/>
          <w:color w:val="000000"/>
          <w:sz w:val="28"/>
        </w:rPr>
        <w:t>
      "50) согласование продажи временным управляющим имущества банкрота в случае, предусмотренном законодательством Республики Казахстан о реабилитации и банкротстве;";</w:t>
      </w:r>
    </w:p>
    <w:bookmarkEnd w:id="3826"/>
    <w:bookmarkStart w:name="z5189" w:id="3827"/>
    <w:p>
      <w:pPr>
        <w:spacing w:after="0"/>
        <w:ind w:left="0"/>
        <w:jc w:val="both"/>
      </w:pPr>
      <w:r>
        <w:rPr>
          <w:rFonts w:ascii="Times New Roman"/>
          <w:b w:val="false"/>
          <w:i w:val="false"/>
          <w:color w:val="000000"/>
          <w:sz w:val="28"/>
        </w:rPr>
        <w:t>
      подподпункт 56) исключить;</w:t>
      </w:r>
    </w:p>
    <w:bookmarkEnd w:id="3827"/>
    <w:bookmarkStart w:name="z5190" w:id="3828"/>
    <w:p>
      <w:pPr>
        <w:spacing w:after="0"/>
        <w:ind w:left="0"/>
        <w:jc w:val="both"/>
      </w:pPr>
      <w:r>
        <w:rPr>
          <w:rFonts w:ascii="Times New Roman"/>
          <w:b w:val="false"/>
          <w:i w:val="false"/>
          <w:color w:val="000000"/>
          <w:sz w:val="28"/>
        </w:rPr>
        <w:t>
      подпункт 59) изложить в следующей редакции:</w:t>
      </w:r>
    </w:p>
    <w:bookmarkEnd w:id="3828"/>
    <w:bookmarkStart w:name="z5191" w:id="3829"/>
    <w:p>
      <w:pPr>
        <w:spacing w:after="0"/>
        <w:ind w:left="0"/>
        <w:jc w:val="both"/>
      </w:pPr>
      <w:r>
        <w:rPr>
          <w:rFonts w:ascii="Times New Roman"/>
          <w:b w:val="false"/>
          <w:i w:val="false"/>
          <w:color w:val="000000"/>
          <w:sz w:val="28"/>
        </w:rPr>
        <w:t>
      "59) внесение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3829"/>
    <w:bookmarkStart w:name="z5192" w:id="3830"/>
    <w:p>
      <w:pPr>
        <w:spacing w:after="0"/>
        <w:ind w:left="0"/>
        <w:jc w:val="both"/>
      </w:pPr>
      <w:r>
        <w:rPr>
          <w:rFonts w:ascii="Times New Roman"/>
          <w:b w:val="false"/>
          <w:i w:val="false"/>
          <w:color w:val="000000"/>
          <w:sz w:val="28"/>
        </w:rPr>
        <w:t>
      подпункты 62) и 63) изложить в следующей редакции:</w:t>
      </w:r>
    </w:p>
    <w:bookmarkEnd w:id="3830"/>
    <w:bookmarkStart w:name="z5193" w:id="3831"/>
    <w:p>
      <w:pPr>
        <w:spacing w:after="0"/>
        <w:ind w:left="0"/>
        <w:jc w:val="both"/>
      </w:pPr>
      <w:r>
        <w:rPr>
          <w:rFonts w:ascii="Times New Roman"/>
          <w:b w:val="false"/>
          <w:i w:val="false"/>
          <w:color w:val="000000"/>
          <w:sz w:val="28"/>
        </w:rPr>
        <w:t>
      "62) согласование продажи временным управляющим имущества банкрота в случае, предусмотренном законодательством Республики Казахстан о реабилитации и банкротстве;</w:t>
      </w:r>
    </w:p>
    <w:bookmarkEnd w:id="3831"/>
    <w:bookmarkStart w:name="z5194" w:id="3832"/>
    <w:p>
      <w:pPr>
        <w:spacing w:after="0"/>
        <w:ind w:left="0"/>
        <w:jc w:val="both"/>
      </w:pPr>
      <w:r>
        <w:rPr>
          <w:rFonts w:ascii="Times New Roman"/>
          <w:b w:val="false"/>
          <w:i w:val="false"/>
          <w:color w:val="000000"/>
          <w:sz w:val="28"/>
        </w:rPr>
        <w:t>
      63)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законодательством Республики Казахстан о реабилитации и банкротстве;";</w:t>
      </w:r>
    </w:p>
    <w:bookmarkEnd w:id="3832"/>
    <w:bookmarkStart w:name="z5195" w:id="3833"/>
    <w:p>
      <w:pPr>
        <w:spacing w:after="0"/>
        <w:ind w:left="0"/>
        <w:jc w:val="both"/>
      </w:pPr>
      <w:r>
        <w:rPr>
          <w:rFonts w:ascii="Times New Roman"/>
          <w:b w:val="false"/>
          <w:i w:val="false"/>
          <w:color w:val="000000"/>
          <w:sz w:val="28"/>
        </w:rPr>
        <w:t>
      подпункты 68) и 69) изложить в следующей редакции:</w:t>
      </w:r>
    </w:p>
    <w:bookmarkEnd w:id="3833"/>
    <w:bookmarkStart w:name="z5196" w:id="3834"/>
    <w:p>
      <w:pPr>
        <w:spacing w:after="0"/>
        <w:ind w:left="0"/>
        <w:jc w:val="both"/>
      </w:pPr>
      <w:r>
        <w:rPr>
          <w:rFonts w:ascii="Times New Roman"/>
          <w:b w:val="false"/>
          <w:i w:val="false"/>
          <w:color w:val="000000"/>
          <w:sz w:val="28"/>
        </w:rPr>
        <w:t>
      "68) в соответствии с законодательством Республики Казахстан о реабилитации и банкротстве размещение на интернет-ресурсе:</w:t>
      </w:r>
    </w:p>
    <w:bookmarkEnd w:id="3834"/>
    <w:bookmarkStart w:name="z5197" w:id="3835"/>
    <w:p>
      <w:pPr>
        <w:spacing w:after="0"/>
        <w:ind w:left="0"/>
        <w:jc w:val="both"/>
      </w:pPr>
      <w:r>
        <w:rPr>
          <w:rFonts w:ascii="Times New Roman"/>
          <w:b w:val="false"/>
          <w:i w:val="false"/>
          <w:color w:val="000000"/>
          <w:sz w:val="28"/>
        </w:rPr>
        <w:t>
      уведомления о проведении собрания кредиторов;</w:t>
      </w:r>
    </w:p>
    <w:bookmarkEnd w:id="3835"/>
    <w:bookmarkStart w:name="z5198" w:id="3836"/>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3836"/>
    <w:bookmarkStart w:name="z5199" w:id="3837"/>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3837"/>
    <w:bookmarkStart w:name="z5200" w:id="3838"/>
    <w:p>
      <w:pPr>
        <w:spacing w:after="0"/>
        <w:ind w:left="0"/>
        <w:jc w:val="both"/>
      </w:pPr>
      <w:r>
        <w:rPr>
          <w:rFonts w:ascii="Times New Roman"/>
          <w:b w:val="false"/>
          <w:i w:val="false"/>
          <w:color w:val="000000"/>
          <w:sz w:val="28"/>
        </w:rPr>
        <w:t>
      объявления о применении реабилитационной процедуры и порядке заявления требований кредиторами;</w:t>
      </w:r>
    </w:p>
    <w:bookmarkEnd w:id="3838"/>
    <w:bookmarkStart w:name="z5201" w:id="3839"/>
    <w:p>
      <w:pPr>
        <w:spacing w:after="0"/>
        <w:ind w:left="0"/>
        <w:jc w:val="both"/>
      </w:pPr>
      <w:r>
        <w:rPr>
          <w:rFonts w:ascii="Times New Roman"/>
          <w:b w:val="false"/>
          <w:i w:val="false"/>
          <w:color w:val="000000"/>
          <w:sz w:val="28"/>
        </w:rPr>
        <w:t>
      69) проведение по решению суда:</w:t>
      </w:r>
    </w:p>
    <w:bookmarkEnd w:id="3839"/>
    <w:bookmarkStart w:name="z5202" w:id="3840"/>
    <w:p>
      <w:pPr>
        <w:spacing w:after="0"/>
        <w:ind w:left="0"/>
        <w:jc w:val="both"/>
      </w:pPr>
      <w:r>
        <w:rPr>
          <w:rFonts w:ascii="Times New Roman"/>
          <w:b w:val="false"/>
          <w:i w:val="false"/>
          <w:color w:val="000000"/>
          <w:sz w:val="28"/>
        </w:rPr>
        <w:t>
      первого собрания кредиторов в случае, предусмотренном законодательством Республики Казахстан о реабилитации и банкротстве;</w:t>
      </w:r>
    </w:p>
    <w:bookmarkEnd w:id="3840"/>
    <w:bookmarkStart w:name="z5203" w:id="3841"/>
    <w:p>
      <w:pPr>
        <w:spacing w:after="0"/>
        <w:ind w:left="0"/>
        <w:jc w:val="both"/>
      </w:pPr>
      <w:r>
        <w:rPr>
          <w:rFonts w:ascii="Times New Roman"/>
          <w:b w:val="false"/>
          <w:i w:val="false"/>
          <w:color w:val="000000"/>
          <w:sz w:val="28"/>
        </w:rPr>
        <w:t>
      ликвидации банкрота без возбуждения процедуры банкротства в порядке, установленном законодательством Республики Казахстан о реабилитации и банкротстве;";</w:t>
      </w:r>
    </w:p>
    <w:bookmarkEnd w:id="3841"/>
    <w:bookmarkStart w:name="z5204" w:id="3842"/>
    <w:p>
      <w:pPr>
        <w:spacing w:after="0"/>
        <w:ind w:left="0"/>
        <w:jc w:val="both"/>
      </w:pPr>
      <w:r>
        <w:rPr>
          <w:rFonts w:ascii="Times New Roman"/>
          <w:b w:val="false"/>
          <w:i w:val="false"/>
          <w:color w:val="000000"/>
          <w:sz w:val="28"/>
        </w:rPr>
        <w:t>
      подпункт 79) изложить в следующей редакции:</w:t>
      </w:r>
    </w:p>
    <w:bookmarkEnd w:id="3842"/>
    <w:bookmarkStart w:name="z5205" w:id="3843"/>
    <w:p>
      <w:pPr>
        <w:spacing w:after="0"/>
        <w:ind w:left="0"/>
        <w:jc w:val="both"/>
      </w:pPr>
      <w:r>
        <w:rPr>
          <w:rFonts w:ascii="Times New Roman"/>
          <w:b w:val="false"/>
          <w:i w:val="false"/>
          <w:color w:val="000000"/>
          <w:sz w:val="28"/>
        </w:rPr>
        <w:t>
      "79) обеспечение в пределах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3843"/>
    <w:bookmarkStart w:name="z5206" w:id="3844"/>
    <w:p>
      <w:pPr>
        <w:spacing w:after="0"/>
        <w:ind w:left="0"/>
        <w:jc w:val="both"/>
      </w:pPr>
      <w:r>
        <w:rPr>
          <w:rFonts w:ascii="Times New Roman"/>
          <w:b w:val="false"/>
          <w:i w:val="false"/>
          <w:color w:val="000000"/>
          <w:sz w:val="28"/>
        </w:rPr>
        <w:t>
      подпункты 82), 83), 84) и 85) изложить в следующей редакции:</w:t>
      </w:r>
    </w:p>
    <w:bookmarkEnd w:id="3844"/>
    <w:bookmarkStart w:name="z5207" w:id="3845"/>
    <w:p>
      <w:pPr>
        <w:spacing w:after="0"/>
        <w:ind w:left="0"/>
        <w:jc w:val="both"/>
      </w:pPr>
      <w:r>
        <w:rPr>
          <w:rFonts w:ascii="Times New Roman"/>
          <w:b w:val="false"/>
          <w:i w:val="false"/>
          <w:color w:val="000000"/>
          <w:sz w:val="28"/>
        </w:rPr>
        <w:t>
      "82) осуществление контроля за правильностью определения происхождения товаров;</w:t>
      </w:r>
    </w:p>
    <w:bookmarkEnd w:id="3845"/>
    <w:bookmarkStart w:name="z5208" w:id="3846"/>
    <w:p>
      <w:pPr>
        <w:spacing w:after="0"/>
        <w:ind w:left="0"/>
        <w:jc w:val="both"/>
      </w:pPr>
      <w:r>
        <w:rPr>
          <w:rFonts w:ascii="Times New Roman"/>
          <w:b w:val="false"/>
          <w:i w:val="false"/>
          <w:color w:val="000000"/>
          <w:sz w:val="28"/>
        </w:rPr>
        <w:t>
      83) осуществление контроля за правильностью предоставления тарифных преференций;</w:t>
      </w:r>
    </w:p>
    <w:bookmarkEnd w:id="3846"/>
    <w:bookmarkStart w:name="z5209" w:id="3847"/>
    <w:p>
      <w:pPr>
        <w:spacing w:after="0"/>
        <w:ind w:left="0"/>
        <w:jc w:val="both"/>
      </w:pPr>
      <w:r>
        <w:rPr>
          <w:rFonts w:ascii="Times New Roman"/>
          <w:b w:val="false"/>
          <w:i w:val="false"/>
          <w:color w:val="000000"/>
          <w:sz w:val="28"/>
        </w:rPr>
        <w:t>
      84) осуществление контроля за классификацией товаров в соответствии с единой Товарной номенклатурой внешнеэкономической деятельности Евразийского экономического союза (далее – ТН ВЭД ЕАЭС);</w:t>
      </w:r>
    </w:p>
    <w:bookmarkEnd w:id="3847"/>
    <w:bookmarkStart w:name="z5210" w:id="3848"/>
    <w:p>
      <w:pPr>
        <w:spacing w:after="0"/>
        <w:ind w:left="0"/>
        <w:jc w:val="both"/>
      </w:pPr>
      <w:r>
        <w:rPr>
          <w:rFonts w:ascii="Times New Roman"/>
          <w:b w:val="false"/>
          <w:i w:val="false"/>
          <w:color w:val="000000"/>
          <w:sz w:val="28"/>
        </w:rPr>
        <w:t>
      85) осуществление контроля за правильностью определения таможенной стоимости товаров, в том числе правильности применения выбранного метода и структуры заявляемой таможенной стоимости и выработка на их основе рекомендаций по улучшению уровня администрирования таможенной стоимости товаров;";</w:t>
      </w:r>
    </w:p>
    <w:bookmarkEnd w:id="3848"/>
    <w:bookmarkStart w:name="z5211" w:id="3849"/>
    <w:p>
      <w:pPr>
        <w:spacing w:after="0"/>
        <w:ind w:left="0"/>
        <w:jc w:val="both"/>
      </w:pPr>
      <w:r>
        <w:rPr>
          <w:rFonts w:ascii="Times New Roman"/>
          <w:b w:val="false"/>
          <w:i w:val="false"/>
          <w:color w:val="000000"/>
          <w:sz w:val="28"/>
        </w:rPr>
        <w:t>
      дополнить подпунктами 85-1), 85-2), 85-3) и 85-4) следующего содержания:</w:t>
      </w:r>
    </w:p>
    <w:bookmarkEnd w:id="3849"/>
    <w:bookmarkStart w:name="z5212" w:id="3850"/>
    <w:p>
      <w:pPr>
        <w:spacing w:after="0"/>
        <w:ind w:left="0"/>
        <w:jc w:val="both"/>
      </w:pPr>
      <w:r>
        <w:rPr>
          <w:rFonts w:ascii="Times New Roman"/>
          <w:b w:val="false"/>
          <w:i w:val="false"/>
          <w:color w:val="000000"/>
          <w:sz w:val="28"/>
        </w:rPr>
        <w:t>
      "85-1) принятие предварительных решений по таможенной стоимости товаров;</w:t>
      </w:r>
    </w:p>
    <w:bookmarkEnd w:id="3850"/>
    <w:bookmarkStart w:name="z5213" w:id="3851"/>
    <w:p>
      <w:pPr>
        <w:spacing w:after="0"/>
        <w:ind w:left="0"/>
        <w:jc w:val="both"/>
      </w:pPr>
      <w:r>
        <w:rPr>
          <w:rFonts w:ascii="Times New Roman"/>
          <w:b w:val="false"/>
          <w:i w:val="false"/>
          <w:color w:val="000000"/>
          <w:sz w:val="28"/>
        </w:rPr>
        <w:t>
      85-2) проведение анализа таможенной стоимости ввозимых на территорию Республики Казахстан товаров;</w:t>
      </w:r>
    </w:p>
    <w:bookmarkEnd w:id="3851"/>
    <w:bookmarkStart w:name="z5214" w:id="3852"/>
    <w:p>
      <w:pPr>
        <w:spacing w:after="0"/>
        <w:ind w:left="0"/>
        <w:jc w:val="both"/>
      </w:pPr>
      <w:r>
        <w:rPr>
          <w:rFonts w:ascii="Times New Roman"/>
          <w:b w:val="false"/>
          <w:i w:val="false"/>
          <w:color w:val="000000"/>
          <w:sz w:val="28"/>
        </w:rPr>
        <w:t>
      85-3) вынесение заключений по таможенной стоимости, классификации и происхождения товаров в отношении незаконно перемещенных товаров;</w:t>
      </w:r>
    </w:p>
    <w:bookmarkEnd w:id="3852"/>
    <w:bookmarkStart w:name="z5215" w:id="3853"/>
    <w:p>
      <w:pPr>
        <w:spacing w:after="0"/>
        <w:ind w:left="0"/>
        <w:jc w:val="both"/>
      </w:pPr>
      <w:r>
        <w:rPr>
          <w:rFonts w:ascii="Times New Roman"/>
          <w:b w:val="false"/>
          <w:i w:val="false"/>
          <w:color w:val="000000"/>
          <w:sz w:val="28"/>
        </w:rPr>
        <w:t>
      85-4) участие в разработке профилей рисков по вопросам таможенной стоимости товаров;";</w:t>
      </w:r>
    </w:p>
    <w:bookmarkEnd w:id="3853"/>
    <w:bookmarkStart w:name="z5216" w:id="3854"/>
    <w:p>
      <w:pPr>
        <w:spacing w:after="0"/>
        <w:ind w:left="0"/>
        <w:jc w:val="both"/>
      </w:pPr>
      <w:r>
        <w:rPr>
          <w:rFonts w:ascii="Times New Roman"/>
          <w:b w:val="false"/>
          <w:i w:val="false"/>
          <w:color w:val="000000"/>
          <w:sz w:val="28"/>
        </w:rPr>
        <w:t>
      подпункт 87) изложить в следующей редакции:</w:t>
      </w:r>
    </w:p>
    <w:bookmarkEnd w:id="3854"/>
    <w:bookmarkStart w:name="z5217" w:id="3855"/>
    <w:p>
      <w:pPr>
        <w:spacing w:after="0"/>
        <w:ind w:left="0"/>
        <w:jc w:val="both"/>
      </w:pPr>
      <w:r>
        <w:rPr>
          <w:rFonts w:ascii="Times New Roman"/>
          <w:b w:val="false"/>
          <w:i w:val="false"/>
          <w:color w:val="000000"/>
          <w:sz w:val="28"/>
        </w:rPr>
        <w:t>
      "87) принятие предварительных решений о классификации товаров в соответствии с ТН ВЭД ЕАЭС, по вопросам применения методов определения таможенной стоимости ввозимых товаров, а также по иным вопросам в соответствии с таможенным законодательством Евразийского экономического союза и Республики Казахстан;";</w:t>
      </w:r>
    </w:p>
    <w:bookmarkEnd w:id="3855"/>
    <w:bookmarkStart w:name="z5218" w:id="3856"/>
    <w:p>
      <w:pPr>
        <w:spacing w:after="0"/>
        <w:ind w:left="0"/>
        <w:jc w:val="both"/>
      </w:pPr>
      <w:r>
        <w:rPr>
          <w:rFonts w:ascii="Times New Roman"/>
          <w:b w:val="false"/>
          <w:i w:val="false"/>
          <w:color w:val="000000"/>
          <w:sz w:val="28"/>
        </w:rPr>
        <w:t>
      подпункты 90) и 91) изложить в следующей редакции:</w:t>
      </w:r>
    </w:p>
    <w:bookmarkEnd w:id="3856"/>
    <w:bookmarkStart w:name="z5219" w:id="3857"/>
    <w:p>
      <w:pPr>
        <w:spacing w:after="0"/>
        <w:ind w:left="0"/>
        <w:jc w:val="both"/>
      </w:pPr>
      <w:r>
        <w:rPr>
          <w:rFonts w:ascii="Times New Roman"/>
          <w:b w:val="false"/>
          <w:i w:val="false"/>
          <w:color w:val="000000"/>
          <w:sz w:val="28"/>
        </w:rPr>
        <w:t>
      "90) осуществление сбора, обобщения и анализа статистической и оперативной информации о готовящихся и совершенных уголовных правонарушениях, входящих в компетенцию органов государственных доходов;</w:t>
      </w:r>
    </w:p>
    <w:bookmarkEnd w:id="3857"/>
    <w:bookmarkStart w:name="z5220" w:id="3858"/>
    <w:p>
      <w:pPr>
        <w:spacing w:after="0"/>
        <w:ind w:left="0"/>
        <w:jc w:val="both"/>
      </w:pPr>
      <w:r>
        <w:rPr>
          <w:rFonts w:ascii="Times New Roman"/>
          <w:b w:val="false"/>
          <w:i w:val="false"/>
          <w:color w:val="000000"/>
          <w:sz w:val="28"/>
        </w:rPr>
        <w:t>
      91) осуществление досудебного производства (упрощенного досудебного производства), предварительного следствия, дознания по делам, отнесенным законодательством Республики Казахстан к ведению этого органа, в порядке, предусмотренном уголовно-процессуальным законодательством Республики Казахстан;";</w:t>
      </w:r>
    </w:p>
    <w:bookmarkEnd w:id="3858"/>
    <w:bookmarkStart w:name="z5221" w:id="3859"/>
    <w:p>
      <w:pPr>
        <w:spacing w:after="0"/>
        <w:ind w:left="0"/>
        <w:jc w:val="both"/>
      </w:pPr>
      <w:r>
        <w:rPr>
          <w:rFonts w:ascii="Times New Roman"/>
          <w:b w:val="false"/>
          <w:i w:val="false"/>
          <w:color w:val="000000"/>
          <w:sz w:val="28"/>
        </w:rPr>
        <w:t>
      подпункт 93) изложить в следующей редакции:</w:t>
      </w:r>
    </w:p>
    <w:bookmarkEnd w:id="3859"/>
    <w:bookmarkStart w:name="z5222" w:id="3860"/>
    <w:p>
      <w:pPr>
        <w:spacing w:after="0"/>
        <w:ind w:left="0"/>
        <w:jc w:val="both"/>
      </w:pPr>
      <w:r>
        <w:rPr>
          <w:rFonts w:ascii="Times New Roman"/>
          <w:b w:val="false"/>
          <w:i w:val="false"/>
          <w:color w:val="000000"/>
          <w:sz w:val="28"/>
        </w:rPr>
        <w:t>
      "93) задержание и доставка в служебные помещения органов государственных доходов или иных органов Республики Казахстан лиц, совершивших уголовных правонарушений или подозреваемых в совершении уголовного правонарушения, отнесенного законодательством Республики Казахстан к ведению этого органа, в соответствии с законодательными актами Республики Казахстан;";</w:t>
      </w:r>
    </w:p>
    <w:bookmarkEnd w:id="3860"/>
    <w:bookmarkStart w:name="z5223" w:id="3861"/>
    <w:p>
      <w:pPr>
        <w:spacing w:after="0"/>
        <w:ind w:left="0"/>
        <w:jc w:val="both"/>
      </w:pPr>
      <w:r>
        <w:rPr>
          <w:rFonts w:ascii="Times New Roman"/>
          <w:b w:val="false"/>
          <w:i w:val="false"/>
          <w:color w:val="000000"/>
          <w:sz w:val="28"/>
        </w:rPr>
        <w:t>
      подпункт 96) изложить в следующей редакции:</w:t>
      </w:r>
    </w:p>
    <w:bookmarkEnd w:id="3861"/>
    <w:bookmarkStart w:name="z5224" w:id="3862"/>
    <w:p>
      <w:pPr>
        <w:spacing w:after="0"/>
        <w:ind w:left="0"/>
        <w:jc w:val="both"/>
      </w:pPr>
      <w:r>
        <w:rPr>
          <w:rFonts w:ascii="Times New Roman"/>
          <w:b w:val="false"/>
          <w:i w:val="false"/>
          <w:color w:val="000000"/>
          <w:sz w:val="28"/>
        </w:rPr>
        <w:t>
      "96) выработка и реализация мер по повышению эффективности деятельности органов государственных доходов в сфере борьбы с уголовными правонарушениями, отнесенными законодательством Республики Казахстан к ведению этого органа;";</w:t>
      </w:r>
    </w:p>
    <w:bookmarkEnd w:id="3862"/>
    <w:bookmarkStart w:name="z5225" w:id="3863"/>
    <w:p>
      <w:pPr>
        <w:spacing w:after="0"/>
        <w:ind w:left="0"/>
        <w:jc w:val="both"/>
      </w:pPr>
      <w:r>
        <w:rPr>
          <w:rFonts w:ascii="Times New Roman"/>
          <w:b w:val="false"/>
          <w:i w:val="false"/>
          <w:color w:val="000000"/>
          <w:sz w:val="28"/>
        </w:rPr>
        <w:t>
      подпункт 97) исключить;</w:t>
      </w:r>
    </w:p>
    <w:bookmarkEnd w:id="3863"/>
    <w:bookmarkStart w:name="z5226" w:id="3864"/>
    <w:p>
      <w:pPr>
        <w:spacing w:after="0"/>
        <w:ind w:left="0"/>
        <w:jc w:val="both"/>
      </w:pPr>
      <w:r>
        <w:rPr>
          <w:rFonts w:ascii="Times New Roman"/>
          <w:b w:val="false"/>
          <w:i w:val="false"/>
          <w:color w:val="000000"/>
          <w:sz w:val="28"/>
        </w:rPr>
        <w:t>
      в пункте 16:</w:t>
      </w:r>
    </w:p>
    <w:bookmarkEnd w:id="3864"/>
    <w:bookmarkStart w:name="z5227" w:id="3865"/>
    <w:p>
      <w:pPr>
        <w:spacing w:after="0"/>
        <w:ind w:left="0"/>
        <w:jc w:val="both"/>
      </w:pPr>
      <w:r>
        <w:rPr>
          <w:rFonts w:ascii="Times New Roman"/>
          <w:b w:val="false"/>
          <w:i w:val="false"/>
          <w:color w:val="000000"/>
          <w:sz w:val="28"/>
        </w:rPr>
        <w:t>
      подпункт 9) изложить в следующей редакции:</w:t>
      </w:r>
    </w:p>
    <w:bookmarkEnd w:id="3865"/>
    <w:bookmarkStart w:name="z5228" w:id="3866"/>
    <w:p>
      <w:pPr>
        <w:spacing w:after="0"/>
        <w:ind w:left="0"/>
        <w:jc w:val="both"/>
      </w:pPr>
      <w:r>
        <w:rPr>
          <w:rFonts w:ascii="Times New Roman"/>
          <w:b w:val="false"/>
          <w:i w:val="false"/>
          <w:color w:val="000000"/>
          <w:sz w:val="28"/>
        </w:rPr>
        <w:t>
      "9) вносить предложения по совершенствованию налогового законодательства Республики Казахстан и таможенного законодательства Евразийского экономического союза и Республики Казахстан;";</w:t>
      </w:r>
    </w:p>
    <w:bookmarkEnd w:id="3866"/>
    <w:bookmarkStart w:name="z5229" w:id="3867"/>
    <w:p>
      <w:pPr>
        <w:spacing w:after="0"/>
        <w:ind w:left="0"/>
        <w:jc w:val="both"/>
      </w:pPr>
      <w:r>
        <w:rPr>
          <w:rFonts w:ascii="Times New Roman"/>
          <w:b w:val="false"/>
          <w:i w:val="false"/>
          <w:color w:val="000000"/>
          <w:sz w:val="28"/>
        </w:rPr>
        <w:t>
      подпункты 21), 22), 23) и 24) изложить в следующей редакции:</w:t>
      </w:r>
    </w:p>
    <w:bookmarkEnd w:id="3867"/>
    <w:bookmarkStart w:name="z5230" w:id="3868"/>
    <w:p>
      <w:pPr>
        <w:spacing w:after="0"/>
        <w:ind w:left="0"/>
        <w:jc w:val="both"/>
      </w:pPr>
      <w:r>
        <w:rPr>
          <w:rFonts w:ascii="Times New Roman"/>
          <w:b w:val="false"/>
          <w:i w:val="false"/>
          <w:color w:val="000000"/>
          <w:sz w:val="28"/>
        </w:rPr>
        <w:t>
      "21) осуществлять отбор проб и (или) образцов товаров в соответствии с законодательством Республики Казахстан;</w:t>
      </w:r>
    </w:p>
    <w:bookmarkEnd w:id="3868"/>
    <w:bookmarkStart w:name="z5231" w:id="3869"/>
    <w:p>
      <w:pPr>
        <w:spacing w:after="0"/>
        <w:ind w:left="0"/>
        <w:jc w:val="both"/>
      </w:pPr>
      <w:r>
        <w:rPr>
          <w:rFonts w:ascii="Times New Roman"/>
          <w:b w:val="false"/>
          <w:i w:val="false"/>
          <w:color w:val="000000"/>
          <w:sz w:val="28"/>
        </w:rPr>
        <w:t>
      22) изымать у проверяемого лица документы либо их копии с составлением акта изъятия при проведении выездных таможенных проверок;</w:t>
      </w:r>
    </w:p>
    <w:bookmarkEnd w:id="3869"/>
    <w:bookmarkStart w:name="z5232" w:id="3870"/>
    <w:p>
      <w:pPr>
        <w:spacing w:after="0"/>
        <w:ind w:left="0"/>
        <w:jc w:val="both"/>
      </w:pPr>
      <w:r>
        <w:rPr>
          <w:rFonts w:ascii="Times New Roman"/>
          <w:b w:val="false"/>
          <w:i w:val="false"/>
          <w:color w:val="000000"/>
          <w:sz w:val="28"/>
        </w:rPr>
        <w:t>
      23) налагать арест на товары или изымать их в порядке, установленном законами Республики Казахстан, на срок проведения выездной таможенной проверки для пресечения действий, направленных на отчуждение товаров, в отношении которых проводится выездная таможенная проверка, либо распоряжение этими товарами иным способом;</w:t>
      </w:r>
    </w:p>
    <w:bookmarkEnd w:id="3870"/>
    <w:bookmarkStart w:name="z5233" w:id="3871"/>
    <w:p>
      <w:pPr>
        <w:spacing w:after="0"/>
        <w:ind w:left="0"/>
        <w:jc w:val="both"/>
      </w:pPr>
      <w:r>
        <w:rPr>
          <w:rFonts w:ascii="Times New Roman"/>
          <w:b w:val="false"/>
          <w:i w:val="false"/>
          <w:color w:val="000000"/>
          <w:sz w:val="28"/>
        </w:rPr>
        <w:t>
      24) опечатывать помещения, склады, архивы и иные места нахождения (хранения) документов и товаров, в отношении которых проводится выездная таможенная проверка;";</w:t>
      </w:r>
    </w:p>
    <w:bookmarkEnd w:id="3871"/>
    <w:bookmarkStart w:name="z5234" w:id="3872"/>
    <w:p>
      <w:pPr>
        <w:spacing w:after="0"/>
        <w:ind w:left="0"/>
        <w:jc w:val="both"/>
      </w:pPr>
      <w:r>
        <w:rPr>
          <w:rFonts w:ascii="Times New Roman"/>
          <w:b w:val="false"/>
          <w:i w:val="false"/>
          <w:color w:val="000000"/>
          <w:sz w:val="28"/>
        </w:rPr>
        <w:t>
      дополнить пунктом 24-1) следующего содержания:</w:t>
      </w:r>
    </w:p>
    <w:bookmarkEnd w:id="3872"/>
    <w:bookmarkStart w:name="z5235" w:id="3873"/>
    <w:p>
      <w:pPr>
        <w:spacing w:after="0"/>
        <w:ind w:left="0"/>
        <w:jc w:val="both"/>
      </w:pPr>
      <w:r>
        <w:rPr>
          <w:rFonts w:ascii="Times New Roman"/>
          <w:b w:val="false"/>
          <w:i w:val="false"/>
          <w:color w:val="000000"/>
          <w:sz w:val="28"/>
        </w:rPr>
        <w:t>
      "24-1) получать доступ на объекты проверяемого лица при предъявлении должностными лицами таможенного органа предписания о проведении выездной таможенной проверки и служебных удостоверений;";</w:t>
      </w:r>
    </w:p>
    <w:bookmarkEnd w:id="3873"/>
    <w:bookmarkStart w:name="z5236" w:id="3874"/>
    <w:p>
      <w:pPr>
        <w:spacing w:after="0"/>
        <w:ind w:left="0"/>
        <w:jc w:val="both"/>
      </w:pPr>
      <w:r>
        <w:rPr>
          <w:rFonts w:ascii="Times New Roman"/>
          <w:b w:val="false"/>
          <w:i w:val="false"/>
          <w:color w:val="000000"/>
          <w:sz w:val="28"/>
        </w:rPr>
        <w:t>
      подпункт 26) изложить в следующей редакции:</w:t>
      </w:r>
    </w:p>
    <w:bookmarkEnd w:id="3874"/>
    <w:bookmarkStart w:name="z5237" w:id="3875"/>
    <w:p>
      <w:pPr>
        <w:spacing w:after="0"/>
        <w:ind w:left="0"/>
        <w:jc w:val="both"/>
      </w:pPr>
      <w:r>
        <w:rPr>
          <w:rFonts w:ascii="Times New Roman"/>
          <w:b w:val="false"/>
          <w:i w:val="false"/>
          <w:color w:val="000000"/>
          <w:sz w:val="28"/>
        </w:rPr>
        <w:t>
      "26)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w:t>
      </w:r>
    </w:p>
    <w:bookmarkEnd w:id="3875"/>
    <w:bookmarkStart w:name="z5238" w:id="3876"/>
    <w:p>
      <w:pPr>
        <w:spacing w:after="0"/>
        <w:ind w:left="0"/>
        <w:jc w:val="both"/>
      </w:pPr>
      <w:r>
        <w:rPr>
          <w:rFonts w:ascii="Times New Roman"/>
          <w:b w:val="false"/>
          <w:i w:val="false"/>
          <w:color w:val="000000"/>
          <w:sz w:val="28"/>
        </w:rPr>
        <w:t>
      подпункт 30) изложить в следующей редакции:</w:t>
      </w:r>
    </w:p>
    <w:bookmarkEnd w:id="3876"/>
    <w:bookmarkStart w:name="z5239" w:id="3877"/>
    <w:p>
      <w:pPr>
        <w:spacing w:after="0"/>
        <w:ind w:left="0"/>
        <w:jc w:val="both"/>
      </w:pPr>
      <w:r>
        <w:rPr>
          <w:rFonts w:ascii="Times New Roman"/>
          <w:b w:val="false"/>
          <w:i w:val="false"/>
          <w:color w:val="000000"/>
          <w:sz w:val="28"/>
        </w:rPr>
        <w:t>
      "30) осуществлять оперативно-розыскную деятельность в соответствии с законодательством Республики Казахстан об оперативно–розыскной деятельности;";</w:t>
      </w:r>
    </w:p>
    <w:bookmarkEnd w:id="3877"/>
    <w:bookmarkStart w:name="z5240" w:id="3878"/>
    <w:p>
      <w:pPr>
        <w:spacing w:after="0"/>
        <w:ind w:left="0"/>
        <w:jc w:val="both"/>
      </w:pPr>
      <w:r>
        <w:rPr>
          <w:rFonts w:ascii="Times New Roman"/>
          <w:b w:val="false"/>
          <w:i w:val="false"/>
          <w:color w:val="000000"/>
          <w:sz w:val="28"/>
        </w:rPr>
        <w:t>
      подпункт 31) исключить;</w:t>
      </w:r>
    </w:p>
    <w:bookmarkEnd w:id="3878"/>
    <w:bookmarkStart w:name="z5241" w:id="3879"/>
    <w:p>
      <w:pPr>
        <w:spacing w:after="0"/>
        <w:ind w:left="0"/>
        <w:jc w:val="both"/>
      </w:pPr>
      <w:r>
        <w:rPr>
          <w:rFonts w:ascii="Times New Roman"/>
          <w:b w:val="false"/>
          <w:i w:val="false"/>
          <w:color w:val="000000"/>
          <w:sz w:val="28"/>
        </w:rPr>
        <w:t>
      подпункт 48) изложить в следующей редакции:</w:t>
      </w:r>
    </w:p>
    <w:bookmarkEnd w:id="3879"/>
    <w:bookmarkStart w:name="z5242" w:id="3880"/>
    <w:p>
      <w:pPr>
        <w:spacing w:after="0"/>
        <w:ind w:left="0"/>
        <w:jc w:val="both"/>
      </w:pPr>
      <w:r>
        <w:rPr>
          <w:rFonts w:ascii="Times New Roman"/>
          <w:b w:val="false"/>
          <w:i w:val="false"/>
          <w:color w:val="000000"/>
          <w:sz w:val="28"/>
        </w:rPr>
        <w:t>
      "48) осуществлять работу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и задолженности по социальным платежам;";</w:t>
      </w:r>
    </w:p>
    <w:bookmarkEnd w:id="3880"/>
    <w:bookmarkStart w:name="z5243" w:id="3881"/>
    <w:p>
      <w:pPr>
        <w:spacing w:after="0"/>
        <w:ind w:left="0"/>
        <w:jc w:val="both"/>
      </w:pPr>
      <w:r>
        <w:rPr>
          <w:rFonts w:ascii="Times New Roman"/>
          <w:b w:val="false"/>
          <w:i w:val="false"/>
          <w:color w:val="000000"/>
          <w:sz w:val="28"/>
        </w:rPr>
        <w:t>
      подпункт 54) исключить;</w:t>
      </w:r>
    </w:p>
    <w:bookmarkEnd w:id="3881"/>
    <w:bookmarkStart w:name="z5244" w:id="3882"/>
    <w:p>
      <w:pPr>
        <w:spacing w:after="0"/>
        <w:ind w:left="0"/>
        <w:jc w:val="both"/>
      </w:pPr>
      <w:r>
        <w:rPr>
          <w:rFonts w:ascii="Times New Roman"/>
          <w:b w:val="false"/>
          <w:i w:val="false"/>
          <w:color w:val="000000"/>
          <w:sz w:val="28"/>
        </w:rPr>
        <w:t>
      подпункт 56) изложить в следующей редакции:</w:t>
      </w:r>
    </w:p>
    <w:bookmarkEnd w:id="3882"/>
    <w:bookmarkStart w:name="z5245" w:id="3883"/>
    <w:p>
      <w:pPr>
        <w:spacing w:after="0"/>
        <w:ind w:left="0"/>
        <w:jc w:val="both"/>
      </w:pPr>
      <w:r>
        <w:rPr>
          <w:rFonts w:ascii="Times New Roman"/>
          <w:b w:val="false"/>
          <w:i w:val="false"/>
          <w:color w:val="000000"/>
          <w:sz w:val="28"/>
        </w:rPr>
        <w:t>
      "56)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3883"/>
    <w:bookmarkStart w:name="z5246" w:id="3884"/>
    <w:p>
      <w:pPr>
        <w:spacing w:after="0"/>
        <w:ind w:left="0"/>
        <w:jc w:val="both"/>
      </w:pPr>
      <w:r>
        <w:rPr>
          <w:rFonts w:ascii="Times New Roman"/>
          <w:b w:val="false"/>
          <w:i w:val="false"/>
          <w:color w:val="000000"/>
          <w:sz w:val="28"/>
        </w:rPr>
        <w:t>
      пункт 58) изложить в следующей редакции:</w:t>
      </w:r>
    </w:p>
    <w:bookmarkEnd w:id="3884"/>
    <w:bookmarkStart w:name="z5247" w:id="3885"/>
    <w:p>
      <w:pPr>
        <w:spacing w:after="0"/>
        <w:ind w:left="0"/>
        <w:jc w:val="both"/>
      </w:pPr>
      <w:r>
        <w:rPr>
          <w:rFonts w:ascii="Times New Roman"/>
          <w:b w:val="false"/>
          <w:i w:val="false"/>
          <w:color w:val="000000"/>
          <w:sz w:val="28"/>
        </w:rPr>
        <w:t>
      "58)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социальных платежей;";</w:t>
      </w:r>
    </w:p>
    <w:bookmarkEnd w:id="3885"/>
    <w:bookmarkStart w:name="z5248" w:id="3886"/>
    <w:p>
      <w:pPr>
        <w:spacing w:after="0"/>
        <w:ind w:left="0"/>
        <w:jc w:val="both"/>
      </w:pPr>
      <w:r>
        <w:rPr>
          <w:rFonts w:ascii="Times New Roman"/>
          <w:b w:val="false"/>
          <w:i w:val="false"/>
          <w:color w:val="000000"/>
          <w:sz w:val="28"/>
        </w:rPr>
        <w:t>
      подпункты 71), 72), 73) и 74) изложить в следующей редакции:</w:t>
      </w:r>
    </w:p>
    <w:bookmarkEnd w:id="3886"/>
    <w:bookmarkStart w:name="z5249" w:id="3887"/>
    <w:p>
      <w:pPr>
        <w:spacing w:after="0"/>
        <w:ind w:left="0"/>
        <w:jc w:val="both"/>
      </w:pPr>
      <w:r>
        <w:rPr>
          <w:rFonts w:ascii="Times New Roman"/>
          <w:b w:val="false"/>
          <w:i w:val="false"/>
          <w:color w:val="000000"/>
          <w:sz w:val="28"/>
        </w:rPr>
        <w:t>
      "71) выполнять обязанности, установленные уголовно-процессуальным законодательством Республики Казахстан, а также законодательством Республики Казахстан об оперативно–розыскной деятельности;</w:t>
      </w:r>
    </w:p>
    <w:bookmarkEnd w:id="3887"/>
    <w:bookmarkStart w:name="z5250" w:id="3888"/>
    <w:p>
      <w:pPr>
        <w:spacing w:after="0"/>
        <w:ind w:left="0"/>
        <w:jc w:val="both"/>
      </w:pPr>
      <w:r>
        <w:rPr>
          <w:rFonts w:ascii="Times New Roman"/>
          <w:b w:val="false"/>
          <w:i w:val="false"/>
          <w:color w:val="000000"/>
          <w:sz w:val="28"/>
        </w:rPr>
        <w:t>
      72) принимать в пределах компетенции Департамента меры по предупреждению, выявлению, пресечению, раскрытию и расследованию уголовных правонарушений, отнесенных законодательством Республики Казахстан к ведению этого органа;</w:t>
      </w:r>
    </w:p>
    <w:bookmarkEnd w:id="3888"/>
    <w:bookmarkStart w:name="z5251" w:id="3889"/>
    <w:p>
      <w:pPr>
        <w:spacing w:after="0"/>
        <w:ind w:left="0"/>
        <w:jc w:val="both"/>
      </w:pPr>
      <w:r>
        <w:rPr>
          <w:rFonts w:ascii="Times New Roman"/>
          <w:b w:val="false"/>
          <w:i w:val="false"/>
          <w:color w:val="000000"/>
          <w:sz w:val="28"/>
        </w:rPr>
        <w:t>
      73) принимать, регистрировать и рассматривать заявления и сообщения о совершенных или готовящихся уголовных правонарушениях, своевременно принимать меры по их пресечению и раскрытию, а также задержанию лиц, их совершивших, и недопущению общественно опасных последствий;</w:t>
      </w:r>
    </w:p>
    <w:bookmarkEnd w:id="3889"/>
    <w:bookmarkStart w:name="z5252" w:id="3890"/>
    <w:p>
      <w:pPr>
        <w:spacing w:after="0"/>
        <w:ind w:left="0"/>
        <w:jc w:val="both"/>
      </w:pPr>
      <w:r>
        <w:rPr>
          <w:rFonts w:ascii="Times New Roman"/>
          <w:b w:val="false"/>
          <w:i w:val="false"/>
          <w:color w:val="000000"/>
          <w:sz w:val="28"/>
        </w:rPr>
        <w:t>
      74) принимать в пределах компетенции меры к обеспечению возмещения причиненного уголовным правонарушением имущественного вреда;";</w:t>
      </w:r>
    </w:p>
    <w:bookmarkEnd w:id="3890"/>
    <w:bookmarkStart w:name="z5253" w:id="3891"/>
    <w:p>
      <w:pPr>
        <w:spacing w:after="0"/>
        <w:ind w:left="0"/>
        <w:jc w:val="both"/>
      </w:pPr>
      <w:r>
        <w:rPr>
          <w:rFonts w:ascii="Times New Roman"/>
          <w:b w:val="false"/>
          <w:i w:val="false"/>
          <w:color w:val="000000"/>
          <w:sz w:val="28"/>
        </w:rPr>
        <w:t>
      дополнить перечнем государственных учреждений – территориальных органов Департамента по городу Алматы Комитета государственных доходов Министерства финансов Республики Казахстан:</w:t>
      </w:r>
    </w:p>
    <w:bookmarkEnd w:id="3891"/>
    <w:bookmarkStart w:name="z5254" w:id="3892"/>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3892"/>
    <w:bookmarkStart w:name="z5255" w:id="3893"/>
    <w:p>
      <w:pPr>
        <w:spacing w:after="0"/>
        <w:ind w:left="0"/>
        <w:jc w:val="both"/>
      </w:pPr>
      <w:r>
        <w:rPr>
          <w:rFonts w:ascii="Times New Roman"/>
          <w:b w:val="false"/>
          <w:i w:val="false"/>
          <w:color w:val="000000"/>
          <w:sz w:val="28"/>
        </w:rPr>
        <w:t>
      1. Управление государственных доходов по Алмалинскому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3893"/>
    <w:bookmarkStart w:name="z5256" w:id="3894"/>
    <w:p>
      <w:pPr>
        <w:spacing w:after="0"/>
        <w:ind w:left="0"/>
        <w:jc w:val="both"/>
      </w:pPr>
      <w:r>
        <w:rPr>
          <w:rFonts w:ascii="Times New Roman"/>
          <w:b w:val="false"/>
          <w:i w:val="false"/>
          <w:color w:val="000000"/>
          <w:sz w:val="28"/>
        </w:rPr>
        <w:t>
      2. Управление государственных доходов по Алатаускому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3894"/>
    <w:bookmarkStart w:name="z5257" w:id="3895"/>
    <w:p>
      <w:pPr>
        <w:spacing w:after="0"/>
        <w:ind w:left="0"/>
        <w:jc w:val="both"/>
      </w:pPr>
      <w:r>
        <w:rPr>
          <w:rFonts w:ascii="Times New Roman"/>
          <w:b w:val="false"/>
          <w:i w:val="false"/>
          <w:color w:val="000000"/>
          <w:sz w:val="28"/>
        </w:rPr>
        <w:t>
      3. Управление государственных доходов по Ауэзовскому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3895"/>
    <w:bookmarkStart w:name="z5258" w:id="3896"/>
    <w:p>
      <w:pPr>
        <w:spacing w:after="0"/>
        <w:ind w:left="0"/>
        <w:jc w:val="both"/>
      </w:pPr>
      <w:r>
        <w:rPr>
          <w:rFonts w:ascii="Times New Roman"/>
          <w:b w:val="false"/>
          <w:i w:val="false"/>
          <w:color w:val="000000"/>
          <w:sz w:val="28"/>
        </w:rPr>
        <w:t>
      4. Управление государственных доходов по Бостандыкскому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3896"/>
    <w:bookmarkStart w:name="z5259" w:id="3897"/>
    <w:p>
      <w:pPr>
        <w:spacing w:after="0"/>
        <w:ind w:left="0"/>
        <w:jc w:val="both"/>
      </w:pPr>
      <w:r>
        <w:rPr>
          <w:rFonts w:ascii="Times New Roman"/>
          <w:b w:val="false"/>
          <w:i w:val="false"/>
          <w:color w:val="000000"/>
          <w:sz w:val="28"/>
        </w:rPr>
        <w:t>
      5. Управление государственных доходов по Жетысускому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3897"/>
    <w:bookmarkStart w:name="z5260" w:id="3898"/>
    <w:p>
      <w:pPr>
        <w:spacing w:after="0"/>
        <w:ind w:left="0"/>
        <w:jc w:val="both"/>
      </w:pPr>
      <w:r>
        <w:rPr>
          <w:rFonts w:ascii="Times New Roman"/>
          <w:b w:val="false"/>
          <w:i w:val="false"/>
          <w:color w:val="000000"/>
          <w:sz w:val="28"/>
        </w:rPr>
        <w:t>
      6. Управление государственных доходов по Медеускому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3898"/>
    <w:bookmarkStart w:name="z5261" w:id="3899"/>
    <w:p>
      <w:pPr>
        <w:spacing w:after="0"/>
        <w:ind w:left="0"/>
        <w:jc w:val="both"/>
      </w:pPr>
      <w:r>
        <w:rPr>
          <w:rFonts w:ascii="Times New Roman"/>
          <w:b w:val="false"/>
          <w:i w:val="false"/>
          <w:color w:val="000000"/>
          <w:sz w:val="28"/>
        </w:rPr>
        <w:t>
      7. Управление государственных доходов по Турксибскому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3899"/>
    <w:bookmarkStart w:name="z5262" w:id="3900"/>
    <w:p>
      <w:pPr>
        <w:spacing w:after="0"/>
        <w:ind w:left="0"/>
        <w:jc w:val="both"/>
      </w:pPr>
      <w:r>
        <w:rPr>
          <w:rFonts w:ascii="Times New Roman"/>
          <w:b w:val="false"/>
          <w:i w:val="false"/>
          <w:color w:val="000000"/>
          <w:sz w:val="28"/>
        </w:rPr>
        <w:t>
      8. Управление государственных доходов по Наурызбайскому району Департамента государственных доходов по городу Алматы Комитета государственных доходов Министерства финансов Республики Казахстан.</w:t>
      </w:r>
    </w:p>
    <w:bookmarkEnd w:id="3900"/>
    <w:bookmarkStart w:name="z5263" w:id="3901"/>
    <w:p>
      <w:pPr>
        <w:spacing w:after="0"/>
        <w:ind w:left="0"/>
        <w:jc w:val="both"/>
      </w:pPr>
      <w:r>
        <w:rPr>
          <w:rFonts w:ascii="Times New Roman"/>
          <w:b w:val="false"/>
          <w:i w:val="false"/>
          <w:color w:val="000000"/>
          <w:sz w:val="28"/>
        </w:rPr>
        <w:t>
      9. Управление государственных доходов "Парк информационных технологий" Департамента государственных доходов по городу Алматы Комитета государственных доходов Министерства финансов Республики Казахстан.";</w:t>
      </w:r>
    </w:p>
    <w:bookmarkEnd w:id="3901"/>
    <w:bookmarkStart w:name="z5264" w:id="3902"/>
    <w:p>
      <w:pPr>
        <w:spacing w:after="0"/>
        <w:ind w:left="0"/>
        <w:jc w:val="both"/>
      </w:pPr>
      <w:r>
        <w:rPr>
          <w:rFonts w:ascii="Times New Roman"/>
          <w:b w:val="false"/>
          <w:i w:val="false"/>
          <w:color w:val="000000"/>
          <w:sz w:val="28"/>
        </w:rPr>
        <w:t>
      в Положении об Управлении государственных доходов по Алмалинскому району Департамента государственных доходов по городу Алматы Комитета государственных доходов Министерства финансов Республики Казахстан, утвержденном указанным приказом:</w:t>
      </w:r>
    </w:p>
    <w:bookmarkEnd w:id="3902"/>
    <w:bookmarkStart w:name="z5265" w:id="3903"/>
    <w:p>
      <w:pPr>
        <w:spacing w:after="0"/>
        <w:ind w:left="0"/>
        <w:jc w:val="both"/>
      </w:pPr>
      <w:r>
        <w:rPr>
          <w:rFonts w:ascii="Times New Roman"/>
          <w:b w:val="false"/>
          <w:i w:val="false"/>
          <w:color w:val="000000"/>
          <w:sz w:val="28"/>
        </w:rPr>
        <w:t>
      пункт 1 изложить в следующей редакции:</w:t>
      </w:r>
    </w:p>
    <w:bookmarkEnd w:id="3903"/>
    <w:bookmarkStart w:name="z5266" w:id="3904"/>
    <w:p>
      <w:pPr>
        <w:spacing w:after="0"/>
        <w:ind w:left="0"/>
        <w:jc w:val="both"/>
      </w:pPr>
      <w:r>
        <w:rPr>
          <w:rFonts w:ascii="Times New Roman"/>
          <w:b w:val="false"/>
          <w:i w:val="false"/>
          <w:color w:val="000000"/>
          <w:sz w:val="28"/>
        </w:rPr>
        <w:t>
      "1. Управление государственных доходов по Алмалинскому району Департамента государственных доходов по городу Алматы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904"/>
    <w:bookmarkStart w:name="z5267" w:id="3905"/>
    <w:p>
      <w:pPr>
        <w:spacing w:after="0"/>
        <w:ind w:left="0"/>
        <w:jc w:val="both"/>
      </w:pPr>
      <w:r>
        <w:rPr>
          <w:rFonts w:ascii="Times New Roman"/>
          <w:b w:val="false"/>
          <w:i w:val="false"/>
          <w:color w:val="000000"/>
          <w:sz w:val="28"/>
        </w:rPr>
        <w:t>
      подпункт 4) пункта 13 изложить в следующей редакции:</w:t>
      </w:r>
    </w:p>
    <w:bookmarkEnd w:id="3905"/>
    <w:bookmarkStart w:name="z5268" w:id="3906"/>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906"/>
    <w:bookmarkStart w:name="z5269" w:id="3907"/>
    <w:p>
      <w:pPr>
        <w:spacing w:after="0"/>
        <w:ind w:left="0"/>
        <w:jc w:val="both"/>
      </w:pPr>
      <w:r>
        <w:rPr>
          <w:rFonts w:ascii="Times New Roman"/>
          <w:b w:val="false"/>
          <w:i w:val="false"/>
          <w:color w:val="000000"/>
          <w:sz w:val="28"/>
        </w:rPr>
        <w:t>
      в пункте 14:</w:t>
      </w:r>
    </w:p>
    <w:bookmarkEnd w:id="3907"/>
    <w:bookmarkStart w:name="z5270" w:id="3908"/>
    <w:p>
      <w:pPr>
        <w:spacing w:after="0"/>
        <w:ind w:left="0"/>
        <w:jc w:val="both"/>
      </w:pPr>
      <w:r>
        <w:rPr>
          <w:rFonts w:ascii="Times New Roman"/>
          <w:b w:val="false"/>
          <w:i w:val="false"/>
          <w:color w:val="000000"/>
          <w:sz w:val="28"/>
        </w:rPr>
        <w:t>
      подпункты 1) и 2) изложить в следующей редакции:</w:t>
      </w:r>
    </w:p>
    <w:bookmarkEnd w:id="3908"/>
    <w:bookmarkStart w:name="z5271" w:id="3909"/>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909"/>
    <w:bookmarkStart w:name="z5272" w:id="3910"/>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910"/>
    <w:bookmarkStart w:name="z5273" w:id="3911"/>
    <w:p>
      <w:pPr>
        <w:spacing w:after="0"/>
        <w:ind w:left="0"/>
        <w:jc w:val="both"/>
      </w:pPr>
      <w:r>
        <w:rPr>
          <w:rFonts w:ascii="Times New Roman"/>
          <w:b w:val="false"/>
          <w:i w:val="false"/>
          <w:color w:val="000000"/>
          <w:sz w:val="28"/>
        </w:rPr>
        <w:t>
      подпункт 5) исключить;</w:t>
      </w:r>
    </w:p>
    <w:bookmarkEnd w:id="3911"/>
    <w:bookmarkStart w:name="z5274" w:id="3912"/>
    <w:p>
      <w:pPr>
        <w:spacing w:after="0"/>
        <w:ind w:left="0"/>
        <w:jc w:val="both"/>
      </w:pPr>
      <w:r>
        <w:rPr>
          <w:rFonts w:ascii="Times New Roman"/>
          <w:b w:val="false"/>
          <w:i w:val="false"/>
          <w:color w:val="000000"/>
          <w:sz w:val="28"/>
        </w:rPr>
        <w:t>
      подпункт 8) изложить в следующей редакции:</w:t>
      </w:r>
    </w:p>
    <w:bookmarkEnd w:id="3912"/>
    <w:bookmarkStart w:name="z5275" w:id="3913"/>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913"/>
    <w:bookmarkStart w:name="z5276" w:id="3914"/>
    <w:p>
      <w:pPr>
        <w:spacing w:after="0"/>
        <w:ind w:left="0"/>
        <w:jc w:val="both"/>
      </w:pPr>
      <w:r>
        <w:rPr>
          <w:rFonts w:ascii="Times New Roman"/>
          <w:b w:val="false"/>
          <w:i w:val="false"/>
          <w:color w:val="000000"/>
          <w:sz w:val="28"/>
        </w:rPr>
        <w:t>
      подпункты 16) и 17) изложить в следующей редакции:</w:t>
      </w:r>
    </w:p>
    <w:bookmarkEnd w:id="3914"/>
    <w:bookmarkStart w:name="z5277" w:id="3915"/>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915"/>
    <w:bookmarkStart w:name="z5278" w:id="3916"/>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916"/>
    <w:bookmarkStart w:name="z5279" w:id="3917"/>
    <w:p>
      <w:pPr>
        <w:spacing w:after="0"/>
        <w:ind w:left="0"/>
        <w:jc w:val="both"/>
      </w:pPr>
      <w:r>
        <w:rPr>
          <w:rFonts w:ascii="Times New Roman"/>
          <w:b w:val="false"/>
          <w:i w:val="false"/>
          <w:color w:val="000000"/>
          <w:sz w:val="28"/>
        </w:rPr>
        <w:t>
      дополнить подпунктами 18) и 19) следующего содержания:</w:t>
      </w:r>
    </w:p>
    <w:bookmarkEnd w:id="3917"/>
    <w:bookmarkStart w:name="z5280" w:id="3918"/>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918"/>
    <w:bookmarkStart w:name="z5281" w:id="3919"/>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919"/>
    <w:bookmarkStart w:name="z5282" w:id="3920"/>
    <w:p>
      <w:pPr>
        <w:spacing w:after="0"/>
        <w:ind w:left="0"/>
        <w:jc w:val="both"/>
      </w:pPr>
      <w:r>
        <w:rPr>
          <w:rFonts w:ascii="Times New Roman"/>
          <w:b w:val="false"/>
          <w:i w:val="false"/>
          <w:color w:val="000000"/>
          <w:sz w:val="28"/>
        </w:rPr>
        <w:t>
      в Положении об Управлении государственных доходов по Алатаускому району Департамента государственных доходов по городу Алматы Комитета государственных доходов Министерства финансов Республики Казахстан, утвержденном указанным приказом:</w:t>
      </w:r>
    </w:p>
    <w:bookmarkEnd w:id="3920"/>
    <w:bookmarkStart w:name="z5283" w:id="3921"/>
    <w:p>
      <w:pPr>
        <w:spacing w:after="0"/>
        <w:ind w:left="0"/>
        <w:jc w:val="both"/>
      </w:pPr>
      <w:r>
        <w:rPr>
          <w:rFonts w:ascii="Times New Roman"/>
          <w:b w:val="false"/>
          <w:i w:val="false"/>
          <w:color w:val="000000"/>
          <w:sz w:val="28"/>
        </w:rPr>
        <w:t>
      пункт 1 изложить в следующей редакции:</w:t>
      </w:r>
    </w:p>
    <w:bookmarkEnd w:id="3921"/>
    <w:bookmarkStart w:name="z5284" w:id="3922"/>
    <w:p>
      <w:pPr>
        <w:spacing w:after="0"/>
        <w:ind w:left="0"/>
        <w:jc w:val="both"/>
      </w:pPr>
      <w:r>
        <w:rPr>
          <w:rFonts w:ascii="Times New Roman"/>
          <w:b w:val="false"/>
          <w:i w:val="false"/>
          <w:color w:val="000000"/>
          <w:sz w:val="28"/>
        </w:rPr>
        <w:t>
      "1. Управление государственных доходов по Алатаускому району Департамента государственных доходов по городу Алматы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922"/>
    <w:bookmarkStart w:name="z5285" w:id="3923"/>
    <w:p>
      <w:pPr>
        <w:spacing w:after="0"/>
        <w:ind w:left="0"/>
        <w:jc w:val="both"/>
      </w:pPr>
      <w:r>
        <w:rPr>
          <w:rFonts w:ascii="Times New Roman"/>
          <w:b w:val="false"/>
          <w:i w:val="false"/>
          <w:color w:val="000000"/>
          <w:sz w:val="28"/>
        </w:rPr>
        <w:t>
      подпункт 4) пункта 13 изложить в следующей редакции:</w:t>
      </w:r>
    </w:p>
    <w:bookmarkEnd w:id="3923"/>
    <w:bookmarkStart w:name="z5286" w:id="3924"/>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924"/>
    <w:bookmarkStart w:name="z5287" w:id="3925"/>
    <w:p>
      <w:pPr>
        <w:spacing w:after="0"/>
        <w:ind w:left="0"/>
        <w:jc w:val="both"/>
      </w:pPr>
      <w:r>
        <w:rPr>
          <w:rFonts w:ascii="Times New Roman"/>
          <w:b w:val="false"/>
          <w:i w:val="false"/>
          <w:color w:val="000000"/>
          <w:sz w:val="28"/>
        </w:rPr>
        <w:t>
      в пункте 14:</w:t>
      </w:r>
    </w:p>
    <w:bookmarkEnd w:id="3925"/>
    <w:bookmarkStart w:name="z5288" w:id="3926"/>
    <w:p>
      <w:pPr>
        <w:spacing w:after="0"/>
        <w:ind w:left="0"/>
        <w:jc w:val="both"/>
      </w:pPr>
      <w:r>
        <w:rPr>
          <w:rFonts w:ascii="Times New Roman"/>
          <w:b w:val="false"/>
          <w:i w:val="false"/>
          <w:color w:val="000000"/>
          <w:sz w:val="28"/>
        </w:rPr>
        <w:t>
      подпункты 1) и 2) изложить в следующей редакции:</w:t>
      </w:r>
    </w:p>
    <w:bookmarkEnd w:id="3926"/>
    <w:bookmarkStart w:name="z5289" w:id="3927"/>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927"/>
    <w:bookmarkStart w:name="z5290" w:id="3928"/>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928"/>
    <w:bookmarkStart w:name="z5291" w:id="3929"/>
    <w:p>
      <w:pPr>
        <w:spacing w:after="0"/>
        <w:ind w:left="0"/>
        <w:jc w:val="both"/>
      </w:pPr>
      <w:r>
        <w:rPr>
          <w:rFonts w:ascii="Times New Roman"/>
          <w:b w:val="false"/>
          <w:i w:val="false"/>
          <w:color w:val="000000"/>
          <w:sz w:val="28"/>
        </w:rPr>
        <w:t>
      подпункт 5) исключить;</w:t>
      </w:r>
    </w:p>
    <w:bookmarkEnd w:id="3929"/>
    <w:bookmarkStart w:name="z5292" w:id="3930"/>
    <w:p>
      <w:pPr>
        <w:spacing w:after="0"/>
        <w:ind w:left="0"/>
        <w:jc w:val="both"/>
      </w:pPr>
      <w:r>
        <w:rPr>
          <w:rFonts w:ascii="Times New Roman"/>
          <w:b w:val="false"/>
          <w:i w:val="false"/>
          <w:color w:val="000000"/>
          <w:sz w:val="28"/>
        </w:rPr>
        <w:t>
      подпункт 8) изложить в следующей редакции:</w:t>
      </w:r>
    </w:p>
    <w:bookmarkEnd w:id="3930"/>
    <w:bookmarkStart w:name="z5293" w:id="3931"/>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931"/>
    <w:bookmarkStart w:name="z5294" w:id="3932"/>
    <w:p>
      <w:pPr>
        <w:spacing w:after="0"/>
        <w:ind w:left="0"/>
        <w:jc w:val="both"/>
      </w:pPr>
      <w:r>
        <w:rPr>
          <w:rFonts w:ascii="Times New Roman"/>
          <w:b w:val="false"/>
          <w:i w:val="false"/>
          <w:color w:val="000000"/>
          <w:sz w:val="28"/>
        </w:rPr>
        <w:t>
      подпункты 16) и 17) изложить в следующей редакции:</w:t>
      </w:r>
    </w:p>
    <w:bookmarkEnd w:id="3932"/>
    <w:bookmarkStart w:name="z5295" w:id="3933"/>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933"/>
    <w:bookmarkStart w:name="z5296" w:id="3934"/>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934"/>
    <w:bookmarkStart w:name="z5297" w:id="3935"/>
    <w:p>
      <w:pPr>
        <w:spacing w:after="0"/>
        <w:ind w:left="0"/>
        <w:jc w:val="both"/>
      </w:pPr>
      <w:r>
        <w:rPr>
          <w:rFonts w:ascii="Times New Roman"/>
          <w:b w:val="false"/>
          <w:i w:val="false"/>
          <w:color w:val="000000"/>
          <w:sz w:val="28"/>
        </w:rPr>
        <w:t>
      дополнить подпунктами 18) и 19) следующего содержания:</w:t>
      </w:r>
    </w:p>
    <w:bookmarkEnd w:id="3935"/>
    <w:bookmarkStart w:name="z5298" w:id="3936"/>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936"/>
    <w:bookmarkStart w:name="z5299" w:id="3937"/>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937"/>
    <w:bookmarkStart w:name="z5300" w:id="3938"/>
    <w:p>
      <w:pPr>
        <w:spacing w:after="0"/>
        <w:ind w:left="0"/>
        <w:jc w:val="both"/>
      </w:pPr>
      <w:r>
        <w:rPr>
          <w:rFonts w:ascii="Times New Roman"/>
          <w:b w:val="false"/>
          <w:i w:val="false"/>
          <w:color w:val="000000"/>
          <w:sz w:val="28"/>
        </w:rPr>
        <w:t>
      в Положении об Управлении государственных доходов по Ауэзовскому району Департамента государственных доходов по городу Алматы Комитета государственных доходов Министерства финансов Республики Казахстан, утвержденном указанным приказом:</w:t>
      </w:r>
    </w:p>
    <w:bookmarkEnd w:id="3938"/>
    <w:bookmarkStart w:name="z5301" w:id="3939"/>
    <w:p>
      <w:pPr>
        <w:spacing w:after="0"/>
        <w:ind w:left="0"/>
        <w:jc w:val="both"/>
      </w:pPr>
      <w:r>
        <w:rPr>
          <w:rFonts w:ascii="Times New Roman"/>
          <w:b w:val="false"/>
          <w:i w:val="false"/>
          <w:color w:val="000000"/>
          <w:sz w:val="28"/>
        </w:rPr>
        <w:t>
      пункт 1 изложить в следующей редакции:</w:t>
      </w:r>
    </w:p>
    <w:bookmarkEnd w:id="3939"/>
    <w:bookmarkStart w:name="z5302" w:id="3940"/>
    <w:p>
      <w:pPr>
        <w:spacing w:after="0"/>
        <w:ind w:left="0"/>
        <w:jc w:val="both"/>
      </w:pPr>
      <w:r>
        <w:rPr>
          <w:rFonts w:ascii="Times New Roman"/>
          <w:b w:val="false"/>
          <w:i w:val="false"/>
          <w:color w:val="000000"/>
          <w:sz w:val="28"/>
        </w:rPr>
        <w:t>
      "1. Управление государственных доходов по Ауэзовскому району Департамента государственных доходов по городу Алматы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940"/>
    <w:bookmarkStart w:name="z5303" w:id="3941"/>
    <w:p>
      <w:pPr>
        <w:spacing w:after="0"/>
        <w:ind w:left="0"/>
        <w:jc w:val="both"/>
      </w:pPr>
      <w:r>
        <w:rPr>
          <w:rFonts w:ascii="Times New Roman"/>
          <w:b w:val="false"/>
          <w:i w:val="false"/>
          <w:color w:val="000000"/>
          <w:sz w:val="28"/>
        </w:rPr>
        <w:t>
      подпункт 4) пункта 13 изложить в следующей редакции:</w:t>
      </w:r>
    </w:p>
    <w:bookmarkEnd w:id="3941"/>
    <w:bookmarkStart w:name="z5304" w:id="3942"/>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942"/>
    <w:bookmarkStart w:name="z5305" w:id="3943"/>
    <w:p>
      <w:pPr>
        <w:spacing w:after="0"/>
        <w:ind w:left="0"/>
        <w:jc w:val="both"/>
      </w:pPr>
      <w:r>
        <w:rPr>
          <w:rFonts w:ascii="Times New Roman"/>
          <w:b w:val="false"/>
          <w:i w:val="false"/>
          <w:color w:val="000000"/>
          <w:sz w:val="28"/>
        </w:rPr>
        <w:t>
      в пункте 14:</w:t>
      </w:r>
    </w:p>
    <w:bookmarkEnd w:id="3943"/>
    <w:bookmarkStart w:name="z5306" w:id="3944"/>
    <w:p>
      <w:pPr>
        <w:spacing w:after="0"/>
        <w:ind w:left="0"/>
        <w:jc w:val="both"/>
      </w:pPr>
      <w:r>
        <w:rPr>
          <w:rFonts w:ascii="Times New Roman"/>
          <w:b w:val="false"/>
          <w:i w:val="false"/>
          <w:color w:val="000000"/>
          <w:sz w:val="28"/>
        </w:rPr>
        <w:t>
      подпункты 1) и 2) изложить в следующей редакции:</w:t>
      </w:r>
    </w:p>
    <w:bookmarkEnd w:id="3944"/>
    <w:bookmarkStart w:name="z5307" w:id="3945"/>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945"/>
    <w:bookmarkStart w:name="z5308" w:id="3946"/>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946"/>
    <w:bookmarkStart w:name="z5309" w:id="3947"/>
    <w:p>
      <w:pPr>
        <w:spacing w:after="0"/>
        <w:ind w:left="0"/>
        <w:jc w:val="both"/>
      </w:pPr>
      <w:r>
        <w:rPr>
          <w:rFonts w:ascii="Times New Roman"/>
          <w:b w:val="false"/>
          <w:i w:val="false"/>
          <w:color w:val="000000"/>
          <w:sz w:val="28"/>
        </w:rPr>
        <w:t>
      подпункт 5) исключить;</w:t>
      </w:r>
    </w:p>
    <w:bookmarkEnd w:id="3947"/>
    <w:bookmarkStart w:name="z5310" w:id="3948"/>
    <w:p>
      <w:pPr>
        <w:spacing w:after="0"/>
        <w:ind w:left="0"/>
        <w:jc w:val="both"/>
      </w:pPr>
      <w:r>
        <w:rPr>
          <w:rFonts w:ascii="Times New Roman"/>
          <w:b w:val="false"/>
          <w:i w:val="false"/>
          <w:color w:val="000000"/>
          <w:sz w:val="28"/>
        </w:rPr>
        <w:t>
      подпункт 8) изложить в следующей редакции:</w:t>
      </w:r>
    </w:p>
    <w:bookmarkEnd w:id="3948"/>
    <w:bookmarkStart w:name="z5311" w:id="3949"/>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949"/>
    <w:bookmarkStart w:name="z5312" w:id="3950"/>
    <w:p>
      <w:pPr>
        <w:spacing w:after="0"/>
        <w:ind w:left="0"/>
        <w:jc w:val="both"/>
      </w:pPr>
      <w:r>
        <w:rPr>
          <w:rFonts w:ascii="Times New Roman"/>
          <w:b w:val="false"/>
          <w:i w:val="false"/>
          <w:color w:val="000000"/>
          <w:sz w:val="28"/>
        </w:rPr>
        <w:t>
      подпункты 16) и 17) изложить в следующей редакции:</w:t>
      </w:r>
    </w:p>
    <w:bookmarkEnd w:id="3950"/>
    <w:bookmarkStart w:name="z5313" w:id="3951"/>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951"/>
    <w:bookmarkStart w:name="z5314" w:id="3952"/>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952"/>
    <w:bookmarkStart w:name="z5315" w:id="3953"/>
    <w:p>
      <w:pPr>
        <w:spacing w:after="0"/>
        <w:ind w:left="0"/>
        <w:jc w:val="both"/>
      </w:pPr>
      <w:r>
        <w:rPr>
          <w:rFonts w:ascii="Times New Roman"/>
          <w:b w:val="false"/>
          <w:i w:val="false"/>
          <w:color w:val="000000"/>
          <w:sz w:val="28"/>
        </w:rPr>
        <w:t>
      дополнить подпунктами 18) и 19) следующего содержания:</w:t>
      </w:r>
    </w:p>
    <w:bookmarkEnd w:id="3953"/>
    <w:bookmarkStart w:name="z5316" w:id="3954"/>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954"/>
    <w:bookmarkStart w:name="z5317" w:id="3955"/>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955"/>
    <w:bookmarkStart w:name="z5318" w:id="3956"/>
    <w:p>
      <w:pPr>
        <w:spacing w:after="0"/>
        <w:ind w:left="0"/>
        <w:jc w:val="both"/>
      </w:pPr>
      <w:r>
        <w:rPr>
          <w:rFonts w:ascii="Times New Roman"/>
          <w:b w:val="false"/>
          <w:i w:val="false"/>
          <w:color w:val="000000"/>
          <w:sz w:val="28"/>
        </w:rPr>
        <w:t>
      в Положении об Управлении государственных доходов по Бостандыкскому району Департамента государственных доходов по городу Алматы Комитета государственных доходов Министерства финансов Республики Казахстан, утвержденном указанным приказом:</w:t>
      </w:r>
    </w:p>
    <w:bookmarkEnd w:id="3956"/>
    <w:bookmarkStart w:name="z5319" w:id="3957"/>
    <w:p>
      <w:pPr>
        <w:spacing w:after="0"/>
        <w:ind w:left="0"/>
        <w:jc w:val="both"/>
      </w:pPr>
      <w:r>
        <w:rPr>
          <w:rFonts w:ascii="Times New Roman"/>
          <w:b w:val="false"/>
          <w:i w:val="false"/>
          <w:color w:val="000000"/>
          <w:sz w:val="28"/>
        </w:rPr>
        <w:t>
      пункт 1 изложить в следующей редакции:</w:t>
      </w:r>
    </w:p>
    <w:bookmarkEnd w:id="3957"/>
    <w:bookmarkStart w:name="z5320" w:id="3958"/>
    <w:p>
      <w:pPr>
        <w:spacing w:after="0"/>
        <w:ind w:left="0"/>
        <w:jc w:val="both"/>
      </w:pPr>
      <w:r>
        <w:rPr>
          <w:rFonts w:ascii="Times New Roman"/>
          <w:b w:val="false"/>
          <w:i w:val="false"/>
          <w:color w:val="000000"/>
          <w:sz w:val="28"/>
        </w:rPr>
        <w:t>
      "1. Управление государственных доходов по Бостандыкскому району Департамента государственных доходов по городу Алматы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958"/>
    <w:bookmarkStart w:name="z5321" w:id="3959"/>
    <w:p>
      <w:pPr>
        <w:spacing w:after="0"/>
        <w:ind w:left="0"/>
        <w:jc w:val="both"/>
      </w:pPr>
      <w:r>
        <w:rPr>
          <w:rFonts w:ascii="Times New Roman"/>
          <w:b w:val="false"/>
          <w:i w:val="false"/>
          <w:color w:val="000000"/>
          <w:sz w:val="28"/>
        </w:rPr>
        <w:t>
      подпункт 4) пункта 13 изложить в следующей редакции:</w:t>
      </w:r>
    </w:p>
    <w:bookmarkEnd w:id="3959"/>
    <w:bookmarkStart w:name="z5322" w:id="3960"/>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960"/>
    <w:bookmarkStart w:name="z5323" w:id="3961"/>
    <w:p>
      <w:pPr>
        <w:spacing w:after="0"/>
        <w:ind w:left="0"/>
        <w:jc w:val="both"/>
      </w:pPr>
      <w:r>
        <w:rPr>
          <w:rFonts w:ascii="Times New Roman"/>
          <w:b w:val="false"/>
          <w:i w:val="false"/>
          <w:color w:val="000000"/>
          <w:sz w:val="28"/>
        </w:rPr>
        <w:t>
      в пункте 14:</w:t>
      </w:r>
    </w:p>
    <w:bookmarkEnd w:id="3961"/>
    <w:bookmarkStart w:name="z5324" w:id="3962"/>
    <w:p>
      <w:pPr>
        <w:spacing w:after="0"/>
        <w:ind w:left="0"/>
        <w:jc w:val="both"/>
      </w:pPr>
      <w:r>
        <w:rPr>
          <w:rFonts w:ascii="Times New Roman"/>
          <w:b w:val="false"/>
          <w:i w:val="false"/>
          <w:color w:val="000000"/>
          <w:sz w:val="28"/>
        </w:rPr>
        <w:t>
      подпункты 1) и 2) изложить в следующей редакции:</w:t>
      </w:r>
    </w:p>
    <w:bookmarkEnd w:id="3962"/>
    <w:bookmarkStart w:name="z5325" w:id="3963"/>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963"/>
    <w:bookmarkStart w:name="z5326" w:id="3964"/>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964"/>
    <w:bookmarkStart w:name="z5327" w:id="3965"/>
    <w:p>
      <w:pPr>
        <w:spacing w:after="0"/>
        <w:ind w:left="0"/>
        <w:jc w:val="both"/>
      </w:pPr>
      <w:r>
        <w:rPr>
          <w:rFonts w:ascii="Times New Roman"/>
          <w:b w:val="false"/>
          <w:i w:val="false"/>
          <w:color w:val="000000"/>
          <w:sz w:val="28"/>
        </w:rPr>
        <w:t>
      подпункт 5) исключить;</w:t>
      </w:r>
    </w:p>
    <w:bookmarkEnd w:id="3965"/>
    <w:bookmarkStart w:name="z5328" w:id="3966"/>
    <w:p>
      <w:pPr>
        <w:spacing w:after="0"/>
        <w:ind w:left="0"/>
        <w:jc w:val="both"/>
      </w:pPr>
      <w:r>
        <w:rPr>
          <w:rFonts w:ascii="Times New Roman"/>
          <w:b w:val="false"/>
          <w:i w:val="false"/>
          <w:color w:val="000000"/>
          <w:sz w:val="28"/>
        </w:rPr>
        <w:t>
      подпункт 8) изложить в следующей редакции:</w:t>
      </w:r>
    </w:p>
    <w:bookmarkEnd w:id="3966"/>
    <w:bookmarkStart w:name="z5329" w:id="3967"/>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967"/>
    <w:bookmarkStart w:name="z5330" w:id="3968"/>
    <w:p>
      <w:pPr>
        <w:spacing w:after="0"/>
        <w:ind w:left="0"/>
        <w:jc w:val="both"/>
      </w:pPr>
      <w:r>
        <w:rPr>
          <w:rFonts w:ascii="Times New Roman"/>
          <w:b w:val="false"/>
          <w:i w:val="false"/>
          <w:color w:val="000000"/>
          <w:sz w:val="28"/>
        </w:rPr>
        <w:t>
      подпункты 16) и 17) изложить в следующей редакции:</w:t>
      </w:r>
    </w:p>
    <w:bookmarkEnd w:id="3968"/>
    <w:bookmarkStart w:name="z5331" w:id="3969"/>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969"/>
    <w:bookmarkStart w:name="z5332" w:id="3970"/>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970"/>
    <w:bookmarkStart w:name="z5333" w:id="3971"/>
    <w:p>
      <w:pPr>
        <w:spacing w:after="0"/>
        <w:ind w:left="0"/>
        <w:jc w:val="both"/>
      </w:pPr>
      <w:r>
        <w:rPr>
          <w:rFonts w:ascii="Times New Roman"/>
          <w:b w:val="false"/>
          <w:i w:val="false"/>
          <w:color w:val="000000"/>
          <w:sz w:val="28"/>
        </w:rPr>
        <w:t>
      дополнить подпунктами 18) и 19) следующего содержания:</w:t>
      </w:r>
    </w:p>
    <w:bookmarkEnd w:id="3971"/>
    <w:bookmarkStart w:name="z5334" w:id="3972"/>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972"/>
    <w:bookmarkStart w:name="z5335" w:id="3973"/>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973"/>
    <w:bookmarkStart w:name="z5336" w:id="3974"/>
    <w:p>
      <w:pPr>
        <w:spacing w:after="0"/>
        <w:ind w:left="0"/>
        <w:jc w:val="both"/>
      </w:pPr>
      <w:r>
        <w:rPr>
          <w:rFonts w:ascii="Times New Roman"/>
          <w:b w:val="false"/>
          <w:i w:val="false"/>
          <w:color w:val="000000"/>
          <w:sz w:val="28"/>
        </w:rPr>
        <w:t>
      в Положении об Управлении государственных доходов по Жетысускому району Департамента государственных доходов по городу Алматы Комитета государственных доходов Министерства финансов Республики Казахстан, утвержденном указанным приказом:</w:t>
      </w:r>
    </w:p>
    <w:bookmarkEnd w:id="3974"/>
    <w:bookmarkStart w:name="z5337" w:id="3975"/>
    <w:p>
      <w:pPr>
        <w:spacing w:after="0"/>
        <w:ind w:left="0"/>
        <w:jc w:val="both"/>
      </w:pPr>
      <w:r>
        <w:rPr>
          <w:rFonts w:ascii="Times New Roman"/>
          <w:b w:val="false"/>
          <w:i w:val="false"/>
          <w:color w:val="000000"/>
          <w:sz w:val="28"/>
        </w:rPr>
        <w:t>
      пункт 1 изложить в следующей редакции:</w:t>
      </w:r>
    </w:p>
    <w:bookmarkEnd w:id="3975"/>
    <w:bookmarkStart w:name="z5338" w:id="3976"/>
    <w:p>
      <w:pPr>
        <w:spacing w:after="0"/>
        <w:ind w:left="0"/>
        <w:jc w:val="both"/>
      </w:pPr>
      <w:r>
        <w:rPr>
          <w:rFonts w:ascii="Times New Roman"/>
          <w:b w:val="false"/>
          <w:i w:val="false"/>
          <w:color w:val="000000"/>
          <w:sz w:val="28"/>
        </w:rPr>
        <w:t>
      "1. Управление государственных доходов по Жетысускому району Департамента государственных доходов по городу Алматы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976"/>
    <w:bookmarkStart w:name="z5339" w:id="3977"/>
    <w:p>
      <w:pPr>
        <w:spacing w:after="0"/>
        <w:ind w:left="0"/>
        <w:jc w:val="both"/>
      </w:pPr>
      <w:r>
        <w:rPr>
          <w:rFonts w:ascii="Times New Roman"/>
          <w:b w:val="false"/>
          <w:i w:val="false"/>
          <w:color w:val="000000"/>
          <w:sz w:val="28"/>
        </w:rPr>
        <w:t>
      подпункт 4) пункта 13 изложить в следующей редакции:</w:t>
      </w:r>
    </w:p>
    <w:bookmarkEnd w:id="3977"/>
    <w:bookmarkStart w:name="z5340" w:id="3978"/>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978"/>
    <w:bookmarkStart w:name="z5341" w:id="3979"/>
    <w:p>
      <w:pPr>
        <w:spacing w:after="0"/>
        <w:ind w:left="0"/>
        <w:jc w:val="both"/>
      </w:pPr>
      <w:r>
        <w:rPr>
          <w:rFonts w:ascii="Times New Roman"/>
          <w:b w:val="false"/>
          <w:i w:val="false"/>
          <w:color w:val="000000"/>
          <w:sz w:val="28"/>
        </w:rPr>
        <w:t>
      в пункте 14:</w:t>
      </w:r>
    </w:p>
    <w:bookmarkEnd w:id="3979"/>
    <w:bookmarkStart w:name="z5342" w:id="3980"/>
    <w:p>
      <w:pPr>
        <w:spacing w:after="0"/>
        <w:ind w:left="0"/>
        <w:jc w:val="both"/>
      </w:pPr>
      <w:r>
        <w:rPr>
          <w:rFonts w:ascii="Times New Roman"/>
          <w:b w:val="false"/>
          <w:i w:val="false"/>
          <w:color w:val="000000"/>
          <w:sz w:val="28"/>
        </w:rPr>
        <w:t>
      подпункты 1) и 2) изложить в следующей редакции:</w:t>
      </w:r>
    </w:p>
    <w:bookmarkEnd w:id="3980"/>
    <w:bookmarkStart w:name="z5343" w:id="3981"/>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981"/>
    <w:bookmarkStart w:name="z5344" w:id="3982"/>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3982"/>
    <w:bookmarkStart w:name="z5345" w:id="3983"/>
    <w:p>
      <w:pPr>
        <w:spacing w:after="0"/>
        <w:ind w:left="0"/>
        <w:jc w:val="both"/>
      </w:pPr>
      <w:r>
        <w:rPr>
          <w:rFonts w:ascii="Times New Roman"/>
          <w:b w:val="false"/>
          <w:i w:val="false"/>
          <w:color w:val="000000"/>
          <w:sz w:val="28"/>
        </w:rPr>
        <w:t>
      подпункт 5) исключить;</w:t>
      </w:r>
    </w:p>
    <w:bookmarkEnd w:id="3983"/>
    <w:bookmarkStart w:name="z5346" w:id="3984"/>
    <w:p>
      <w:pPr>
        <w:spacing w:after="0"/>
        <w:ind w:left="0"/>
        <w:jc w:val="both"/>
      </w:pPr>
      <w:r>
        <w:rPr>
          <w:rFonts w:ascii="Times New Roman"/>
          <w:b w:val="false"/>
          <w:i w:val="false"/>
          <w:color w:val="000000"/>
          <w:sz w:val="28"/>
        </w:rPr>
        <w:t>
      подпункт 8) изложить в следующей редакции:</w:t>
      </w:r>
    </w:p>
    <w:bookmarkEnd w:id="3984"/>
    <w:bookmarkStart w:name="z5347" w:id="3985"/>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3985"/>
    <w:bookmarkStart w:name="z5348" w:id="3986"/>
    <w:p>
      <w:pPr>
        <w:spacing w:after="0"/>
        <w:ind w:left="0"/>
        <w:jc w:val="both"/>
      </w:pPr>
      <w:r>
        <w:rPr>
          <w:rFonts w:ascii="Times New Roman"/>
          <w:b w:val="false"/>
          <w:i w:val="false"/>
          <w:color w:val="000000"/>
          <w:sz w:val="28"/>
        </w:rPr>
        <w:t>
      подпункты 16) и 17) изложить в следующей редакции:</w:t>
      </w:r>
    </w:p>
    <w:bookmarkEnd w:id="3986"/>
    <w:bookmarkStart w:name="z5349" w:id="3987"/>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3987"/>
    <w:bookmarkStart w:name="z5350" w:id="3988"/>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3988"/>
    <w:bookmarkStart w:name="z5351" w:id="3989"/>
    <w:p>
      <w:pPr>
        <w:spacing w:after="0"/>
        <w:ind w:left="0"/>
        <w:jc w:val="both"/>
      </w:pPr>
      <w:r>
        <w:rPr>
          <w:rFonts w:ascii="Times New Roman"/>
          <w:b w:val="false"/>
          <w:i w:val="false"/>
          <w:color w:val="000000"/>
          <w:sz w:val="28"/>
        </w:rPr>
        <w:t>
      дополнить подпунктами 18) и 19) следующего содержания:</w:t>
      </w:r>
    </w:p>
    <w:bookmarkEnd w:id="3989"/>
    <w:bookmarkStart w:name="z5352" w:id="3990"/>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3990"/>
    <w:bookmarkStart w:name="z5353" w:id="3991"/>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3991"/>
    <w:bookmarkStart w:name="z5354" w:id="3992"/>
    <w:p>
      <w:pPr>
        <w:spacing w:after="0"/>
        <w:ind w:left="0"/>
        <w:jc w:val="both"/>
      </w:pPr>
      <w:r>
        <w:rPr>
          <w:rFonts w:ascii="Times New Roman"/>
          <w:b w:val="false"/>
          <w:i w:val="false"/>
          <w:color w:val="000000"/>
          <w:sz w:val="28"/>
        </w:rPr>
        <w:t>
      в Положении об Управлении государственных доходов по Медеускому району Департамента государственных доходов по городу Алматы Комитета государственных доходов Министерства финансов Республики Казахстан, утвержденном указанным приказом:</w:t>
      </w:r>
    </w:p>
    <w:bookmarkEnd w:id="3992"/>
    <w:bookmarkStart w:name="z5355" w:id="3993"/>
    <w:p>
      <w:pPr>
        <w:spacing w:after="0"/>
        <w:ind w:left="0"/>
        <w:jc w:val="both"/>
      </w:pPr>
      <w:r>
        <w:rPr>
          <w:rFonts w:ascii="Times New Roman"/>
          <w:b w:val="false"/>
          <w:i w:val="false"/>
          <w:color w:val="000000"/>
          <w:sz w:val="28"/>
        </w:rPr>
        <w:t>
      пункт 1 изложить в следующей редакции:</w:t>
      </w:r>
    </w:p>
    <w:bookmarkEnd w:id="3993"/>
    <w:bookmarkStart w:name="z5356" w:id="3994"/>
    <w:p>
      <w:pPr>
        <w:spacing w:after="0"/>
        <w:ind w:left="0"/>
        <w:jc w:val="both"/>
      </w:pPr>
      <w:r>
        <w:rPr>
          <w:rFonts w:ascii="Times New Roman"/>
          <w:b w:val="false"/>
          <w:i w:val="false"/>
          <w:color w:val="000000"/>
          <w:sz w:val="28"/>
        </w:rPr>
        <w:t>
      "1. Управление государственных доходов по Медеускому району Департамента государственных доходов по городу Алматы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3994"/>
    <w:bookmarkStart w:name="z5357" w:id="3995"/>
    <w:p>
      <w:pPr>
        <w:spacing w:after="0"/>
        <w:ind w:left="0"/>
        <w:jc w:val="both"/>
      </w:pPr>
      <w:r>
        <w:rPr>
          <w:rFonts w:ascii="Times New Roman"/>
          <w:b w:val="false"/>
          <w:i w:val="false"/>
          <w:color w:val="000000"/>
          <w:sz w:val="28"/>
        </w:rPr>
        <w:t>
      подпункт 4) пункта 13 изложить в следующей редакции:</w:t>
      </w:r>
    </w:p>
    <w:bookmarkEnd w:id="3995"/>
    <w:bookmarkStart w:name="z5358" w:id="3996"/>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3996"/>
    <w:bookmarkStart w:name="z5359" w:id="3997"/>
    <w:p>
      <w:pPr>
        <w:spacing w:after="0"/>
        <w:ind w:left="0"/>
        <w:jc w:val="both"/>
      </w:pPr>
      <w:r>
        <w:rPr>
          <w:rFonts w:ascii="Times New Roman"/>
          <w:b w:val="false"/>
          <w:i w:val="false"/>
          <w:color w:val="000000"/>
          <w:sz w:val="28"/>
        </w:rPr>
        <w:t>
      в пункте 14:</w:t>
      </w:r>
    </w:p>
    <w:bookmarkEnd w:id="3997"/>
    <w:bookmarkStart w:name="z5360" w:id="3998"/>
    <w:p>
      <w:pPr>
        <w:spacing w:after="0"/>
        <w:ind w:left="0"/>
        <w:jc w:val="both"/>
      </w:pPr>
      <w:r>
        <w:rPr>
          <w:rFonts w:ascii="Times New Roman"/>
          <w:b w:val="false"/>
          <w:i w:val="false"/>
          <w:color w:val="000000"/>
          <w:sz w:val="28"/>
        </w:rPr>
        <w:t>
      подпункты 1) и 2) изложить в следующей редакции:</w:t>
      </w:r>
    </w:p>
    <w:bookmarkEnd w:id="3998"/>
    <w:bookmarkStart w:name="z5361" w:id="3999"/>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3999"/>
    <w:bookmarkStart w:name="z5362" w:id="4000"/>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4000"/>
    <w:bookmarkStart w:name="z5363" w:id="4001"/>
    <w:p>
      <w:pPr>
        <w:spacing w:after="0"/>
        <w:ind w:left="0"/>
        <w:jc w:val="both"/>
      </w:pPr>
      <w:r>
        <w:rPr>
          <w:rFonts w:ascii="Times New Roman"/>
          <w:b w:val="false"/>
          <w:i w:val="false"/>
          <w:color w:val="000000"/>
          <w:sz w:val="28"/>
        </w:rPr>
        <w:t>
      подпункт 5) исключить;</w:t>
      </w:r>
    </w:p>
    <w:bookmarkEnd w:id="4001"/>
    <w:bookmarkStart w:name="z5364" w:id="4002"/>
    <w:p>
      <w:pPr>
        <w:spacing w:after="0"/>
        <w:ind w:left="0"/>
        <w:jc w:val="both"/>
      </w:pPr>
      <w:r>
        <w:rPr>
          <w:rFonts w:ascii="Times New Roman"/>
          <w:b w:val="false"/>
          <w:i w:val="false"/>
          <w:color w:val="000000"/>
          <w:sz w:val="28"/>
        </w:rPr>
        <w:t>
      подпункт 8) изложить в следующей редакции:</w:t>
      </w:r>
    </w:p>
    <w:bookmarkEnd w:id="4002"/>
    <w:bookmarkStart w:name="z5365" w:id="4003"/>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4003"/>
    <w:bookmarkStart w:name="z5366" w:id="4004"/>
    <w:p>
      <w:pPr>
        <w:spacing w:after="0"/>
        <w:ind w:left="0"/>
        <w:jc w:val="both"/>
      </w:pPr>
      <w:r>
        <w:rPr>
          <w:rFonts w:ascii="Times New Roman"/>
          <w:b w:val="false"/>
          <w:i w:val="false"/>
          <w:color w:val="000000"/>
          <w:sz w:val="28"/>
        </w:rPr>
        <w:t>
      подпункты 16) и 17) изложить в следующей редакции:</w:t>
      </w:r>
    </w:p>
    <w:bookmarkEnd w:id="4004"/>
    <w:bookmarkStart w:name="z5367" w:id="4005"/>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4005"/>
    <w:bookmarkStart w:name="z5368" w:id="4006"/>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4006"/>
    <w:bookmarkStart w:name="z5369" w:id="4007"/>
    <w:p>
      <w:pPr>
        <w:spacing w:after="0"/>
        <w:ind w:left="0"/>
        <w:jc w:val="both"/>
      </w:pPr>
      <w:r>
        <w:rPr>
          <w:rFonts w:ascii="Times New Roman"/>
          <w:b w:val="false"/>
          <w:i w:val="false"/>
          <w:color w:val="000000"/>
          <w:sz w:val="28"/>
        </w:rPr>
        <w:t>
      дополнить подпунктами 18) и 19) следующего содержания:</w:t>
      </w:r>
    </w:p>
    <w:bookmarkEnd w:id="4007"/>
    <w:bookmarkStart w:name="z5370" w:id="4008"/>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4008"/>
    <w:bookmarkStart w:name="z5371" w:id="4009"/>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4009"/>
    <w:bookmarkStart w:name="z5372" w:id="4010"/>
    <w:p>
      <w:pPr>
        <w:spacing w:after="0"/>
        <w:ind w:left="0"/>
        <w:jc w:val="both"/>
      </w:pPr>
      <w:r>
        <w:rPr>
          <w:rFonts w:ascii="Times New Roman"/>
          <w:b w:val="false"/>
          <w:i w:val="false"/>
          <w:color w:val="000000"/>
          <w:sz w:val="28"/>
        </w:rPr>
        <w:t>
      в Положении об Управлении государственных доходов по Наурызбайскому району Департамента государственных доходов по городу Алматы Комитета государственных доходов Министерства финансов Республики Казахстан, утвержденном указанным приказом:</w:t>
      </w:r>
    </w:p>
    <w:bookmarkEnd w:id="4010"/>
    <w:bookmarkStart w:name="z5373" w:id="4011"/>
    <w:p>
      <w:pPr>
        <w:spacing w:after="0"/>
        <w:ind w:left="0"/>
        <w:jc w:val="both"/>
      </w:pPr>
      <w:r>
        <w:rPr>
          <w:rFonts w:ascii="Times New Roman"/>
          <w:b w:val="false"/>
          <w:i w:val="false"/>
          <w:color w:val="000000"/>
          <w:sz w:val="28"/>
        </w:rPr>
        <w:t>
      пункт 1 изложить в следующей редакции:</w:t>
      </w:r>
    </w:p>
    <w:bookmarkEnd w:id="4011"/>
    <w:bookmarkStart w:name="z5374" w:id="4012"/>
    <w:p>
      <w:pPr>
        <w:spacing w:after="0"/>
        <w:ind w:left="0"/>
        <w:jc w:val="both"/>
      </w:pPr>
      <w:r>
        <w:rPr>
          <w:rFonts w:ascii="Times New Roman"/>
          <w:b w:val="false"/>
          <w:i w:val="false"/>
          <w:color w:val="000000"/>
          <w:sz w:val="28"/>
        </w:rPr>
        <w:t>
      "1. Управление государственных доходов по Наурызбайскому району Департамента государственных доходов по городу Алматы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4012"/>
    <w:bookmarkStart w:name="z5375" w:id="4013"/>
    <w:p>
      <w:pPr>
        <w:spacing w:after="0"/>
        <w:ind w:left="0"/>
        <w:jc w:val="both"/>
      </w:pPr>
      <w:r>
        <w:rPr>
          <w:rFonts w:ascii="Times New Roman"/>
          <w:b w:val="false"/>
          <w:i w:val="false"/>
          <w:color w:val="000000"/>
          <w:sz w:val="28"/>
        </w:rPr>
        <w:t>
      подпункт 4) пункта 13 изложить в следующей редакции:</w:t>
      </w:r>
    </w:p>
    <w:bookmarkEnd w:id="4013"/>
    <w:bookmarkStart w:name="z5376" w:id="4014"/>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4014"/>
    <w:bookmarkStart w:name="z5377" w:id="4015"/>
    <w:p>
      <w:pPr>
        <w:spacing w:after="0"/>
        <w:ind w:left="0"/>
        <w:jc w:val="both"/>
      </w:pPr>
      <w:r>
        <w:rPr>
          <w:rFonts w:ascii="Times New Roman"/>
          <w:b w:val="false"/>
          <w:i w:val="false"/>
          <w:color w:val="000000"/>
          <w:sz w:val="28"/>
        </w:rPr>
        <w:t>
      в пункте 14:</w:t>
      </w:r>
    </w:p>
    <w:bookmarkEnd w:id="4015"/>
    <w:bookmarkStart w:name="z5378" w:id="4016"/>
    <w:p>
      <w:pPr>
        <w:spacing w:after="0"/>
        <w:ind w:left="0"/>
        <w:jc w:val="both"/>
      </w:pPr>
      <w:r>
        <w:rPr>
          <w:rFonts w:ascii="Times New Roman"/>
          <w:b w:val="false"/>
          <w:i w:val="false"/>
          <w:color w:val="000000"/>
          <w:sz w:val="28"/>
        </w:rPr>
        <w:t>
      подпункты 1) и 2) изложить в следующей редакции:</w:t>
      </w:r>
    </w:p>
    <w:bookmarkEnd w:id="4016"/>
    <w:bookmarkStart w:name="z5379" w:id="4017"/>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4017"/>
    <w:bookmarkStart w:name="z5380" w:id="4018"/>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4018"/>
    <w:bookmarkStart w:name="z5381" w:id="4019"/>
    <w:p>
      <w:pPr>
        <w:spacing w:after="0"/>
        <w:ind w:left="0"/>
        <w:jc w:val="both"/>
      </w:pPr>
      <w:r>
        <w:rPr>
          <w:rFonts w:ascii="Times New Roman"/>
          <w:b w:val="false"/>
          <w:i w:val="false"/>
          <w:color w:val="000000"/>
          <w:sz w:val="28"/>
        </w:rPr>
        <w:t>
      подпункт 5) исключить;</w:t>
      </w:r>
    </w:p>
    <w:bookmarkEnd w:id="4019"/>
    <w:bookmarkStart w:name="z5382" w:id="4020"/>
    <w:p>
      <w:pPr>
        <w:spacing w:after="0"/>
        <w:ind w:left="0"/>
        <w:jc w:val="both"/>
      </w:pPr>
      <w:r>
        <w:rPr>
          <w:rFonts w:ascii="Times New Roman"/>
          <w:b w:val="false"/>
          <w:i w:val="false"/>
          <w:color w:val="000000"/>
          <w:sz w:val="28"/>
        </w:rPr>
        <w:t>
      подпункт 8) изложить в следующей редакции:</w:t>
      </w:r>
    </w:p>
    <w:bookmarkEnd w:id="4020"/>
    <w:bookmarkStart w:name="z5383" w:id="4021"/>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4021"/>
    <w:bookmarkStart w:name="z5384" w:id="4022"/>
    <w:p>
      <w:pPr>
        <w:spacing w:after="0"/>
        <w:ind w:left="0"/>
        <w:jc w:val="both"/>
      </w:pPr>
      <w:r>
        <w:rPr>
          <w:rFonts w:ascii="Times New Roman"/>
          <w:b w:val="false"/>
          <w:i w:val="false"/>
          <w:color w:val="000000"/>
          <w:sz w:val="28"/>
        </w:rPr>
        <w:t>
      подпункты 16) и 17) изложить в следующей редакции:</w:t>
      </w:r>
    </w:p>
    <w:bookmarkEnd w:id="4022"/>
    <w:bookmarkStart w:name="z5385" w:id="4023"/>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4023"/>
    <w:bookmarkStart w:name="z5386" w:id="4024"/>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4024"/>
    <w:bookmarkStart w:name="z5387" w:id="4025"/>
    <w:p>
      <w:pPr>
        <w:spacing w:after="0"/>
        <w:ind w:left="0"/>
        <w:jc w:val="both"/>
      </w:pPr>
      <w:r>
        <w:rPr>
          <w:rFonts w:ascii="Times New Roman"/>
          <w:b w:val="false"/>
          <w:i w:val="false"/>
          <w:color w:val="000000"/>
          <w:sz w:val="28"/>
        </w:rPr>
        <w:t>
      дополнить подпунктами 18) и 19) следующего содержания:</w:t>
      </w:r>
    </w:p>
    <w:bookmarkEnd w:id="4025"/>
    <w:bookmarkStart w:name="z5388" w:id="4026"/>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4026"/>
    <w:bookmarkStart w:name="z5389" w:id="4027"/>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4027"/>
    <w:bookmarkStart w:name="z5390" w:id="4028"/>
    <w:p>
      <w:pPr>
        <w:spacing w:after="0"/>
        <w:ind w:left="0"/>
        <w:jc w:val="both"/>
      </w:pPr>
      <w:r>
        <w:rPr>
          <w:rFonts w:ascii="Times New Roman"/>
          <w:b w:val="false"/>
          <w:i w:val="false"/>
          <w:color w:val="000000"/>
          <w:sz w:val="28"/>
        </w:rPr>
        <w:t>
      в Положении об Управлении государственных доходов по Турксибскому району Департамента государственных доходов по городу Алматы Комитета государственных доходов Министерства финансов Республики Казахстан, утвержденном указанным приказом:</w:t>
      </w:r>
    </w:p>
    <w:bookmarkEnd w:id="4028"/>
    <w:bookmarkStart w:name="z5391" w:id="4029"/>
    <w:p>
      <w:pPr>
        <w:spacing w:after="0"/>
        <w:ind w:left="0"/>
        <w:jc w:val="both"/>
      </w:pPr>
      <w:r>
        <w:rPr>
          <w:rFonts w:ascii="Times New Roman"/>
          <w:b w:val="false"/>
          <w:i w:val="false"/>
          <w:color w:val="000000"/>
          <w:sz w:val="28"/>
        </w:rPr>
        <w:t>
      пункт 1 изложить в следующей редакции:</w:t>
      </w:r>
    </w:p>
    <w:bookmarkEnd w:id="4029"/>
    <w:bookmarkStart w:name="z5392" w:id="4030"/>
    <w:p>
      <w:pPr>
        <w:spacing w:after="0"/>
        <w:ind w:left="0"/>
        <w:jc w:val="both"/>
      </w:pPr>
      <w:r>
        <w:rPr>
          <w:rFonts w:ascii="Times New Roman"/>
          <w:b w:val="false"/>
          <w:i w:val="false"/>
          <w:color w:val="000000"/>
          <w:sz w:val="28"/>
        </w:rPr>
        <w:t>
      "1. Управление государственных доходов по Турксибскому району Департамента государственных доходов по городу Алматы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4030"/>
    <w:bookmarkStart w:name="z5393" w:id="4031"/>
    <w:p>
      <w:pPr>
        <w:spacing w:after="0"/>
        <w:ind w:left="0"/>
        <w:jc w:val="both"/>
      </w:pPr>
      <w:r>
        <w:rPr>
          <w:rFonts w:ascii="Times New Roman"/>
          <w:b w:val="false"/>
          <w:i w:val="false"/>
          <w:color w:val="000000"/>
          <w:sz w:val="28"/>
        </w:rPr>
        <w:t>
      подпункт 4) пункта 13 изложить в следующей редакции:</w:t>
      </w:r>
    </w:p>
    <w:bookmarkEnd w:id="4031"/>
    <w:bookmarkStart w:name="z5394" w:id="4032"/>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4032"/>
    <w:bookmarkStart w:name="z5395" w:id="4033"/>
    <w:p>
      <w:pPr>
        <w:spacing w:after="0"/>
        <w:ind w:left="0"/>
        <w:jc w:val="both"/>
      </w:pPr>
      <w:r>
        <w:rPr>
          <w:rFonts w:ascii="Times New Roman"/>
          <w:b w:val="false"/>
          <w:i w:val="false"/>
          <w:color w:val="000000"/>
          <w:sz w:val="28"/>
        </w:rPr>
        <w:t>
      в пункте 14:</w:t>
      </w:r>
    </w:p>
    <w:bookmarkEnd w:id="4033"/>
    <w:bookmarkStart w:name="z5396" w:id="4034"/>
    <w:p>
      <w:pPr>
        <w:spacing w:after="0"/>
        <w:ind w:left="0"/>
        <w:jc w:val="both"/>
      </w:pPr>
      <w:r>
        <w:rPr>
          <w:rFonts w:ascii="Times New Roman"/>
          <w:b w:val="false"/>
          <w:i w:val="false"/>
          <w:color w:val="000000"/>
          <w:sz w:val="28"/>
        </w:rPr>
        <w:t>
      подпункты 1) и 2) изложить в следующей редакции:</w:t>
      </w:r>
    </w:p>
    <w:bookmarkEnd w:id="4034"/>
    <w:bookmarkStart w:name="z5397" w:id="4035"/>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4035"/>
    <w:bookmarkStart w:name="z5398" w:id="4036"/>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4036"/>
    <w:bookmarkStart w:name="z5399" w:id="4037"/>
    <w:p>
      <w:pPr>
        <w:spacing w:after="0"/>
        <w:ind w:left="0"/>
        <w:jc w:val="both"/>
      </w:pPr>
      <w:r>
        <w:rPr>
          <w:rFonts w:ascii="Times New Roman"/>
          <w:b w:val="false"/>
          <w:i w:val="false"/>
          <w:color w:val="000000"/>
          <w:sz w:val="28"/>
        </w:rPr>
        <w:t>
      подпункт 5) исключить;</w:t>
      </w:r>
    </w:p>
    <w:bookmarkEnd w:id="4037"/>
    <w:bookmarkStart w:name="z5400" w:id="4038"/>
    <w:p>
      <w:pPr>
        <w:spacing w:after="0"/>
        <w:ind w:left="0"/>
        <w:jc w:val="both"/>
      </w:pPr>
      <w:r>
        <w:rPr>
          <w:rFonts w:ascii="Times New Roman"/>
          <w:b w:val="false"/>
          <w:i w:val="false"/>
          <w:color w:val="000000"/>
          <w:sz w:val="28"/>
        </w:rPr>
        <w:t>
      подпункт 8) изложить в следующей редакции:</w:t>
      </w:r>
    </w:p>
    <w:bookmarkEnd w:id="4038"/>
    <w:bookmarkStart w:name="z5401" w:id="4039"/>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4039"/>
    <w:bookmarkStart w:name="z5402" w:id="4040"/>
    <w:p>
      <w:pPr>
        <w:spacing w:after="0"/>
        <w:ind w:left="0"/>
        <w:jc w:val="both"/>
      </w:pPr>
      <w:r>
        <w:rPr>
          <w:rFonts w:ascii="Times New Roman"/>
          <w:b w:val="false"/>
          <w:i w:val="false"/>
          <w:color w:val="000000"/>
          <w:sz w:val="28"/>
        </w:rPr>
        <w:t>
      подпункты 16) и 17) изложить в следующей редакции:</w:t>
      </w:r>
    </w:p>
    <w:bookmarkEnd w:id="4040"/>
    <w:bookmarkStart w:name="z5403" w:id="4041"/>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4041"/>
    <w:bookmarkStart w:name="z5404" w:id="4042"/>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4042"/>
    <w:bookmarkStart w:name="z5405" w:id="4043"/>
    <w:p>
      <w:pPr>
        <w:spacing w:after="0"/>
        <w:ind w:left="0"/>
        <w:jc w:val="both"/>
      </w:pPr>
      <w:r>
        <w:rPr>
          <w:rFonts w:ascii="Times New Roman"/>
          <w:b w:val="false"/>
          <w:i w:val="false"/>
          <w:color w:val="000000"/>
          <w:sz w:val="28"/>
        </w:rPr>
        <w:t>
      дополнить подпунктами 18) и 19) следующего содержания:</w:t>
      </w:r>
    </w:p>
    <w:bookmarkEnd w:id="4043"/>
    <w:bookmarkStart w:name="z5406" w:id="4044"/>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4044"/>
    <w:bookmarkStart w:name="z5407" w:id="4045"/>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4045"/>
    <w:bookmarkStart w:name="z5408" w:id="4046"/>
    <w:p>
      <w:pPr>
        <w:spacing w:after="0"/>
        <w:ind w:left="0"/>
        <w:jc w:val="both"/>
      </w:pPr>
      <w:r>
        <w:rPr>
          <w:rFonts w:ascii="Times New Roman"/>
          <w:b w:val="false"/>
          <w:i w:val="false"/>
          <w:color w:val="000000"/>
          <w:sz w:val="28"/>
        </w:rPr>
        <w:t>
      в Положении об Управлении государственных доходов "Парк информационных технологий" Департамента государственных доходов по городу Алматы Комитета государственных доходов Министерства финансов Республики Казахстан, утвержденном указанным приказом:</w:t>
      </w:r>
    </w:p>
    <w:bookmarkEnd w:id="4046"/>
    <w:bookmarkStart w:name="z5409" w:id="4047"/>
    <w:p>
      <w:pPr>
        <w:spacing w:after="0"/>
        <w:ind w:left="0"/>
        <w:jc w:val="both"/>
      </w:pPr>
      <w:r>
        <w:rPr>
          <w:rFonts w:ascii="Times New Roman"/>
          <w:b w:val="false"/>
          <w:i w:val="false"/>
          <w:color w:val="000000"/>
          <w:sz w:val="28"/>
        </w:rPr>
        <w:t>
      пункт 1 изложить в следующей редакции:</w:t>
      </w:r>
    </w:p>
    <w:bookmarkEnd w:id="4047"/>
    <w:bookmarkStart w:name="z5410" w:id="4048"/>
    <w:p>
      <w:pPr>
        <w:spacing w:after="0"/>
        <w:ind w:left="0"/>
        <w:jc w:val="both"/>
      </w:pPr>
      <w:r>
        <w:rPr>
          <w:rFonts w:ascii="Times New Roman"/>
          <w:b w:val="false"/>
          <w:i w:val="false"/>
          <w:color w:val="000000"/>
          <w:sz w:val="28"/>
        </w:rPr>
        <w:t>
      "1. Управление государственных доходов "Парк информационных технологий" Департамента государственных доходов по городу Алматы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4048"/>
    <w:bookmarkStart w:name="z5411" w:id="4049"/>
    <w:p>
      <w:pPr>
        <w:spacing w:after="0"/>
        <w:ind w:left="0"/>
        <w:jc w:val="both"/>
      </w:pPr>
      <w:r>
        <w:rPr>
          <w:rFonts w:ascii="Times New Roman"/>
          <w:b w:val="false"/>
          <w:i w:val="false"/>
          <w:color w:val="000000"/>
          <w:sz w:val="28"/>
        </w:rPr>
        <w:t>
      подпункт 4) пункта 13 изложить в следующей редакции:</w:t>
      </w:r>
    </w:p>
    <w:bookmarkEnd w:id="4049"/>
    <w:bookmarkStart w:name="z5412" w:id="4050"/>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4050"/>
    <w:bookmarkStart w:name="z5413" w:id="4051"/>
    <w:p>
      <w:pPr>
        <w:spacing w:after="0"/>
        <w:ind w:left="0"/>
        <w:jc w:val="both"/>
      </w:pPr>
      <w:r>
        <w:rPr>
          <w:rFonts w:ascii="Times New Roman"/>
          <w:b w:val="false"/>
          <w:i w:val="false"/>
          <w:color w:val="000000"/>
          <w:sz w:val="28"/>
        </w:rPr>
        <w:t>
      в пункте 14:</w:t>
      </w:r>
    </w:p>
    <w:bookmarkEnd w:id="4051"/>
    <w:bookmarkStart w:name="z5414" w:id="4052"/>
    <w:p>
      <w:pPr>
        <w:spacing w:after="0"/>
        <w:ind w:left="0"/>
        <w:jc w:val="both"/>
      </w:pPr>
      <w:r>
        <w:rPr>
          <w:rFonts w:ascii="Times New Roman"/>
          <w:b w:val="false"/>
          <w:i w:val="false"/>
          <w:color w:val="000000"/>
          <w:sz w:val="28"/>
        </w:rPr>
        <w:t>
      подпункты 1) и 2) изложить в следующей редакции:</w:t>
      </w:r>
    </w:p>
    <w:bookmarkEnd w:id="4052"/>
    <w:bookmarkStart w:name="z5415" w:id="4053"/>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4053"/>
    <w:bookmarkStart w:name="z5416" w:id="4054"/>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4054"/>
    <w:bookmarkStart w:name="z5417" w:id="4055"/>
    <w:p>
      <w:pPr>
        <w:spacing w:after="0"/>
        <w:ind w:left="0"/>
        <w:jc w:val="both"/>
      </w:pPr>
      <w:r>
        <w:rPr>
          <w:rFonts w:ascii="Times New Roman"/>
          <w:b w:val="false"/>
          <w:i w:val="false"/>
          <w:color w:val="000000"/>
          <w:sz w:val="28"/>
        </w:rPr>
        <w:t>
      подпункт 5) исключить;</w:t>
      </w:r>
    </w:p>
    <w:bookmarkEnd w:id="4055"/>
    <w:bookmarkStart w:name="z5418" w:id="4056"/>
    <w:p>
      <w:pPr>
        <w:spacing w:after="0"/>
        <w:ind w:left="0"/>
        <w:jc w:val="both"/>
      </w:pPr>
      <w:r>
        <w:rPr>
          <w:rFonts w:ascii="Times New Roman"/>
          <w:b w:val="false"/>
          <w:i w:val="false"/>
          <w:color w:val="000000"/>
          <w:sz w:val="28"/>
        </w:rPr>
        <w:t>
      подпункт 8) изложить в следующей редакции:</w:t>
      </w:r>
    </w:p>
    <w:bookmarkEnd w:id="4056"/>
    <w:bookmarkStart w:name="z5419" w:id="4057"/>
    <w:p>
      <w:pPr>
        <w:spacing w:after="0"/>
        <w:ind w:left="0"/>
        <w:jc w:val="both"/>
      </w:pPr>
      <w:r>
        <w:rPr>
          <w:rFonts w:ascii="Times New Roman"/>
          <w:b w:val="false"/>
          <w:i w:val="false"/>
          <w:color w:val="000000"/>
          <w:sz w:val="28"/>
        </w:rPr>
        <w:t>
      "8)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4057"/>
    <w:bookmarkStart w:name="z5420" w:id="4058"/>
    <w:p>
      <w:pPr>
        <w:spacing w:after="0"/>
        <w:ind w:left="0"/>
        <w:jc w:val="both"/>
      </w:pPr>
      <w:r>
        <w:rPr>
          <w:rFonts w:ascii="Times New Roman"/>
          <w:b w:val="false"/>
          <w:i w:val="false"/>
          <w:color w:val="000000"/>
          <w:sz w:val="28"/>
        </w:rPr>
        <w:t>
      подпункты 16) и 17) изложить в следующей редакции:</w:t>
      </w:r>
    </w:p>
    <w:bookmarkEnd w:id="4058"/>
    <w:bookmarkStart w:name="z5421" w:id="4059"/>
    <w:p>
      <w:pPr>
        <w:spacing w:after="0"/>
        <w:ind w:left="0"/>
        <w:jc w:val="both"/>
      </w:pPr>
      <w:r>
        <w:rPr>
          <w:rFonts w:ascii="Times New Roman"/>
          <w:b w:val="false"/>
          <w:i w:val="false"/>
          <w:color w:val="000000"/>
          <w:sz w:val="28"/>
        </w:rPr>
        <w:t>
      "16)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4059"/>
    <w:bookmarkStart w:name="z5422" w:id="4060"/>
    <w:p>
      <w:pPr>
        <w:spacing w:after="0"/>
        <w:ind w:left="0"/>
        <w:jc w:val="both"/>
      </w:pPr>
      <w:r>
        <w:rPr>
          <w:rFonts w:ascii="Times New Roman"/>
          <w:b w:val="false"/>
          <w:i w:val="false"/>
          <w:color w:val="000000"/>
          <w:sz w:val="28"/>
        </w:rPr>
        <w:t>
      17)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4060"/>
    <w:bookmarkStart w:name="z5423" w:id="4061"/>
    <w:p>
      <w:pPr>
        <w:spacing w:after="0"/>
        <w:ind w:left="0"/>
        <w:jc w:val="both"/>
      </w:pPr>
      <w:r>
        <w:rPr>
          <w:rFonts w:ascii="Times New Roman"/>
          <w:b w:val="false"/>
          <w:i w:val="false"/>
          <w:color w:val="000000"/>
          <w:sz w:val="28"/>
        </w:rPr>
        <w:t>
      дополнить подпунктами 18) и 19) следующего содержания:</w:t>
      </w:r>
    </w:p>
    <w:bookmarkEnd w:id="4061"/>
    <w:bookmarkStart w:name="z5424" w:id="4062"/>
    <w:p>
      <w:pPr>
        <w:spacing w:after="0"/>
        <w:ind w:left="0"/>
        <w:jc w:val="both"/>
      </w:pPr>
      <w:r>
        <w:rPr>
          <w:rFonts w:ascii="Times New Roman"/>
          <w:b w:val="false"/>
          <w:i w:val="false"/>
          <w:color w:val="000000"/>
          <w:sz w:val="28"/>
        </w:rPr>
        <w:t>
      "18)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4062"/>
    <w:bookmarkStart w:name="z5425" w:id="4063"/>
    <w:p>
      <w:pPr>
        <w:spacing w:after="0"/>
        <w:ind w:left="0"/>
        <w:jc w:val="both"/>
      </w:pPr>
      <w:r>
        <w:rPr>
          <w:rFonts w:ascii="Times New Roman"/>
          <w:b w:val="false"/>
          <w:i w:val="false"/>
          <w:color w:val="000000"/>
          <w:sz w:val="28"/>
        </w:rPr>
        <w:t>
      19) осуществление иных функций, предусмотренных законодательством Республики Казахстан.";</w:t>
      </w:r>
    </w:p>
    <w:bookmarkEnd w:id="4063"/>
    <w:bookmarkStart w:name="z5426" w:id="4064"/>
    <w:p>
      <w:pPr>
        <w:spacing w:after="0"/>
        <w:ind w:left="0"/>
        <w:jc w:val="both"/>
      </w:pPr>
      <w:r>
        <w:rPr>
          <w:rFonts w:ascii="Times New Roman"/>
          <w:b w:val="false"/>
          <w:i w:val="false"/>
          <w:color w:val="000000"/>
          <w:sz w:val="28"/>
        </w:rPr>
        <w:t>
      дополнить приложениями 237, 238, 239, 240, 241, 242 и 243 в редакции согласно приложениям к настоящему приказу;</w:t>
      </w:r>
    </w:p>
    <w:bookmarkEnd w:id="4064"/>
    <w:bookmarkStart w:name="z5427" w:id="4065"/>
    <w:p>
      <w:pPr>
        <w:spacing w:after="0"/>
        <w:ind w:left="0"/>
        <w:jc w:val="both"/>
      </w:pPr>
      <w:r>
        <w:rPr>
          <w:rFonts w:ascii="Times New Roman"/>
          <w:b w:val="false"/>
          <w:i w:val="false"/>
          <w:color w:val="000000"/>
          <w:sz w:val="28"/>
        </w:rPr>
        <w:t>
      2) исполняющего обязанности Председателя Комитета государственных доходов Министерства финансов Республики Казахстан от 21 октября 2016 года № 595 "Об утверждении положений государственных учреждений Комитета государственных доходов Министерства финансов Республики Казахстан" следующие изменения:</w:t>
      </w:r>
    </w:p>
    <w:bookmarkEnd w:id="4065"/>
    <w:bookmarkStart w:name="z5428" w:id="40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Кинологическом центре Комитета государственных доходов Министерства финансов Республики Казахстан, утвержденном указанным приказом:</w:t>
      </w:r>
    </w:p>
    <w:bookmarkEnd w:id="40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430" w:id="4067"/>
    <w:p>
      <w:pPr>
        <w:spacing w:after="0"/>
        <w:ind w:left="0"/>
        <w:jc w:val="both"/>
      </w:pPr>
      <w:r>
        <w:rPr>
          <w:rFonts w:ascii="Times New Roman"/>
          <w:b w:val="false"/>
          <w:i w:val="false"/>
          <w:color w:val="000000"/>
          <w:sz w:val="28"/>
        </w:rPr>
        <w:t>
      "1. Кинологический центр Комитета государственных доходов Министерства финансов Республики Казахстан (далее – Кинологический центр) является специализированным государственным учреждением Комитета государственных доходов Министерства финансов Республики Казахстан (далее – Комитет), уполномоченным на выполнение функций по реализации программы специального образования по подготовке специалистов – кинологов, разведения и выращивания, специальной дрессировки племенных и служебных собак различных пород для органов государственных доходов, специальных и правоохранительных органов Республики Казахстан.";</w:t>
      </w:r>
    </w:p>
    <w:bookmarkEnd w:id="4067"/>
    <w:bookmarkStart w:name="z5431" w:id="4068"/>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4068"/>
    <w:bookmarkStart w:name="z5432" w:id="4069"/>
    <w:p>
      <w:pPr>
        <w:spacing w:after="0"/>
        <w:ind w:left="0"/>
        <w:jc w:val="both"/>
      </w:pPr>
      <w:r>
        <w:rPr>
          <w:rFonts w:ascii="Times New Roman"/>
          <w:b w:val="false"/>
          <w:i w:val="false"/>
          <w:color w:val="000000"/>
          <w:sz w:val="28"/>
        </w:rPr>
        <w:t>
      "1) оказание помощи территориальным органам государственных доходов, специализированным и правоохранительным органам в раскрытии преступлений и правонарушений, входящих в компетенцию органов государственных доходов;";</w:t>
      </w:r>
    </w:p>
    <w:bookmarkEnd w:id="4069"/>
    <w:bookmarkStart w:name="z5433" w:id="40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Центральной таможенной лабораторий Комитета государственных доходов Министерства финансов Республики Казахстан, утвержденном указанным приказом:</w:t>
      </w:r>
    </w:p>
    <w:bookmarkEnd w:id="40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435" w:id="4071"/>
    <w:p>
      <w:pPr>
        <w:spacing w:after="0"/>
        <w:ind w:left="0"/>
        <w:jc w:val="both"/>
      </w:pPr>
      <w:r>
        <w:rPr>
          <w:rFonts w:ascii="Times New Roman"/>
          <w:b w:val="false"/>
          <w:i w:val="false"/>
          <w:color w:val="000000"/>
          <w:sz w:val="28"/>
        </w:rPr>
        <w:t>
      "1. Центральная таможенная лаборатория Комитета государственных доходов Министерства финансов Республики Казахстан (далее – Центральная таможенная лаборатория) является специализированным государственным учреждением Комитета государственных доходов Министерства финансов Республики Казахстан (далее – Комитет), уполномоченным на выполнение функций по проведению таможенной экспертизы и иных функций в соответствии с законодательством Евразийского экономического союза и Республики Казахстан.";</w:t>
      </w:r>
    </w:p>
    <w:bookmarkEnd w:id="4071"/>
    <w:bookmarkStart w:name="z5436" w:id="40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об Учебно–методическом центре Комитета государственных доходов Министерства финансов Республики Казахстан, утвержденном указанным приказом:</w:t>
      </w:r>
    </w:p>
    <w:bookmarkEnd w:id="40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438" w:id="4073"/>
    <w:p>
      <w:pPr>
        <w:spacing w:after="0"/>
        <w:ind w:left="0"/>
        <w:jc w:val="both"/>
      </w:pPr>
      <w:r>
        <w:rPr>
          <w:rFonts w:ascii="Times New Roman"/>
          <w:b w:val="false"/>
          <w:i w:val="false"/>
          <w:color w:val="000000"/>
          <w:sz w:val="28"/>
        </w:rPr>
        <w:t>
      "1. Учебно-методический центр Комитета государственных доходов Министерства финансов Республики Казахстан" (далее – Учебно-методический центр) является специализированным государственным учреждением Комитета государственных доходов Министерства финансов Республики Казахстан (далее – Комитет), в форме государственного учреждения, создаваемого и упраздняемого Правительством Республики Казахстан, уполномоченным на выполнение функции по подготовке, переподготовке и повышению квалификации работников и сотрудников органов государственных доходов.".</w:t>
      </w:r>
    </w:p>
    <w:bookmarkEnd w:id="4073"/>
    <w:bookmarkStart w:name="z5439" w:id="4074"/>
    <w:p>
      <w:pPr>
        <w:spacing w:after="0"/>
        <w:ind w:left="0"/>
        <w:jc w:val="both"/>
      </w:pPr>
      <w:r>
        <w:rPr>
          <w:rFonts w:ascii="Times New Roman"/>
          <w:b w:val="false"/>
          <w:i w:val="false"/>
          <w:color w:val="000000"/>
          <w:sz w:val="28"/>
        </w:rPr>
        <w:t>
      2. Юридическому управлению Комитета государственных доходов Министерства финансов Республики Казахстан (Абдрахманов О.А.) в установленном законодательстве порядке обеспечить:</w:t>
      </w:r>
    </w:p>
    <w:bookmarkEnd w:id="4074"/>
    <w:bookmarkStart w:name="z5440" w:id="4075"/>
    <w:p>
      <w:pPr>
        <w:spacing w:after="0"/>
        <w:ind w:left="0"/>
        <w:jc w:val="both"/>
      </w:pPr>
      <w:r>
        <w:rPr>
          <w:rFonts w:ascii="Times New Roman"/>
          <w:b w:val="false"/>
          <w:i w:val="false"/>
          <w:color w:val="000000"/>
          <w:sz w:val="28"/>
        </w:rPr>
        <w:t>
      1) направление копии приказа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075"/>
    <w:bookmarkStart w:name="z5441" w:id="4076"/>
    <w:p>
      <w:pPr>
        <w:spacing w:after="0"/>
        <w:ind w:left="0"/>
        <w:jc w:val="both"/>
      </w:pPr>
      <w:r>
        <w:rPr>
          <w:rFonts w:ascii="Times New Roman"/>
          <w:b w:val="false"/>
          <w:i w:val="false"/>
          <w:color w:val="000000"/>
          <w:sz w:val="28"/>
        </w:rPr>
        <w:t>
      2) размещение настоящего приказа на интернет-ресурсе Комитета государственных доходов Министерства финансов Республики Казахстан (далее – Комитет).</w:t>
      </w:r>
    </w:p>
    <w:bookmarkEnd w:id="4076"/>
    <w:bookmarkStart w:name="z5442" w:id="4077"/>
    <w:p>
      <w:pPr>
        <w:spacing w:after="0"/>
        <w:ind w:left="0"/>
        <w:jc w:val="both"/>
      </w:pPr>
      <w:r>
        <w:rPr>
          <w:rFonts w:ascii="Times New Roman"/>
          <w:b w:val="false"/>
          <w:i w:val="false"/>
          <w:color w:val="000000"/>
          <w:sz w:val="28"/>
        </w:rPr>
        <w:t>
      3. Руководителям территориальных органов государственных доходов и специальных государственных учреждений в установленном законодательством порядке принять меры, необходимые для реализации настоящего приказа.</w:t>
      </w:r>
    </w:p>
    <w:bookmarkEnd w:id="4077"/>
    <w:bookmarkStart w:name="z5443" w:id="4078"/>
    <w:p>
      <w:pPr>
        <w:spacing w:after="0"/>
        <w:ind w:left="0"/>
        <w:jc w:val="both"/>
      </w:pPr>
      <w:r>
        <w:rPr>
          <w:rFonts w:ascii="Times New Roman"/>
          <w:b w:val="false"/>
          <w:i w:val="false"/>
          <w:color w:val="000000"/>
          <w:sz w:val="28"/>
        </w:rPr>
        <w:t>
      4. Организационно-финансовому управлению Департамента развития и модернизации Комитета (Сеитов Г.К.) настоящий приказ довести до сведения территориальных органов государственных доходов и специальных государственных учреждений.</w:t>
      </w:r>
    </w:p>
    <w:bookmarkEnd w:id="4078"/>
    <w:bookmarkStart w:name="z5444" w:id="4079"/>
    <w:p>
      <w:pPr>
        <w:spacing w:after="0"/>
        <w:ind w:left="0"/>
        <w:jc w:val="both"/>
      </w:pPr>
      <w:r>
        <w:rPr>
          <w:rFonts w:ascii="Times New Roman"/>
          <w:b w:val="false"/>
          <w:i w:val="false"/>
          <w:color w:val="000000"/>
          <w:sz w:val="28"/>
        </w:rPr>
        <w:t>
      5. Настоящий приказ вводится в действие со дня его подписания.</w:t>
      </w:r>
    </w:p>
    <w:bookmarkEnd w:id="407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Председателя Комитета</w:t>
            </w:r>
            <w:r>
              <w:br/>
            </w:r>
            <w:r>
              <w:rPr>
                <w:rFonts w:ascii="Times New Roman"/>
                <w:b w:val="false"/>
                <w:i/>
                <w:color w:val="000000"/>
                <w:sz w:val="20"/>
              </w:rPr>
              <w:t>государственных доходов</w:t>
            </w:r>
            <w:r>
              <w:br/>
            </w:r>
            <w:r>
              <w:rPr>
                <w:rFonts w:ascii="Times New Roman"/>
                <w:b w:val="false"/>
                <w:i/>
                <w:color w:val="000000"/>
                <w:sz w:val="20"/>
              </w:rPr>
              <w:t>Министерства финансов</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Жангарашев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2018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5448" w:id="4080"/>
    <w:p>
      <w:pPr>
        <w:spacing w:after="0"/>
        <w:ind w:left="0"/>
        <w:jc w:val="left"/>
      </w:pPr>
      <w:r>
        <w:rPr>
          <w:rFonts w:ascii="Times New Roman"/>
          <w:b/>
          <w:i w:val="false"/>
          <w:color w:val="000000"/>
        </w:rPr>
        <w:t xml:space="preserve"> Положение об Управлении государственных доходов по району Биржан сал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4080"/>
    <w:bookmarkStart w:name="z5449" w:id="4081"/>
    <w:p>
      <w:pPr>
        <w:spacing w:after="0"/>
        <w:ind w:left="0"/>
        <w:jc w:val="left"/>
      </w:pPr>
      <w:r>
        <w:rPr>
          <w:rFonts w:ascii="Times New Roman"/>
          <w:b/>
          <w:i w:val="false"/>
          <w:color w:val="000000"/>
        </w:rPr>
        <w:t xml:space="preserve"> 1. Общие положения</w:t>
      </w:r>
    </w:p>
    <w:bookmarkEnd w:id="4081"/>
    <w:bookmarkStart w:name="z5450" w:id="4082"/>
    <w:p>
      <w:pPr>
        <w:spacing w:after="0"/>
        <w:ind w:left="0"/>
        <w:jc w:val="both"/>
      </w:pPr>
      <w:r>
        <w:rPr>
          <w:rFonts w:ascii="Times New Roman"/>
          <w:b w:val="false"/>
          <w:i w:val="false"/>
          <w:color w:val="000000"/>
          <w:sz w:val="28"/>
        </w:rPr>
        <w:t>
      1. Управление государственных доходов по району Биржан сал Департамента государственных доходов по Акмолинской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4082"/>
    <w:bookmarkStart w:name="z5451" w:id="4083"/>
    <w:p>
      <w:pPr>
        <w:spacing w:after="0"/>
        <w:ind w:left="0"/>
        <w:jc w:val="both"/>
      </w:pPr>
      <w:r>
        <w:rPr>
          <w:rFonts w:ascii="Times New Roman"/>
          <w:b w:val="false"/>
          <w:i w:val="false"/>
          <w:color w:val="000000"/>
          <w:sz w:val="28"/>
        </w:rPr>
        <w:t>
      2. Управление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4083"/>
    <w:bookmarkStart w:name="z5452" w:id="4084"/>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4084"/>
    <w:bookmarkStart w:name="z5453" w:id="4085"/>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4085"/>
    <w:bookmarkStart w:name="z5454" w:id="4086"/>
    <w:p>
      <w:pPr>
        <w:spacing w:after="0"/>
        <w:ind w:left="0"/>
        <w:jc w:val="both"/>
      </w:pPr>
      <w:r>
        <w:rPr>
          <w:rFonts w:ascii="Times New Roman"/>
          <w:b w:val="false"/>
          <w:i w:val="false"/>
          <w:color w:val="000000"/>
          <w:sz w:val="28"/>
        </w:rPr>
        <w:t>
      5. Управление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4086"/>
    <w:bookmarkStart w:name="z5455" w:id="4087"/>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Республики Казахстан порядке принимает решения, оформляемые приказами Руководителя Управления.</w:t>
      </w:r>
    </w:p>
    <w:bookmarkEnd w:id="4087"/>
    <w:bookmarkStart w:name="z5456" w:id="4088"/>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4088"/>
    <w:bookmarkStart w:name="z5457" w:id="4089"/>
    <w:p>
      <w:pPr>
        <w:spacing w:after="0"/>
        <w:ind w:left="0"/>
        <w:jc w:val="both"/>
      </w:pPr>
      <w:r>
        <w:rPr>
          <w:rFonts w:ascii="Times New Roman"/>
          <w:b w:val="false"/>
          <w:i w:val="false"/>
          <w:color w:val="000000"/>
          <w:sz w:val="28"/>
        </w:rPr>
        <w:t>
      8. Юридический адрес Управления: почтовый индекс 020700, Республика Казахстан, Акмолинская область, район Биржан сал, город Степняк, улица Аблай хана, 10А.</w:t>
      </w:r>
    </w:p>
    <w:bookmarkEnd w:id="4089"/>
    <w:bookmarkStart w:name="z5458" w:id="4090"/>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государственных доходов по району Биржан сал Департамента государственных доходов по Акмолинской области Комитета государственных доходов Министерства финансов Республики Казахстан".</w:t>
      </w:r>
    </w:p>
    <w:bookmarkEnd w:id="4090"/>
    <w:bookmarkStart w:name="z5459" w:id="4091"/>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4091"/>
    <w:bookmarkStart w:name="z5460" w:id="4092"/>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4092"/>
    <w:bookmarkStart w:name="z5461" w:id="4093"/>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4093"/>
    <w:bookmarkStart w:name="z5462" w:id="4094"/>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4094"/>
    <w:bookmarkStart w:name="z5463" w:id="4095"/>
    <w:p>
      <w:pPr>
        <w:spacing w:after="0"/>
        <w:ind w:left="0"/>
        <w:jc w:val="left"/>
      </w:pPr>
      <w:r>
        <w:rPr>
          <w:rFonts w:ascii="Times New Roman"/>
          <w:b/>
          <w:i w:val="false"/>
          <w:color w:val="000000"/>
        </w:rPr>
        <w:t xml:space="preserve"> 2. Задачи, функции, права и обязанности Управления</w:t>
      </w:r>
    </w:p>
    <w:bookmarkEnd w:id="4095"/>
    <w:bookmarkStart w:name="z5464" w:id="4096"/>
    <w:p>
      <w:pPr>
        <w:spacing w:after="0"/>
        <w:ind w:left="0"/>
        <w:jc w:val="both"/>
      </w:pPr>
      <w:r>
        <w:rPr>
          <w:rFonts w:ascii="Times New Roman"/>
          <w:b w:val="false"/>
          <w:i w:val="false"/>
          <w:color w:val="000000"/>
          <w:sz w:val="28"/>
        </w:rPr>
        <w:t>
      13. Задачи Управления:</w:t>
      </w:r>
    </w:p>
    <w:bookmarkEnd w:id="4096"/>
    <w:bookmarkStart w:name="z5465" w:id="4097"/>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4097"/>
    <w:bookmarkStart w:name="z5466" w:id="4098"/>
    <w:p>
      <w:pPr>
        <w:spacing w:after="0"/>
        <w:ind w:left="0"/>
        <w:jc w:val="both"/>
      </w:pPr>
      <w:r>
        <w:rPr>
          <w:rFonts w:ascii="Times New Roman"/>
          <w:b w:val="false"/>
          <w:i w:val="false"/>
          <w:color w:val="000000"/>
          <w:sz w:val="28"/>
        </w:rPr>
        <w:t>
      2) обеспечение полноты и своевременности поступления налогов и обязательных платежей в бюджет;</w:t>
      </w:r>
    </w:p>
    <w:bookmarkEnd w:id="4098"/>
    <w:bookmarkStart w:name="z5467" w:id="4099"/>
    <w:p>
      <w:pPr>
        <w:spacing w:after="0"/>
        <w:ind w:left="0"/>
        <w:jc w:val="both"/>
      </w:pPr>
      <w:r>
        <w:rPr>
          <w:rFonts w:ascii="Times New Roman"/>
          <w:b w:val="false"/>
          <w:i w:val="false"/>
          <w:color w:val="000000"/>
          <w:sz w:val="28"/>
        </w:rPr>
        <w:t>
      3) в пределах своей компетенции обеспечение соблюдения и исполнения международных актов, налогового и иного законодательства Республики Казахстан;</w:t>
      </w:r>
    </w:p>
    <w:bookmarkEnd w:id="4099"/>
    <w:bookmarkStart w:name="z5468" w:id="4100"/>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4100"/>
    <w:bookmarkStart w:name="z5469" w:id="4101"/>
    <w:p>
      <w:pPr>
        <w:spacing w:after="0"/>
        <w:ind w:left="0"/>
        <w:jc w:val="both"/>
      </w:pPr>
      <w:r>
        <w:rPr>
          <w:rFonts w:ascii="Times New Roman"/>
          <w:b w:val="false"/>
          <w:i w:val="false"/>
          <w:color w:val="000000"/>
          <w:sz w:val="28"/>
        </w:rPr>
        <w:t>
      5) выполнение иных задач, предусмотренных законодательством Республики Казахстан.</w:t>
      </w:r>
    </w:p>
    <w:bookmarkEnd w:id="4101"/>
    <w:bookmarkStart w:name="z5470" w:id="4102"/>
    <w:p>
      <w:pPr>
        <w:spacing w:after="0"/>
        <w:ind w:left="0"/>
        <w:jc w:val="both"/>
      </w:pPr>
      <w:r>
        <w:rPr>
          <w:rFonts w:ascii="Times New Roman"/>
          <w:b w:val="false"/>
          <w:i w:val="false"/>
          <w:color w:val="000000"/>
          <w:sz w:val="28"/>
        </w:rPr>
        <w:t>
      14. Функции Управления:</w:t>
      </w:r>
    </w:p>
    <w:bookmarkEnd w:id="4102"/>
    <w:bookmarkStart w:name="z5471" w:id="4103"/>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4103"/>
    <w:bookmarkStart w:name="z5472" w:id="4104"/>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4104"/>
    <w:bookmarkStart w:name="z5473" w:id="4105"/>
    <w:p>
      <w:pPr>
        <w:spacing w:after="0"/>
        <w:ind w:left="0"/>
        <w:jc w:val="both"/>
      </w:pPr>
      <w:r>
        <w:rPr>
          <w:rFonts w:ascii="Times New Roman"/>
          <w:b w:val="false"/>
          <w:i w:val="false"/>
          <w:color w:val="000000"/>
          <w:sz w:val="28"/>
        </w:rPr>
        <w:t>
      3) обеспечение выполнения международных обязательств Республики Казахстан в пределах компетенции Управления;</w:t>
      </w:r>
    </w:p>
    <w:bookmarkEnd w:id="4105"/>
    <w:bookmarkStart w:name="z5474" w:id="4106"/>
    <w:p>
      <w:pPr>
        <w:spacing w:after="0"/>
        <w:ind w:left="0"/>
        <w:jc w:val="both"/>
      </w:pPr>
      <w:r>
        <w:rPr>
          <w:rFonts w:ascii="Times New Roman"/>
          <w:b w:val="false"/>
          <w:i w:val="false"/>
          <w:color w:val="000000"/>
          <w:sz w:val="28"/>
        </w:rPr>
        <w:t>
      4) взаимодействие с государственными органами по осуществлению контроля за соблюдением налогового и иного законодательства Республики Казахстан;</w:t>
      </w:r>
    </w:p>
    <w:bookmarkEnd w:id="4106"/>
    <w:bookmarkStart w:name="z5475" w:id="4107"/>
    <w:p>
      <w:pPr>
        <w:spacing w:after="0"/>
        <w:ind w:left="0"/>
        <w:jc w:val="both"/>
      </w:pPr>
      <w:r>
        <w:rPr>
          <w:rFonts w:ascii="Times New Roman"/>
          <w:b w:val="false"/>
          <w:i w:val="false"/>
          <w:color w:val="000000"/>
          <w:sz w:val="28"/>
        </w:rPr>
        <w:t>
      5) осуществление налогового администрирования;</w:t>
      </w:r>
    </w:p>
    <w:bookmarkEnd w:id="4107"/>
    <w:bookmarkStart w:name="z5476" w:id="4108"/>
    <w:p>
      <w:pPr>
        <w:spacing w:after="0"/>
        <w:ind w:left="0"/>
        <w:jc w:val="both"/>
      </w:pPr>
      <w:r>
        <w:rPr>
          <w:rFonts w:ascii="Times New Roman"/>
          <w:b w:val="false"/>
          <w:i w:val="false"/>
          <w:color w:val="000000"/>
          <w:sz w:val="28"/>
        </w:rPr>
        <w:t>
      6) осуществление налогового контроля в соответствии с налоговым законодательством Республики Казахстан;</w:t>
      </w:r>
    </w:p>
    <w:bookmarkEnd w:id="4108"/>
    <w:bookmarkStart w:name="z5477" w:id="4109"/>
    <w:p>
      <w:pPr>
        <w:spacing w:after="0"/>
        <w:ind w:left="0"/>
        <w:jc w:val="both"/>
      </w:pPr>
      <w:r>
        <w:rPr>
          <w:rFonts w:ascii="Times New Roman"/>
          <w:b w:val="false"/>
          <w:i w:val="false"/>
          <w:color w:val="000000"/>
          <w:sz w:val="28"/>
        </w:rPr>
        <w:t>
      7)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4109"/>
    <w:bookmarkStart w:name="z5478" w:id="4110"/>
    <w:p>
      <w:pPr>
        <w:spacing w:after="0"/>
        <w:ind w:left="0"/>
        <w:jc w:val="both"/>
      </w:pPr>
      <w:r>
        <w:rPr>
          <w:rFonts w:ascii="Times New Roman"/>
          <w:b w:val="false"/>
          <w:i w:val="false"/>
          <w:color w:val="000000"/>
          <w:sz w:val="28"/>
        </w:rPr>
        <w:t>
      8) оказание государственных услуг в соответствии со стандартами и регламентами оказания государственных услуг;</w:t>
      </w:r>
    </w:p>
    <w:bookmarkEnd w:id="4110"/>
    <w:bookmarkStart w:name="z5479" w:id="4111"/>
    <w:p>
      <w:pPr>
        <w:spacing w:after="0"/>
        <w:ind w:left="0"/>
        <w:jc w:val="both"/>
      </w:pPr>
      <w:r>
        <w:rPr>
          <w:rFonts w:ascii="Times New Roman"/>
          <w:b w:val="false"/>
          <w:i w:val="false"/>
          <w:color w:val="000000"/>
          <w:sz w:val="28"/>
        </w:rPr>
        <w:t>
      9) использование системы управления рисками;</w:t>
      </w:r>
    </w:p>
    <w:bookmarkEnd w:id="4111"/>
    <w:bookmarkStart w:name="z5480" w:id="4112"/>
    <w:p>
      <w:pPr>
        <w:spacing w:after="0"/>
        <w:ind w:left="0"/>
        <w:jc w:val="both"/>
      </w:pPr>
      <w:r>
        <w:rPr>
          <w:rFonts w:ascii="Times New Roman"/>
          <w:b w:val="false"/>
          <w:i w:val="false"/>
          <w:color w:val="000000"/>
          <w:sz w:val="28"/>
        </w:rPr>
        <w:t>
      10)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4112"/>
    <w:bookmarkStart w:name="z5481" w:id="4113"/>
    <w:p>
      <w:pPr>
        <w:spacing w:after="0"/>
        <w:ind w:left="0"/>
        <w:jc w:val="both"/>
      </w:pPr>
      <w:r>
        <w:rPr>
          <w:rFonts w:ascii="Times New Roman"/>
          <w:b w:val="false"/>
          <w:i w:val="false"/>
          <w:color w:val="000000"/>
          <w:sz w:val="28"/>
        </w:rPr>
        <w:t>
      11)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4113"/>
    <w:bookmarkStart w:name="z5482" w:id="4114"/>
    <w:p>
      <w:pPr>
        <w:spacing w:after="0"/>
        <w:ind w:left="0"/>
        <w:jc w:val="both"/>
      </w:pPr>
      <w:r>
        <w:rPr>
          <w:rFonts w:ascii="Times New Roman"/>
          <w:b w:val="false"/>
          <w:i w:val="false"/>
          <w:color w:val="000000"/>
          <w:sz w:val="28"/>
        </w:rPr>
        <w:t>
      12) составление протоколов и рассмотрение дел об административных правонарушениях, применение других мер, предусмотренных законодательством Республики Казахстан об административных правонарушениях;</w:t>
      </w:r>
    </w:p>
    <w:bookmarkEnd w:id="4114"/>
    <w:bookmarkStart w:name="z5483" w:id="4115"/>
    <w:p>
      <w:pPr>
        <w:spacing w:after="0"/>
        <w:ind w:left="0"/>
        <w:jc w:val="both"/>
      </w:pPr>
      <w:r>
        <w:rPr>
          <w:rFonts w:ascii="Times New Roman"/>
          <w:b w:val="false"/>
          <w:i w:val="false"/>
          <w:color w:val="000000"/>
          <w:sz w:val="28"/>
        </w:rPr>
        <w:t>
      13)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4115"/>
    <w:bookmarkStart w:name="z5484" w:id="4116"/>
    <w:p>
      <w:pPr>
        <w:spacing w:after="0"/>
        <w:ind w:left="0"/>
        <w:jc w:val="both"/>
      </w:pPr>
      <w:r>
        <w:rPr>
          <w:rFonts w:ascii="Times New Roman"/>
          <w:b w:val="false"/>
          <w:i w:val="false"/>
          <w:color w:val="000000"/>
          <w:sz w:val="28"/>
        </w:rPr>
        <w:t>
      14) осуществление разъяснений и предоставление комментариев по вопросам, связанным с возникновением, исполнением и прекращением налогового обязательства;</w:t>
      </w:r>
    </w:p>
    <w:bookmarkEnd w:id="4116"/>
    <w:bookmarkStart w:name="z5485" w:id="4117"/>
    <w:p>
      <w:pPr>
        <w:spacing w:after="0"/>
        <w:ind w:left="0"/>
        <w:jc w:val="both"/>
      </w:pPr>
      <w:r>
        <w:rPr>
          <w:rFonts w:ascii="Times New Roman"/>
          <w:b w:val="false"/>
          <w:i w:val="false"/>
          <w:color w:val="000000"/>
          <w:sz w:val="28"/>
        </w:rPr>
        <w:t>
      15)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4117"/>
    <w:bookmarkStart w:name="z5486" w:id="4118"/>
    <w:p>
      <w:pPr>
        <w:spacing w:after="0"/>
        <w:ind w:left="0"/>
        <w:jc w:val="both"/>
      </w:pPr>
      <w:r>
        <w:rPr>
          <w:rFonts w:ascii="Times New Roman"/>
          <w:b w:val="false"/>
          <w:i w:val="false"/>
          <w:color w:val="000000"/>
          <w:sz w:val="28"/>
        </w:rPr>
        <w:t>
      16)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4118"/>
    <w:bookmarkStart w:name="z5487" w:id="4119"/>
    <w:p>
      <w:pPr>
        <w:spacing w:after="0"/>
        <w:ind w:left="0"/>
        <w:jc w:val="both"/>
      </w:pPr>
      <w:r>
        <w:rPr>
          <w:rFonts w:ascii="Times New Roman"/>
          <w:b w:val="false"/>
          <w:i w:val="false"/>
          <w:color w:val="000000"/>
          <w:sz w:val="28"/>
        </w:rPr>
        <w:t>
      17)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4119"/>
    <w:bookmarkStart w:name="z5488" w:id="4120"/>
    <w:p>
      <w:pPr>
        <w:spacing w:after="0"/>
        <w:ind w:left="0"/>
        <w:jc w:val="both"/>
      </w:pPr>
      <w:r>
        <w:rPr>
          <w:rFonts w:ascii="Times New Roman"/>
          <w:b w:val="false"/>
          <w:i w:val="false"/>
          <w:color w:val="000000"/>
          <w:sz w:val="28"/>
        </w:rPr>
        <w:t>
      18) осуществление иных функций, предусмотренных законодательством Республики Казахстан.</w:t>
      </w:r>
    </w:p>
    <w:bookmarkEnd w:id="4120"/>
    <w:bookmarkStart w:name="z5489" w:id="4121"/>
    <w:p>
      <w:pPr>
        <w:spacing w:after="0"/>
        <w:ind w:left="0"/>
        <w:jc w:val="both"/>
      </w:pPr>
      <w:r>
        <w:rPr>
          <w:rFonts w:ascii="Times New Roman"/>
          <w:b w:val="false"/>
          <w:i w:val="false"/>
          <w:color w:val="000000"/>
          <w:sz w:val="28"/>
        </w:rPr>
        <w:t>
      15. Права и обязанности Управления:</w:t>
      </w:r>
    </w:p>
    <w:bookmarkEnd w:id="4121"/>
    <w:bookmarkStart w:name="z5490" w:id="4122"/>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4122"/>
    <w:bookmarkStart w:name="z5491" w:id="4123"/>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Управления;</w:t>
      </w:r>
    </w:p>
    <w:bookmarkEnd w:id="4123"/>
    <w:bookmarkStart w:name="z5492" w:id="4124"/>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4124"/>
    <w:bookmarkStart w:name="z5493" w:id="4125"/>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4125"/>
    <w:bookmarkStart w:name="z5494" w:id="4126"/>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Управления в соответствии с законодательством Республики Казахстан;</w:t>
      </w:r>
    </w:p>
    <w:bookmarkEnd w:id="4126"/>
    <w:bookmarkStart w:name="z5495" w:id="4127"/>
    <w:p>
      <w:pPr>
        <w:spacing w:after="0"/>
        <w:ind w:left="0"/>
        <w:jc w:val="both"/>
      </w:pPr>
      <w:r>
        <w:rPr>
          <w:rFonts w:ascii="Times New Roman"/>
          <w:b w:val="false"/>
          <w:i w:val="false"/>
          <w:color w:val="000000"/>
          <w:sz w:val="28"/>
        </w:rPr>
        <w:t>
      6) рассматривать обращения, заявления и жалобы физических и юридических лиц по вопросам, входящим в компетенцию Управления;</w:t>
      </w:r>
    </w:p>
    <w:bookmarkEnd w:id="4127"/>
    <w:bookmarkStart w:name="z5496" w:id="4128"/>
    <w:p>
      <w:pPr>
        <w:spacing w:after="0"/>
        <w:ind w:left="0"/>
        <w:jc w:val="both"/>
      </w:pPr>
      <w:r>
        <w:rPr>
          <w:rFonts w:ascii="Times New Roman"/>
          <w:b w:val="false"/>
          <w:i w:val="false"/>
          <w:color w:val="000000"/>
          <w:sz w:val="28"/>
        </w:rPr>
        <w:t>
      7)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4128"/>
    <w:bookmarkStart w:name="z5497" w:id="4129"/>
    <w:p>
      <w:pPr>
        <w:spacing w:after="0"/>
        <w:ind w:left="0"/>
        <w:jc w:val="both"/>
      </w:pPr>
      <w:r>
        <w:rPr>
          <w:rFonts w:ascii="Times New Roman"/>
          <w:b w:val="false"/>
          <w:i w:val="false"/>
          <w:color w:val="000000"/>
          <w:sz w:val="28"/>
        </w:rPr>
        <w:t>
      8) взаимодействовать с другими государственными органами, международными организациями,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4129"/>
    <w:bookmarkStart w:name="z5498" w:id="4130"/>
    <w:p>
      <w:pPr>
        <w:spacing w:after="0"/>
        <w:ind w:left="0"/>
        <w:jc w:val="both"/>
      </w:pPr>
      <w:r>
        <w:rPr>
          <w:rFonts w:ascii="Times New Roman"/>
          <w:b w:val="false"/>
          <w:i w:val="false"/>
          <w:color w:val="000000"/>
          <w:sz w:val="28"/>
        </w:rPr>
        <w:t>
      9)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4130"/>
    <w:bookmarkStart w:name="z5499" w:id="4131"/>
    <w:p>
      <w:pPr>
        <w:spacing w:after="0"/>
        <w:ind w:left="0"/>
        <w:jc w:val="both"/>
      </w:pPr>
      <w:r>
        <w:rPr>
          <w:rFonts w:ascii="Times New Roman"/>
          <w:b w:val="false"/>
          <w:i w:val="false"/>
          <w:color w:val="000000"/>
          <w:sz w:val="28"/>
        </w:rPr>
        <w:t>
      10) осуществлять иные права и обязанности в соответствии с законодательством Республики Казахстан.</w:t>
      </w:r>
    </w:p>
    <w:bookmarkEnd w:id="4131"/>
    <w:bookmarkStart w:name="z5500" w:id="4132"/>
    <w:p>
      <w:pPr>
        <w:spacing w:after="0"/>
        <w:ind w:left="0"/>
        <w:jc w:val="left"/>
      </w:pPr>
      <w:r>
        <w:rPr>
          <w:rFonts w:ascii="Times New Roman"/>
          <w:b/>
          <w:i w:val="false"/>
          <w:color w:val="000000"/>
        </w:rPr>
        <w:t xml:space="preserve"> 3. Организация деятельности Управления</w:t>
      </w:r>
    </w:p>
    <w:bookmarkEnd w:id="4132"/>
    <w:bookmarkStart w:name="z5501" w:id="4133"/>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4133"/>
    <w:bookmarkStart w:name="z5502" w:id="4134"/>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4134"/>
    <w:bookmarkStart w:name="z5503" w:id="4135"/>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4135"/>
    <w:bookmarkStart w:name="z5504" w:id="4136"/>
    <w:p>
      <w:pPr>
        <w:spacing w:after="0"/>
        <w:ind w:left="0"/>
        <w:jc w:val="both"/>
      </w:pPr>
      <w:r>
        <w:rPr>
          <w:rFonts w:ascii="Times New Roman"/>
          <w:b w:val="false"/>
          <w:i w:val="false"/>
          <w:color w:val="000000"/>
          <w:sz w:val="28"/>
        </w:rPr>
        <w:t>
      19. Руководитель Управления осуществляет следующие полномочия:</w:t>
      </w:r>
    </w:p>
    <w:bookmarkEnd w:id="4136"/>
    <w:bookmarkStart w:name="z5505" w:id="4137"/>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4137"/>
    <w:bookmarkStart w:name="z5506" w:id="4138"/>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4138"/>
    <w:bookmarkStart w:name="z5507" w:id="4139"/>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4139"/>
    <w:bookmarkStart w:name="z5508" w:id="4140"/>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4140"/>
    <w:bookmarkStart w:name="z5509" w:id="4141"/>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4141"/>
    <w:bookmarkStart w:name="z5510" w:id="4142"/>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4142"/>
    <w:bookmarkStart w:name="z5511" w:id="4143"/>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4143"/>
    <w:bookmarkStart w:name="z5512" w:id="4144"/>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4144"/>
    <w:bookmarkStart w:name="z5513" w:id="4145"/>
    <w:p>
      <w:pPr>
        <w:spacing w:after="0"/>
        <w:ind w:left="0"/>
        <w:jc w:val="both"/>
      </w:pPr>
      <w:r>
        <w:rPr>
          <w:rFonts w:ascii="Times New Roman"/>
          <w:b w:val="false"/>
          <w:i w:val="false"/>
          <w:color w:val="000000"/>
          <w:sz w:val="28"/>
        </w:rPr>
        <w:t>
      9) в пределах компетенции подписывает акты Управления;</w:t>
      </w:r>
    </w:p>
    <w:bookmarkEnd w:id="4145"/>
    <w:bookmarkStart w:name="z5514" w:id="4146"/>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4146"/>
    <w:bookmarkStart w:name="z5515" w:id="4147"/>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4147"/>
    <w:bookmarkStart w:name="z5516" w:id="4148"/>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законодательством Республики Казахстан.</w:t>
      </w:r>
    </w:p>
    <w:bookmarkEnd w:id="4148"/>
    <w:bookmarkStart w:name="z5517" w:id="4149"/>
    <w:p>
      <w:pPr>
        <w:spacing w:after="0"/>
        <w:ind w:left="0"/>
        <w:jc w:val="left"/>
      </w:pPr>
      <w:r>
        <w:rPr>
          <w:rFonts w:ascii="Times New Roman"/>
          <w:b/>
          <w:i w:val="false"/>
          <w:color w:val="000000"/>
        </w:rPr>
        <w:t xml:space="preserve"> 4. Имущество Управления</w:t>
      </w:r>
    </w:p>
    <w:bookmarkEnd w:id="4149"/>
    <w:bookmarkStart w:name="z5518" w:id="4150"/>
    <w:p>
      <w:pPr>
        <w:spacing w:after="0"/>
        <w:ind w:left="0"/>
        <w:jc w:val="both"/>
      </w:pPr>
      <w:r>
        <w:rPr>
          <w:rFonts w:ascii="Times New Roman"/>
          <w:b w:val="false"/>
          <w:i w:val="false"/>
          <w:color w:val="000000"/>
          <w:sz w:val="28"/>
        </w:rPr>
        <w:t>
      20. Управление имеет на праве оперативного управления обособленное имущество в случаях, предусмотренных законодательством Республики Казахстан.</w:t>
      </w:r>
    </w:p>
    <w:bookmarkEnd w:id="4150"/>
    <w:bookmarkStart w:name="z5519" w:id="415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151"/>
    <w:bookmarkStart w:name="z5520" w:id="4152"/>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4152"/>
    <w:bookmarkStart w:name="z5521" w:id="4153"/>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4153"/>
    <w:bookmarkStart w:name="z5522" w:id="4154"/>
    <w:p>
      <w:pPr>
        <w:spacing w:after="0"/>
        <w:ind w:left="0"/>
        <w:jc w:val="left"/>
      </w:pPr>
      <w:r>
        <w:rPr>
          <w:rFonts w:ascii="Times New Roman"/>
          <w:b/>
          <w:i w:val="false"/>
          <w:color w:val="000000"/>
        </w:rPr>
        <w:t xml:space="preserve"> 5. Реорганизация и ликвидация Управления</w:t>
      </w:r>
    </w:p>
    <w:bookmarkEnd w:id="4154"/>
    <w:bookmarkStart w:name="z5523" w:id="4155"/>
    <w:p>
      <w:pPr>
        <w:spacing w:after="0"/>
        <w:ind w:left="0"/>
        <w:jc w:val="both"/>
      </w:pPr>
      <w:r>
        <w:rPr>
          <w:rFonts w:ascii="Times New Roman"/>
          <w:b w:val="false"/>
          <w:i w:val="false"/>
          <w:color w:val="000000"/>
          <w:sz w:val="28"/>
        </w:rPr>
        <w:t>
      23. Реорганизация и упразднение Управления осуществляется в соответствии с законодательством Республики Казахстан.</w:t>
      </w:r>
    </w:p>
    <w:bookmarkEnd w:id="4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2018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5526" w:id="4156"/>
    <w:p>
      <w:pPr>
        <w:spacing w:after="0"/>
        <w:ind w:left="0"/>
        <w:jc w:val="left"/>
      </w:pPr>
      <w:r>
        <w:rPr>
          <w:rFonts w:ascii="Times New Roman"/>
          <w:b/>
          <w:i w:val="false"/>
          <w:color w:val="000000"/>
        </w:rPr>
        <w:t xml:space="preserve"> Положение об Управлении государственных доходов по Кегенскому району Департамента государственных доходов по Алматинской области Комитета государственных доходов Министерства Республики Казахстан</w:t>
      </w:r>
    </w:p>
    <w:bookmarkEnd w:id="4156"/>
    <w:bookmarkStart w:name="z5527" w:id="4157"/>
    <w:p>
      <w:pPr>
        <w:spacing w:after="0"/>
        <w:ind w:left="0"/>
        <w:jc w:val="left"/>
      </w:pPr>
      <w:r>
        <w:rPr>
          <w:rFonts w:ascii="Times New Roman"/>
          <w:b/>
          <w:i w:val="false"/>
          <w:color w:val="000000"/>
        </w:rPr>
        <w:t xml:space="preserve"> 1. Общие положения</w:t>
      </w:r>
    </w:p>
    <w:bookmarkEnd w:id="4157"/>
    <w:bookmarkStart w:name="z5528" w:id="4158"/>
    <w:p>
      <w:pPr>
        <w:spacing w:after="0"/>
        <w:ind w:left="0"/>
        <w:jc w:val="both"/>
      </w:pPr>
      <w:r>
        <w:rPr>
          <w:rFonts w:ascii="Times New Roman"/>
          <w:b w:val="false"/>
          <w:i w:val="false"/>
          <w:color w:val="000000"/>
          <w:sz w:val="28"/>
        </w:rPr>
        <w:t>
      1. Управление государственных доходов по Кегенскому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4158"/>
    <w:bookmarkStart w:name="z5529" w:id="4159"/>
    <w:p>
      <w:pPr>
        <w:spacing w:after="0"/>
        <w:ind w:left="0"/>
        <w:jc w:val="both"/>
      </w:pPr>
      <w:r>
        <w:rPr>
          <w:rFonts w:ascii="Times New Roman"/>
          <w:b w:val="false"/>
          <w:i w:val="false"/>
          <w:color w:val="000000"/>
          <w:sz w:val="28"/>
        </w:rPr>
        <w:t>
      2. Управление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4159"/>
    <w:bookmarkStart w:name="z5530" w:id="4160"/>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4160"/>
    <w:bookmarkStart w:name="z5531" w:id="4161"/>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4161"/>
    <w:bookmarkStart w:name="z5532" w:id="4162"/>
    <w:p>
      <w:pPr>
        <w:spacing w:after="0"/>
        <w:ind w:left="0"/>
        <w:jc w:val="both"/>
      </w:pPr>
      <w:r>
        <w:rPr>
          <w:rFonts w:ascii="Times New Roman"/>
          <w:b w:val="false"/>
          <w:i w:val="false"/>
          <w:color w:val="000000"/>
          <w:sz w:val="28"/>
        </w:rPr>
        <w:t>
      5. Управление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4162"/>
    <w:bookmarkStart w:name="z5533" w:id="4163"/>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Республики Казахстан порядке принимает решения, оформляемые приказами Руководителя Управления.</w:t>
      </w:r>
    </w:p>
    <w:bookmarkEnd w:id="4163"/>
    <w:bookmarkStart w:name="z5534" w:id="4164"/>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4164"/>
    <w:bookmarkStart w:name="z5535" w:id="4165"/>
    <w:p>
      <w:pPr>
        <w:spacing w:after="0"/>
        <w:ind w:left="0"/>
        <w:jc w:val="both"/>
      </w:pPr>
      <w:r>
        <w:rPr>
          <w:rFonts w:ascii="Times New Roman"/>
          <w:b w:val="false"/>
          <w:i w:val="false"/>
          <w:color w:val="000000"/>
          <w:sz w:val="28"/>
        </w:rPr>
        <w:t>
      8. Юридический адрес Управления: почтовый индекс 041400, Республика Казахстан, Алматинская область, Кегенский район, село Кеген, улица Б.Момышулы, 19А.</w:t>
      </w:r>
    </w:p>
    <w:bookmarkEnd w:id="4165"/>
    <w:bookmarkStart w:name="z5536" w:id="4166"/>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государственных доходов по Кегенскому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w:t>
      </w:r>
    </w:p>
    <w:bookmarkEnd w:id="4166"/>
    <w:bookmarkStart w:name="z5537" w:id="416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4167"/>
    <w:bookmarkStart w:name="z5538" w:id="4168"/>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4168"/>
    <w:bookmarkStart w:name="z5539" w:id="416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4169"/>
    <w:bookmarkStart w:name="z5540" w:id="4170"/>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4170"/>
    <w:bookmarkStart w:name="z5541" w:id="4171"/>
    <w:p>
      <w:pPr>
        <w:spacing w:after="0"/>
        <w:ind w:left="0"/>
        <w:jc w:val="left"/>
      </w:pPr>
      <w:r>
        <w:rPr>
          <w:rFonts w:ascii="Times New Roman"/>
          <w:b/>
          <w:i w:val="false"/>
          <w:color w:val="000000"/>
        </w:rPr>
        <w:t xml:space="preserve"> 2. Задачи, функции, права и обязанности Управления</w:t>
      </w:r>
    </w:p>
    <w:bookmarkEnd w:id="4171"/>
    <w:bookmarkStart w:name="z5542" w:id="4172"/>
    <w:p>
      <w:pPr>
        <w:spacing w:after="0"/>
        <w:ind w:left="0"/>
        <w:jc w:val="both"/>
      </w:pPr>
      <w:r>
        <w:rPr>
          <w:rFonts w:ascii="Times New Roman"/>
          <w:b w:val="false"/>
          <w:i w:val="false"/>
          <w:color w:val="000000"/>
          <w:sz w:val="28"/>
        </w:rPr>
        <w:t>
      13. Задачи Управления:</w:t>
      </w:r>
    </w:p>
    <w:bookmarkEnd w:id="4172"/>
    <w:bookmarkStart w:name="z5543" w:id="4173"/>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4173"/>
    <w:bookmarkStart w:name="z5544" w:id="4174"/>
    <w:p>
      <w:pPr>
        <w:spacing w:after="0"/>
        <w:ind w:left="0"/>
        <w:jc w:val="both"/>
      </w:pPr>
      <w:r>
        <w:rPr>
          <w:rFonts w:ascii="Times New Roman"/>
          <w:b w:val="false"/>
          <w:i w:val="false"/>
          <w:color w:val="000000"/>
          <w:sz w:val="28"/>
        </w:rPr>
        <w:t>
      2) обеспечение полноты и своевременности поступления налогов и обязательных платежей в бюджет;</w:t>
      </w:r>
    </w:p>
    <w:bookmarkEnd w:id="4174"/>
    <w:bookmarkStart w:name="z5545" w:id="4175"/>
    <w:p>
      <w:pPr>
        <w:spacing w:after="0"/>
        <w:ind w:left="0"/>
        <w:jc w:val="both"/>
      </w:pPr>
      <w:r>
        <w:rPr>
          <w:rFonts w:ascii="Times New Roman"/>
          <w:b w:val="false"/>
          <w:i w:val="false"/>
          <w:color w:val="000000"/>
          <w:sz w:val="28"/>
        </w:rPr>
        <w:t>
      3) в пределах своей компетенции обеспечение соблюдения и исполнения международных актов, налогового и иного законодательства Республики Казахстан;</w:t>
      </w:r>
    </w:p>
    <w:bookmarkEnd w:id="4175"/>
    <w:bookmarkStart w:name="z5546" w:id="4176"/>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4176"/>
    <w:bookmarkStart w:name="z5547" w:id="4177"/>
    <w:p>
      <w:pPr>
        <w:spacing w:after="0"/>
        <w:ind w:left="0"/>
        <w:jc w:val="both"/>
      </w:pPr>
      <w:r>
        <w:rPr>
          <w:rFonts w:ascii="Times New Roman"/>
          <w:b w:val="false"/>
          <w:i w:val="false"/>
          <w:color w:val="000000"/>
          <w:sz w:val="28"/>
        </w:rPr>
        <w:t>
      5) выполнение иных задач, предусмотренных законодательством Республики Казахстан.</w:t>
      </w:r>
    </w:p>
    <w:bookmarkEnd w:id="4177"/>
    <w:bookmarkStart w:name="z5548" w:id="4178"/>
    <w:p>
      <w:pPr>
        <w:spacing w:after="0"/>
        <w:ind w:left="0"/>
        <w:jc w:val="both"/>
      </w:pPr>
      <w:r>
        <w:rPr>
          <w:rFonts w:ascii="Times New Roman"/>
          <w:b w:val="false"/>
          <w:i w:val="false"/>
          <w:color w:val="000000"/>
          <w:sz w:val="28"/>
        </w:rPr>
        <w:t>
      14. Функции Управления:</w:t>
      </w:r>
    </w:p>
    <w:bookmarkEnd w:id="4178"/>
    <w:bookmarkStart w:name="z5549" w:id="4179"/>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4179"/>
    <w:bookmarkStart w:name="z5550" w:id="4180"/>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4180"/>
    <w:bookmarkStart w:name="z5551" w:id="4181"/>
    <w:p>
      <w:pPr>
        <w:spacing w:after="0"/>
        <w:ind w:left="0"/>
        <w:jc w:val="both"/>
      </w:pPr>
      <w:r>
        <w:rPr>
          <w:rFonts w:ascii="Times New Roman"/>
          <w:b w:val="false"/>
          <w:i w:val="false"/>
          <w:color w:val="000000"/>
          <w:sz w:val="28"/>
        </w:rPr>
        <w:t>
      3) обеспечение выполнения международных обязательств Республики Казахстан в пределах компетенции Управления;</w:t>
      </w:r>
    </w:p>
    <w:bookmarkEnd w:id="4181"/>
    <w:bookmarkStart w:name="z5552" w:id="4182"/>
    <w:p>
      <w:pPr>
        <w:spacing w:after="0"/>
        <w:ind w:left="0"/>
        <w:jc w:val="both"/>
      </w:pPr>
      <w:r>
        <w:rPr>
          <w:rFonts w:ascii="Times New Roman"/>
          <w:b w:val="false"/>
          <w:i w:val="false"/>
          <w:color w:val="000000"/>
          <w:sz w:val="28"/>
        </w:rPr>
        <w:t>
      4) взаимодействие с государственными органами по осуществлению контроля за соблюдением налогового и иного законодательства Республики Казахстан;</w:t>
      </w:r>
    </w:p>
    <w:bookmarkEnd w:id="4182"/>
    <w:bookmarkStart w:name="z5553" w:id="4183"/>
    <w:p>
      <w:pPr>
        <w:spacing w:after="0"/>
        <w:ind w:left="0"/>
        <w:jc w:val="both"/>
      </w:pPr>
      <w:r>
        <w:rPr>
          <w:rFonts w:ascii="Times New Roman"/>
          <w:b w:val="false"/>
          <w:i w:val="false"/>
          <w:color w:val="000000"/>
          <w:sz w:val="28"/>
        </w:rPr>
        <w:t>
      5) осуществление налогового администрирования;</w:t>
      </w:r>
    </w:p>
    <w:bookmarkEnd w:id="4183"/>
    <w:bookmarkStart w:name="z5554" w:id="4184"/>
    <w:p>
      <w:pPr>
        <w:spacing w:after="0"/>
        <w:ind w:left="0"/>
        <w:jc w:val="both"/>
      </w:pPr>
      <w:r>
        <w:rPr>
          <w:rFonts w:ascii="Times New Roman"/>
          <w:b w:val="false"/>
          <w:i w:val="false"/>
          <w:color w:val="000000"/>
          <w:sz w:val="28"/>
        </w:rPr>
        <w:t>
      6) осуществление налогового контроля в соответствии с налоговым законодательством Республики Казахстан;</w:t>
      </w:r>
    </w:p>
    <w:bookmarkEnd w:id="4184"/>
    <w:bookmarkStart w:name="z5555" w:id="4185"/>
    <w:p>
      <w:pPr>
        <w:spacing w:after="0"/>
        <w:ind w:left="0"/>
        <w:jc w:val="both"/>
      </w:pPr>
      <w:r>
        <w:rPr>
          <w:rFonts w:ascii="Times New Roman"/>
          <w:b w:val="false"/>
          <w:i w:val="false"/>
          <w:color w:val="000000"/>
          <w:sz w:val="28"/>
        </w:rPr>
        <w:t>
      7)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4185"/>
    <w:bookmarkStart w:name="z5556" w:id="4186"/>
    <w:p>
      <w:pPr>
        <w:spacing w:after="0"/>
        <w:ind w:left="0"/>
        <w:jc w:val="both"/>
      </w:pPr>
      <w:r>
        <w:rPr>
          <w:rFonts w:ascii="Times New Roman"/>
          <w:b w:val="false"/>
          <w:i w:val="false"/>
          <w:color w:val="000000"/>
          <w:sz w:val="28"/>
        </w:rPr>
        <w:t>
      8) оказание государственных услуг в соответствии со стандартами и регламентами оказания государственных услуг;</w:t>
      </w:r>
    </w:p>
    <w:bookmarkEnd w:id="4186"/>
    <w:bookmarkStart w:name="z5557" w:id="4187"/>
    <w:p>
      <w:pPr>
        <w:spacing w:after="0"/>
        <w:ind w:left="0"/>
        <w:jc w:val="both"/>
      </w:pPr>
      <w:r>
        <w:rPr>
          <w:rFonts w:ascii="Times New Roman"/>
          <w:b w:val="false"/>
          <w:i w:val="false"/>
          <w:color w:val="000000"/>
          <w:sz w:val="28"/>
        </w:rPr>
        <w:t>
      9) использование системы управления рисками;</w:t>
      </w:r>
    </w:p>
    <w:bookmarkEnd w:id="4187"/>
    <w:bookmarkStart w:name="z5558" w:id="4188"/>
    <w:p>
      <w:pPr>
        <w:spacing w:after="0"/>
        <w:ind w:left="0"/>
        <w:jc w:val="both"/>
      </w:pPr>
      <w:r>
        <w:rPr>
          <w:rFonts w:ascii="Times New Roman"/>
          <w:b w:val="false"/>
          <w:i w:val="false"/>
          <w:color w:val="000000"/>
          <w:sz w:val="28"/>
        </w:rPr>
        <w:t>
      10)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4188"/>
    <w:bookmarkStart w:name="z5559" w:id="4189"/>
    <w:p>
      <w:pPr>
        <w:spacing w:after="0"/>
        <w:ind w:left="0"/>
        <w:jc w:val="both"/>
      </w:pPr>
      <w:r>
        <w:rPr>
          <w:rFonts w:ascii="Times New Roman"/>
          <w:b w:val="false"/>
          <w:i w:val="false"/>
          <w:color w:val="000000"/>
          <w:sz w:val="28"/>
        </w:rPr>
        <w:t>
      11)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4189"/>
    <w:bookmarkStart w:name="z5560" w:id="4190"/>
    <w:p>
      <w:pPr>
        <w:spacing w:after="0"/>
        <w:ind w:left="0"/>
        <w:jc w:val="both"/>
      </w:pPr>
      <w:r>
        <w:rPr>
          <w:rFonts w:ascii="Times New Roman"/>
          <w:b w:val="false"/>
          <w:i w:val="false"/>
          <w:color w:val="000000"/>
          <w:sz w:val="28"/>
        </w:rPr>
        <w:t>
      12) составление протоколов и рассмотрение дел об административных правонарушениях, применение других мер, предусмотренных законодательством Республики Казахстан об административных правонарушениях;</w:t>
      </w:r>
    </w:p>
    <w:bookmarkEnd w:id="4190"/>
    <w:bookmarkStart w:name="z5561" w:id="4191"/>
    <w:p>
      <w:pPr>
        <w:spacing w:after="0"/>
        <w:ind w:left="0"/>
        <w:jc w:val="both"/>
      </w:pPr>
      <w:r>
        <w:rPr>
          <w:rFonts w:ascii="Times New Roman"/>
          <w:b w:val="false"/>
          <w:i w:val="false"/>
          <w:color w:val="000000"/>
          <w:sz w:val="28"/>
        </w:rPr>
        <w:t>
      13)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4191"/>
    <w:bookmarkStart w:name="z5562" w:id="4192"/>
    <w:p>
      <w:pPr>
        <w:spacing w:after="0"/>
        <w:ind w:left="0"/>
        <w:jc w:val="both"/>
      </w:pPr>
      <w:r>
        <w:rPr>
          <w:rFonts w:ascii="Times New Roman"/>
          <w:b w:val="false"/>
          <w:i w:val="false"/>
          <w:color w:val="000000"/>
          <w:sz w:val="28"/>
        </w:rPr>
        <w:t>
      14) осуществление разъяснений и предоставление комментариев по вопросам, связанным с возникновением, исполнением и прекращением налогового обязательства;</w:t>
      </w:r>
    </w:p>
    <w:bookmarkEnd w:id="4192"/>
    <w:bookmarkStart w:name="z5563" w:id="4193"/>
    <w:p>
      <w:pPr>
        <w:spacing w:after="0"/>
        <w:ind w:left="0"/>
        <w:jc w:val="both"/>
      </w:pPr>
      <w:r>
        <w:rPr>
          <w:rFonts w:ascii="Times New Roman"/>
          <w:b w:val="false"/>
          <w:i w:val="false"/>
          <w:color w:val="000000"/>
          <w:sz w:val="28"/>
        </w:rPr>
        <w:t>
      15)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4193"/>
    <w:bookmarkStart w:name="z5564" w:id="4194"/>
    <w:p>
      <w:pPr>
        <w:spacing w:after="0"/>
        <w:ind w:left="0"/>
        <w:jc w:val="both"/>
      </w:pPr>
      <w:r>
        <w:rPr>
          <w:rFonts w:ascii="Times New Roman"/>
          <w:b w:val="false"/>
          <w:i w:val="false"/>
          <w:color w:val="000000"/>
          <w:sz w:val="28"/>
        </w:rPr>
        <w:t>
      16)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4194"/>
    <w:bookmarkStart w:name="z5565" w:id="4195"/>
    <w:p>
      <w:pPr>
        <w:spacing w:after="0"/>
        <w:ind w:left="0"/>
        <w:jc w:val="both"/>
      </w:pPr>
      <w:r>
        <w:rPr>
          <w:rFonts w:ascii="Times New Roman"/>
          <w:b w:val="false"/>
          <w:i w:val="false"/>
          <w:color w:val="000000"/>
          <w:sz w:val="28"/>
        </w:rPr>
        <w:t>
      17)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4195"/>
    <w:bookmarkStart w:name="z5566" w:id="4196"/>
    <w:p>
      <w:pPr>
        <w:spacing w:after="0"/>
        <w:ind w:left="0"/>
        <w:jc w:val="both"/>
      </w:pPr>
      <w:r>
        <w:rPr>
          <w:rFonts w:ascii="Times New Roman"/>
          <w:b w:val="false"/>
          <w:i w:val="false"/>
          <w:color w:val="000000"/>
          <w:sz w:val="28"/>
        </w:rPr>
        <w:t>
      18) осуществление иных функций, предусмотренных законодательством Республики Казахстан.</w:t>
      </w:r>
    </w:p>
    <w:bookmarkEnd w:id="4196"/>
    <w:bookmarkStart w:name="z5567" w:id="4197"/>
    <w:p>
      <w:pPr>
        <w:spacing w:after="0"/>
        <w:ind w:left="0"/>
        <w:jc w:val="both"/>
      </w:pPr>
      <w:r>
        <w:rPr>
          <w:rFonts w:ascii="Times New Roman"/>
          <w:b w:val="false"/>
          <w:i w:val="false"/>
          <w:color w:val="000000"/>
          <w:sz w:val="28"/>
        </w:rPr>
        <w:t>
      15. Права и обязанности Управления:</w:t>
      </w:r>
    </w:p>
    <w:bookmarkEnd w:id="4197"/>
    <w:bookmarkStart w:name="z5568" w:id="4198"/>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4198"/>
    <w:bookmarkStart w:name="z5569" w:id="4199"/>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Управления;</w:t>
      </w:r>
    </w:p>
    <w:bookmarkEnd w:id="4199"/>
    <w:bookmarkStart w:name="z5570" w:id="4200"/>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4200"/>
    <w:bookmarkStart w:name="z5571" w:id="4201"/>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4201"/>
    <w:bookmarkStart w:name="z5572" w:id="4202"/>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Управления в соответствии с законодательством Республики Казахстан;</w:t>
      </w:r>
    </w:p>
    <w:bookmarkEnd w:id="4202"/>
    <w:bookmarkStart w:name="z5573" w:id="4203"/>
    <w:p>
      <w:pPr>
        <w:spacing w:after="0"/>
        <w:ind w:left="0"/>
        <w:jc w:val="both"/>
      </w:pPr>
      <w:r>
        <w:rPr>
          <w:rFonts w:ascii="Times New Roman"/>
          <w:b w:val="false"/>
          <w:i w:val="false"/>
          <w:color w:val="000000"/>
          <w:sz w:val="28"/>
        </w:rPr>
        <w:t>
      6) рассматривать обращения, заявления и жалобы физических и юридических лиц по вопросам, входящим в компетенцию Управления;</w:t>
      </w:r>
    </w:p>
    <w:bookmarkEnd w:id="4203"/>
    <w:bookmarkStart w:name="z5574" w:id="4204"/>
    <w:p>
      <w:pPr>
        <w:spacing w:after="0"/>
        <w:ind w:left="0"/>
        <w:jc w:val="both"/>
      </w:pPr>
      <w:r>
        <w:rPr>
          <w:rFonts w:ascii="Times New Roman"/>
          <w:b w:val="false"/>
          <w:i w:val="false"/>
          <w:color w:val="000000"/>
          <w:sz w:val="28"/>
        </w:rPr>
        <w:t>
      7)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4204"/>
    <w:bookmarkStart w:name="z5575" w:id="4205"/>
    <w:p>
      <w:pPr>
        <w:spacing w:after="0"/>
        <w:ind w:left="0"/>
        <w:jc w:val="both"/>
      </w:pPr>
      <w:r>
        <w:rPr>
          <w:rFonts w:ascii="Times New Roman"/>
          <w:b w:val="false"/>
          <w:i w:val="false"/>
          <w:color w:val="000000"/>
          <w:sz w:val="28"/>
        </w:rPr>
        <w:t>
      8) взаимодействовать с другими государственными органами, международными организациями,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4205"/>
    <w:bookmarkStart w:name="z5576" w:id="4206"/>
    <w:p>
      <w:pPr>
        <w:spacing w:after="0"/>
        <w:ind w:left="0"/>
        <w:jc w:val="both"/>
      </w:pPr>
      <w:r>
        <w:rPr>
          <w:rFonts w:ascii="Times New Roman"/>
          <w:b w:val="false"/>
          <w:i w:val="false"/>
          <w:color w:val="000000"/>
          <w:sz w:val="28"/>
        </w:rPr>
        <w:t>
      9)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4206"/>
    <w:bookmarkStart w:name="z5577" w:id="4207"/>
    <w:p>
      <w:pPr>
        <w:spacing w:after="0"/>
        <w:ind w:left="0"/>
        <w:jc w:val="both"/>
      </w:pPr>
      <w:r>
        <w:rPr>
          <w:rFonts w:ascii="Times New Roman"/>
          <w:b w:val="false"/>
          <w:i w:val="false"/>
          <w:color w:val="000000"/>
          <w:sz w:val="28"/>
        </w:rPr>
        <w:t>
      10) осуществлять иные права и обязанности в соответствии с законодательством Республики Казахстан.</w:t>
      </w:r>
    </w:p>
    <w:bookmarkEnd w:id="4207"/>
    <w:bookmarkStart w:name="z5578" w:id="4208"/>
    <w:p>
      <w:pPr>
        <w:spacing w:after="0"/>
        <w:ind w:left="0"/>
        <w:jc w:val="left"/>
      </w:pPr>
      <w:r>
        <w:rPr>
          <w:rFonts w:ascii="Times New Roman"/>
          <w:b/>
          <w:i w:val="false"/>
          <w:color w:val="000000"/>
        </w:rPr>
        <w:t xml:space="preserve"> 3. Организация деятельности Управления</w:t>
      </w:r>
    </w:p>
    <w:bookmarkEnd w:id="4208"/>
    <w:bookmarkStart w:name="z5579" w:id="4209"/>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4209"/>
    <w:bookmarkStart w:name="z5580" w:id="4210"/>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4210"/>
    <w:bookmarkStart w:name="z5581" w:id="4211"/>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4211"/>
    <w:bookmarkStart w:name="z5582" w:id="4212"/>
    <w:p>
      <w:pPr>
        <w:spacing w:after="0"/>
        <w:ind w:left="0"/>
        <w:jc w:val="both"/>
      </w:pPr>
      <w:r>
        <w:rPr>
          <w:rFonts w:ascii="Times New Roman"/>
          <w:b w:val="false"/>
          <w:i w:val="false"/>
          <w:color w:val="000000"/>
          <w:sz w:val="28"/>
        </w:rPr>
        <w:t>
      19. Руководитель Управления осуществляет следующие полномочия:</w:t>
      </w:r>
    </w:p>
    <w:bookmarkEnd w:id="4212"/>
    <w:bookmarkStart w:name="z5583" w:id="4213"/>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4213"/>
    <w:bookmarkStart w:name="z5584" w:id="4214"/>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4214"/>
    <w:bookmarkStart w:name="z5585" w:id="4215"/>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4215"/>
    <w:bookmarkStart w:name="z5586" w:id="4216"/>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4216"/>
    <w:bookmarkStart w:name="z5587" w:id="4217"/>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4217"/>
    <w:bookmarkStart w:name="z5588" w:id="4218"/>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4218"/>
    <w:bookmarkStart w:name="z5589" w:id="4219"/>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4219"/>
    <w:bookmarkStart w:name="z5590" w:id="4220"/>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4220"/>
    <w:bookmarkStart w:name="z5591" w:id="4221"/>
    <w:p>
      <w:pPr>
        <w:spacing w:after="0"/>
        <w:ind w:left="0"/>
        <w:jc w:val="both"/>
      </w:pPr>
      <w:r>
        <w:rPr>
          <w:rFonts w:ascii="Times New Roman"/>
          <w:b w:val="false"/>
          <w:i w:val="false"/>
          <w:color w:val="000000"/>
          <w:sz w:val="28"/>
        </w:rPr>
        <w:t>
      9) в пределах компетенции подписывает акты Управления;</w:t>
      </w:r>
    </w:p>
    <w:bookmarkEnd w:id="4221"/>
    <w:bookmarkStart w:name="z5592" w:id="4222"/>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4222"/>
    <w:bookmarkStart w:name="z5593" w:id="4223"/>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4223"/>
    <w:bookmarkStart w:name="z5594" w:id="4224"/>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законодательством Республики Казахстан.</w:t>
      </w:r>
    </w:p>
    <w:bookmarkEnd w:id="4224"/>
    <w:bookmarkStart w:name="z5595" w:id="4225"/>
    <w:p>
      <w:pPr>
        <w:spacing w:after="0"/>
        <w:ind w:left="0"/>
        <w:jc w:val="left"/>
      </w:pPr>
      <w:r>
        <w:rPr>
          <w:rFonts w:ascii="Times New Roman"/>
          <w:b/>
          <w:i w:val="false"/>
          <w:color w:val="000000"/>
        </w:rPr>
        <w:t xml:space="preserve"> 4. Имущество Управления</w:t>
      </w:r>
    </w:p>
    <w:bookmarkEnd w:id="4225"/>
    <w:bookmarkStart w:name="z5596" w:id="4226"/>
    <w:p>
      <w:pPr>
        <w:spacing w:after="0"/>
        <w:ind w:left="0"/>
        <w:jc w:val="both"/>
      </w:pPr>
      <w:r>
        <w:rPr>
          <w:rFonts w:ascii="Times New Roman"/>
          <w:b w:val="false"/>
          <w:i w:val="false"/>
          <w:color w:val="000000"/>
          <w:sz w:val="28"/>
        </w:rPr>
        <w:t>
      20. Управление имеет на праве оперативного управления обособленное имущество в случаях, предусмотренных законодательством Республики Казахстан.</w:t>
      </w:r>
    </w:p>
    <w:bookmarkEnd w:id="4226"/>
    <w:bookmarkStart w:name="z5597" w:id="422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227"/>
    <w:bookmarkStart w:name="z5598" w:id="4228"/>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4228"/>
    <w:bookmarkStart w:name="z5599" w:id="4229"/>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4229"/>
    <w:bookmarkStart w:name="z5600" w:id="4230"/>
    <w:p>
      <w:pPr>
        <w:spacing w:after="0"/>
        <w:ind w:left="0"/>
        <w:jc w:val="left"/>
      </w:pPr>
      <w:r>
        <w:rPr>
          <w:rFonts w:ascii="Times New Roman"/>
          <w:b/>
          <w:i w:val="false"/>
          <w:color w:val="000000"/>
        </w:rPr>
        <w:t xml:space="preserve"> 5. Реорганизация и ликвидация Управления</w:t>
      </w:r>
    </w:p>
    <w:bookmarkEnd w:id="4230"/>
    <w:bookmarkStart w:name="z5601" w:id="4231"/>
    <w:p>
      <w:pPr>
        <w:spacing w:after="0"/>
        <w:ind w:left="0"/>
        <w:jc w:val="both"/>
      </w:pPr>
      <w:r>
        <w:rPr>
          <w:rFonts w:ascii="Times New Roman"/>
          <w:b w:val="false"/>
          <w:i w:val="false"/>
          <w:color w:val="000000"/>
          <w:sz w:val="28"/>
        </w:rPr>
        <w:t>
      23. Реорганизация и упразднение Управления осуществляется в соответствии с законодательством Республики Казахстан.</w:t>
      </w:r>
    </w:p>
    <w:bookmarkEnd w:id="4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2018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200</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5604" w:id="4232"/>
    <w:p>
      <w:pPr>
        <w:spacing w:after="0"/>
        <w:ind w:left="0"/>
        <w:jc w:val="left"/>
      </w:pPr>
      <w:r>
        <w:rPr>
          <w:rFonts w:ascii="Times New Roman"/>
          <w:b/>
          <w:i w:val="false"/>
          <w:color w:val="000000"/>
        </w:rPr>
        <w:t xml:space="preserve"> Положение о Департаменте государственных доходов по Туркестанской области Комитета государственных доходов Министерства финансов Республики Казахстан</w:t>
      </w:r>
    </w:p>
    <w:bookmarkEnd w:id="4232"/>
    <w:bookmarkStart w:name="z5605" w:id="4233"/>
    <w:p>
      <w:pPr>
        <w:spacing w:after="0"/>
        <w:ind w:left="0"/>
        <w:jc w:val="left"/>
      </w:pPr>
      <w:r>
        <w:rPr>
          <w:rFonts w:ascii="Times New Roman"/>
          <w:b/>
          <w:i w:val="false"/>
          <w:color w:val="000000"/>
        </w:rPr>
        <w:t xml:space="preserve"> 1. Общие положения</w:t>
      </w:r>
    </w:p>
    <w:bookmarkEnd w:id="4233"/>
    <w:bookmarkStart w:name="z5606" w:id="4234"/>
    <w:p>
      <w:pPr>
        <w:spacing w:after="0"/>
        <w:ind w:left="0"/>
        <w:jc w:val="both"/>
      </w:pPr>
      <w:r>
        <w:rPr>
          <w:rFonts w:ascii="Times New Roman"/>
          <w:b w:val="false"/>
          <w:i w:val="false"/>
          <w:color w:val="000000"/>
          <w:sz w:val="28"/>
        </w:rPr>
        <w:t>
      1. Департамент государственных доходов по Туркестанской области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сфере таможенного дела, по обеспечению полноты и своевременности поступлений налогов, таможенных и других обязательных платежей в бюджет, исчисления, удержания, перечисления социальных платежей, государственного регулирования производства, оборота этилового спирта и алкогольной продукции, табачных изделий, оборота отдельных видов нефтепродуктов и биотоплива, государственного регулирования и контроля в области реабилитации и банкротства (за исключением банков, страховых (перестраховочных) организаций и накопительных пенсионных фондов), участие в реализации налоговой политики 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Евразийского экономического союза, их перевозкой по единой таможенной территории Евразийского экономического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в пределах, предусмотренных законодательством, а также по предупреждению, выявлению, пресечению, раскрытию и расследованию уголовных и административных правонарушений, отнесенных законодательством Республики Казахстан к ведению этого органа, и иных функций в соответствии с законодательством Республики Казахстан.</w:t>
      </w:r>
    </w:p>
    <w:bookmarkEnd w:id="4234"/>
    <w:bookmarkStart w:name="z5607" w:id="4235"/>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4235"/>
    <w:bookmarkStart w:name="z5608" w:id="4236"/>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4236"/>
    <w:bookmarkStart w:name="z5609" w:id="4237"/>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4237"/>
    <w:bookmarkStart w:name="z5610" w:id="4238"/>
    <w:p>
      <w:pPr>
        <w:spacing w:after="0"/>
        <w:ind w:left="0"/>
        <w:jc w:val="both"/>
      </w:pPr>
      <w:r>
        <w:rPr>
          <w:rFonts w:ascii="Times New Roman"/>
          <w:b w:val="false"/>
          <w:i w:val="false"/>
          <w:color w:val="000000"/>
          <w:sz w:val="28"/>
        </w:rPr>
        <w:t>
      5. Департамент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4238"/>
    <w:bookmarkStart w:name="z5611" w:id="4239"/>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w:t>
      </w:r>
    </w:p>
    <w:bookmarkEnd w:id="4239"/>
    <w:bookmarkStart w:name="z5612" w:id="4240"/>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4240"/>
    <w:bookmarkStart w:name="z5613" w:id="4241"/>
    <w:p>
      <w:pPr>
        <w:spacing w:after="0"/>
        <w:ind w:left="0"/>
        <w:jc w:val="both"/>
      </w:pPr>
      <w:r>
        <w:rPr>
          <w:rFonts w:ascii="Times New Roman"/>
          <w:b w:val="false"/>
          <w:i w:val="false"/>
          <w:color w:val="000000"/>
          <w:sz w:val="28"/>
        </w:rPr>
        <w:t>
      8. Юридический адрес Департамента: почтовый индекс 160012, Республика Казахстан, город Шымкент, улица Б. Момышулы, 27.</w:t>
      </w:r>
    </w:p>
    <w:bookmarkEnd w:id="4241"/>
    <w:bookmarkStart w:name="z5614" w:id="4242"/>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государственных доходов по Туркестанской области Комитета государственных доходов Министерства финансов Республики Казахстан".</w:t>
      </w:r>
    </w:p>
    <w:bookmarkEnd w:id="4242"/>
    <w:bookmarkStart w:name="z5615" w:id="4243"/>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4243"/>
    <w:bookmarkStart w:name="z5616" w:id="4244"/>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4244"/>
    <w:bookmarkStart w:name="z5617" w:id="4245"/>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w:t>
      </w:r>
    </w:p>
    <w:bookmarkEnd w:id="4245"/>
    <w:bookmarkStart w:name="z5618" w:id="4246"/>
    <w:p>
      <w:pPr>
        <w:spacing w:after="0"/>
        <w:ind w:left="0"/>
        <w:jc w:val="both"/>
      </w:pPr>
      <w:r>
        <w:rPr>
          <w:rFonts w:ascii="Times New Roman"/>
          <w:b w:val="false"/>
          <w:i w:val="false"/>
          <w:color w:val="000000"/>
          <w:sz w:val="28"/>
        </w:rPr>
        <w:t>
      13.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4246"/>
    <w:bookmarkStart w:name="z5619" w:id="4247"/>
    <w:p>
      <w:pPr>
        <w:spacing w:after="0"/>
        <w:ind w:left="0"/>
        <w:jc w:val="left"/>
      </w:pPr>
      <w:r>
        <w:rPr>
          <w:rFonts w:ascii="Times New Roman"/>
          <w:b/>
          <w:i w:val="false"/>
          <w:color w:val="000000"/>
        </w:rPr>
        <w:t xml:space="preserve"> 2. Задачи, функции, права и обязанности Департамента</w:t>
      </w:r>
    </w:p>
    <w:bookmarkEnd w:id="4247"/>
    <w:bookmarkStart w:name="z5620" w:id="4248"/>
    <w:p>
      <w:pPr>
        <w:spacing w:after="0"/>
        <w:ind w:left="0"/>
        <w:jc w:val="both"/>
      </w:pPr>
      <w:r>
        <w:rPr>
          <w:rFonts w:ascii="Times New Roman"/>
          <w:b w:val="false"/>
          <w:i w:val="false"/>
          <w:color w:val="000000"/>
          <w:sz w:val="28"/>
        </w:rPr>
        <w:t>
      14. Задачи Департамента:</w:t>
      </w:r>
    </w:p>
    <w:bookmarkEnd w:id="4248"/>
    <w:bookmarkStart w:name="z5621" w:id="4249"/>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4249"/>
    <w:bookmarkStart w:name="z5622" w:id="4250"/>
    <w:p>
      <w:pPr>
        <w:spacing w:after="0"/>
        <w:ind w:left="0"/>
        <w:jc w:val="both"/>
      </w:pPr>
      <w:r>
        <w:rPr>
          <w:rFonts w:ascii="Times New Roman"/>
          <w:b w:val="false"/>
          <w:i w:val="false"/>
          <w:color w:val="000000"/>
          <w:sz w:val="28"/>
        </w:rPr>
        <w:t>
      2) реализация стратегий и программ, обеспечивающих формирование государственной политики по выявлению и расследованию уголовных правонарушений в сфере экономической деятельности, а также противодействие "теневой" экономике;</w:t>
      </w:r>
    </w:p>
    <w:bookmarkEnd w:id="4250"/>
    <w:bookmarkStart w:name="z5623" w:id="4251"/>
    <w:p>
      <w:pPr>
        <w:spacing w:after="0"/>
        <w:ind w:left="0"/>
        <w:jc w:val="both"/>
      </w:pPr>
      <w:r>
        <w:rPr>
          <w:rFonts w:ascii="Times New Roman"/>
          <w:b w:val="false"/>
          <w:i w:val="false"/>
          <w:color w:val="000000"/>
          <w:sz w:val="28"/>
        </w:rPr>
        <w:t>
      3) обеспечение полноты и своевременности поступления налогов, таможенных и других обязательных платежей в бюджет, а также специальных, антидемпинговых и компенсационных пошлин;</w:t>
      </w:r>
    </w:p>
    <w:bookmarkEnd w:id="4251"/>
    <w:bookmarkStart w:name="z5624" w:id="4252"/>
    <w:p>
      <w:pPr>
        <w:spacing w:after="0"/>
        <w:ind w:left="0"/>
        <w:jc w:val="both"/>
      </w:pPr>
      <w:r>
        <w:rPr>
          <w:rFonts w:ascii="Times New Roman"/>
          <w:b w:val="false"/>
          <w:i w:val="false"/>
          <w:color w:val="000000"/>
          <w:sz w:val="28"/>
        </w:rPr>
        <w:t>
      4) реализация налоговой, таможенной политики Республики Казахстан;</w:t>
      </w:r>
    </w:p>
    <w:bookmarkEnd w:id="4252"/>
    <w:bookmarkStart w:name="z5625" w:id="4253"/>
    <w:p>
      <w:pPr>
        <w:spacing w:after="0"/>
        <w:ind w:left="0"/>
        <w:jc w:val="both"/>
      </w:pPr>
      <w:r>
        <w:rPr>
          <w:rFonts w:ascii="Times New Roman"/>
          <w:b w:val="false"/>
          <w:i w:val="false"/>
          <w:color w:val="000000"/>
          <w:sz w:val="28"/>
        </w:rPr>
        <w:t>
      5) обеспечение соблюдения налогового законодательства Республики Казахстан;</w:t>
      </w:r>
    </w:p>
    <w:bookmarkEnd w:id="4253"/>
    <w:bookmarkStart w:name="z5626" w:id="4254"/>
    <w:p>
      <w:pPr>
        <w:spacing w:after="0"/>
        <w:ind w:left="0"/>
        <w:jc w:val="both"/>
      </w:pPr>
      <w:r>
        <w:rPr>
          <w:rFonts w:ascii="Times New Roman"/>
          <w:b w:val="false"/>
          <w:i w:val="false"/>
          <w:color w:val="000000"/>
          <w:sz w:val="28"/>
        </w:rPr>
        <w:t>
      6) обеспечение в пределах своей компетенции мер по защите национальной безопасности государств - членов Евразийского экономического союза, жизни и здоровья человека, животного и растительного мира, окружающей среды, а также в соответствии с международным договором государств - членов Евразийского экономического союза -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Евразийского экономического союза валюты государств - членов Евразийского экономического союза, ценных бумаг и (или) валютных ценностей, дорожных чеков;</w:t>
      </w:r>
    </w:p>
    <w:bookmarkEnd w:id="4254"/>
    <w:bookmarkStart w:name="z5627" w:id="4255"/>
    <w:p>
      <w:pPr>
        <w:spacing w:after="0"/>
        <w:ind w:left="0"/>
        <w:jc w:val="both"/>
      </w:pPr>
      <w:r>
        <w:rPr>
          <w:rFonts w:ascii="Times New Roman"/>
          <w:b w:val="false"/>
          <w:i w:val="false"/>
          <w:color w:val="000000"/>
          <w:sz w:val="28"/>
        </w:rPr>
        <w:t>
      7) в пределах своей компетенции обеспечение соблюдения и исполнения международных актов, таможенного законодательства Евразийского экономического союза, налогового, таможенного и иного законодательства Республики Казахстан;</w:t>
      </w:r>
    </w:p>
    <w:bookmarkEnd w:id="4255"/>
    <w:bookmarkStart w:name="z5628" w:id="4256"/>
    <w:p>
      <w:pPr>
        <w:spacing w:after="0"/>
        <w:ind w:left="0"/>
        <w:jc w:val="both"/>
      </w:pPr>
      <w:r>
        <w:rPr>
          <w:rFonts w:ascii="Times New Roman"/>
          <w:b w:val="false"/>
          <w:i w:val="false"/>
          <w:color w:val="000000"/>
          <w:sz w:val="28"/>
        </w:rPr>
        <w:t xml:space="preserve">
      8) обеспечение в пределах своей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 </w:t>
      </w:r>
    </w:p>
    <w:bookmarkEnd w:id="4256"/>
    <w:bookmarkStart w:name="z5629" w:id="4257"/>
    <w:p>
      <w:pPr>
        <w:spacing w:after="0"/>
        <w:ind w:left="0"/>
        <w:jc w:val="both"/>
      </w:pPr>
      <w:r>
        <w:rPr>
          <w:rFonts w:ascii="Times New Roman"/>
          <w:b w:val="false"/>
          <w:i w:val="false"/>
          <w:color w:val="000000"/>
          <w:sz w:val="28"/>
        </w:rPr>
        <w:t>
      9) обеспечение соблюдения прав и законных интересов лиц в области таможенного регулирования и создание условий для ускорения товарооборота через таможенную границу Евразийского экономического союза;</w:t>
      </w:r>
    </w:p>
    <w:bookmarkEnd w:id="4257"/>
    <w:bookmarkStart w:name="z5630" w:id="4258"/>
    <w:p>
      <w:pPr>
        <w:spacing w:after="0"/>
        <w:ind w:left="0"/>
        <w:jc w:val="both"/>
      </w:pPr>
      <w:r>
        <w:rPr>
          <w:rFonts w:ascii="Times New Roman"/>
          <w:b w:val="false"/>
          <w:i w:val="false"/>
          <w:color w:val="000000"/>
          <w:sz w:val="28"/>
        </w:rPr>
        <w:t>
      10) обеспечение защиты прав на объекты интеллектуальной собственности на таможенной территории Евразийского экономического союза;</w:t>
      </w:r>
    </w:p>
    <w:bookmarkEnd w:id="4258"/>
    <w:bookmarkStart w:name="z5631" w:id="4259"/>
    <w:p>
      <w:pPr>
        <w:spacing w:after="0"/>
        <w:ind w:left="0"/>
        <w:jc w:val="both"/>
      </w:pPr>
      <w:r>
        <w:rPr>
          <w:rFonts w:ascii="Times New Roman"/>
          <w:b w:val="false"/>
          <w:i w:val="false"/>
          <w:color w:val="000000"/>
          <w:sz w:val="28"/>
        </w:rPr>
        <w:t>
      11) совершение таможенных операций и проведение таможенного контроля в рамках оказания взаимной административной помощи;</w:t>
      </w:r>
    </w:p>
    <w:bookmarkEnd w:id="4259"/>
    <w:bookmarkStart w:name="z5632" w:id="4260"/>
    <w:p>
      <w:pPr>
        <w:spacing w:after="0"/>
        <w:ind w:left="0"/>
        <w:jc w:val="both"/>
      </w:pPr>
      <w:r>
        <w:rPr>
          <w:rFonts w:ascii="Times New Roman"/>
          <w:b w:val="false"/>
          <w:i w:val="false"/>
          <w:color w:val="000000"/>
          <w:sz w:val="28"/>
        </w:rPr>
        <w:t>
      12) осуществление таможенного контроля после выпуска товаров;</w:t>
      </w:r>
    </w:p>
    <w:bookmarkEnd w:id="4260"/>
    <w:bookmarkStart w:name="z5633" w:id="4261"/>
    <w:p>
      <w:pPr>
        <w:spacing w:after="0"/>
        <w:ind w:left="0"/>
        <w:jc w:val="both"/>
      </w:pPr>
      <w:r>
        <w:rPr>
          <w:rFonts w:ascii="Times New Roman"/>
          <w:b w:val="false"/>
          <w:i w:val="false"/>
          <w:color w:val="000000"/>
          <w:sz w:val="28"/>
        </w:rPr>
        <w:t>
      13) осуществление государственного контроля в области применения трансфертных цен;</w:t>
      </w:r>
    </w:p>
    <w:bookmarkEnd w:id="4261"/>
    <w:bookmarkStart w:name="z5634" w:id="4262"/>
    <w:p>
      <w:pPr>
        <w:spacing w:after="0"/>
        <w:ind w:left="0"/>
        <w:jc w:val="both"/>
      </w:pPr>
      <w:r>
        <w:rPr>
          <w:rFonts w:ascii="Times New Roman"/>
          <w:b w:val="false"/>
          <w:i w:val="false"/>
          <w:color w:val="000000"/>
          <w:sz w:val="28"/>
        </w:rPr>
        <w:t>
      14) осуществление государственного регулирования производства и оборота этилового спирта и алкогольной продукции, табачных изделий, а также оборота отдельных видов нефтепродуктов и биотоплива;</w:t>
      </w:r>
    </w:p>
    <w:bookmarkEnd w:id="4262"/>
    <w:bookmarkStart w:name="z5635" w:id="4263"/>
    <w:p>
      <w:pPr>
        <w:spacing w:after="0"/>
        <w:ind w:left="0"/>
        <w:jc w:val="both"/>
      </w:pPr>
      <w:r>
        <w:rPr>
          <w:rFonts w:ascii="Times New Roman"/>
          <w:b w:val="false"/>
          <w:i w:val="false"/>
          <w:color w:val="000000"/>
          <w:sz w:val="28"/>
        </w:rPr>
        <w:t>
      15) обеспечение полноты и своевременности исчисления, удержания и перечисления социальных платежей;</w:t>
      </w:r>
    </w:p>
    <w:bookmarkEnd w:id="4263"/>
    <w:bookmarkStart w:name="z5636" w:id="4264"/>
    <w:p>
      <w:pPr>
        <w:spacing w:after="0"/>
        <w:ind w:left="0"/>
        <w:jc w:val="both"/>
      </w:pPr>
      <w:r>
        <w:rPr>
          <w:rFonts w:ascii="Times New Roman"/>
          <w:b w:val="false"/>
          <w:i w:val="false"/>
          <w:color w:val="000000"/>
          <w:sz w:val="28"/>
        </w:rPr>
        <w:t>
      16) предупреждение, выявление, пресечение, раскрытие и расследование экономических и финансовых уголовных правонарушений в соответствии с компетенцией, установленной законодательством Республики Казахстан;</w:t>
      </w:r>
    </w:p>
    <w:bookmarkEnd w:id="4264"/>
    <w:bookmarkStart w:name="z5637" w:id="4265"/>
    <w:p>
      <w:pPr>
        <w:spacing w:after="0"/>
        <w:ind w:left="0"/>
        <w:jc w:val="both"/>
      </w:pPr>
      <w:r>
        <w:rPr>
          <w:rFonts w:ascii="Times New Roman"/>
          <w:b w:val="false"/>
          <w:i w:val="false"/>
          <w:color w:val="000000"/>
          <w:sz w:val="28"/>
        </w:rPr>
        <w:t>
      17) государственный контроль за проведением реабилитационной процедуры и процедуры банкротства (за исключением банков, страховых (перестраховочных) организаций и единого накопительного пенсионного фонда);</w:t>
      </w:r>
    </w:p>
    <w:bookmarkEnd w:id="4265"/>
    <w:bookmarkStart w:name="z5638" w:id="4266"/>
    <w:p>
      <w:pPr>
        <w:spacing w:after="0"/>
        <w:ind w:left="0"/>
        <w:jc w:val="both"/>
      </w:pPr>
      <w:r>
        <w:rPr>
          <w:rFonts w:ascii="Times New Roman"/>
          <w:b w:val="false"/>
          <w:i w:val="false"/>
          <w:color w:val="000000"/>
          <w:sz w:val="28"/>
        </w:rPr>
        <w:t>
      18) проведение государственного ветеринарно-санитарного контроля и государственного карантинного фитосанитарного контроля в автомобильных пунктах пропуска через таможенную границу Евразийского экономического союза, за исключением лабораторной экспертизы;</w:t>
      </w:r>
    </w:p>
    <w:bookmarkEnd w:id="4266"/>
    <w:bookmarkStart w:name="z5639" w:id="4267"/>
    <w:p>
      <w:pPr>
        <w:spacing w:after="0"/>
        <w:ind w:left="0"/>
        <w:jc w:val="both"/>
      </w:pPr>
      <w:r>
        <w:rPr>
          <w:rFonts w:ascii="Times New Roman"/>
          <w:b w:val="false"/>
          <w:i w:val="false"/>
          <w:color w:val="000000"/>
          <w:sz w:val="28"/>
        </w:rPr>
        <w:t>
      19) проведение транспортного и санитарно-карантинного контроля в автомобильных пунктах пропуска через таможенную границу Евразийского экономического союза;</w:t>
      </w:r>
    </w:p>
    <w:bookmarkEnd w:id="4267"/>
    <w:bookmarkStart w:name="z5640" w:id="4268"/>
    <w:p>
      <w:pPr>
        <w:spacing w:after="0"/>
        <w:ind w:left="0"/>
        <w:jc w:val="both"/>
      </w:pPr>
      <w:r>
        <w:rPr>
          <w:rFonts w:ascii="Times New Roman"/>
          <w:b w:val="false"/>
          <w:i w:val="false"/>
          <w:color w:val="000000"/>
          <w:sz w:val="28"/>
        </w:rPr>
        <w:t>
      20) проведение радиационного контроля в пунктах пропуска через таможенную границу Евразийского экономического союза;</w:t>
      </w:r>
    </w:p>
    <w:bookmarkEnd w:id="4268"/>
    <w:bookmarkStart w:name="z5641" w:id="4269"/>
    <w:p>
      <w:pPr>
        <w:spacing w:after="0"/>
        <w:ind w:left="0"/>
        <w:jc w:val="both"/>
      </w:pPr>
      <w:r>
        <w:rPr>
          <w:rFonts w:ascii="Times New Roman"/>
          <w:b w:val="false"/>
          <w:i w:val="false"/>
          <w:color w:val="000000"/>
          <w:sz w:val="28"/>
        </w:rPr>
        <w:t>
      21) участие в разработке и реализации государственной политики по предупреждению, выявлению, пресечению, раскрытию и расследованию экономических и финансовых уголовных правонарушений в пределах, предусмотренных законодательством Республики Казахстан;</w:t>
      </w:r>
    </w:p>
    <w:bookmarkEnd w:id="4269"/>
    <w:bookmarkStart w:name="z5642" w:id="4270"/>
    <w:p>
      <w:pPr>
        <w:spacing w:after="0"/>
        <w:ind w:left="0"/>
        <w:jc w:val="both"/>
      </w:pPr>
      <w:r>
        <w:rPr>
          <w:rFonts w:ascii="Times New Roman"/>
          <w:b w:val="false"/>
          <w:i w:val="false"/>
          <w:color w:val="000000"/>
          <w:sz w:val="28"/>
        </w:rPr>
        <w:t>
      22) выполнение иных задач, предусмотренных законодательством Республики Казахстан.</w:t>
      </w:r>
    </w:p>
    <w:bookmarkEnd w:id="4270"/>
    <w:bookmarkStart w:name="z5643" w:id="4271"/>
    <w:p>
      <w:pPr>
        <w:spacing w:after="0"/>
        <w:ind w:left="0"/>
        <w:jc w:val="both"/>
      </w:pPr>
      <w:r>
        <w:rPr>
          <w:rFonts w:ascii="Times New Roman"/>
          <w:b w:val="false"/>
          <w:i w:val="false"/>
          <w:color w:val="000000"/>
          <w:sz w:val="28"/>
        </w:rPr>
        <w:t>
      15. Функции Департамента:</w:t>
      </w:r>
    </w:p>
    <w:bookmarkEnd w:id="4271"/>
    <w:bookmarkStart w:name="z5644" w:id="4272"/>
    <w:p>
      <w:pPr>
        <w:spacing w:after="0"/>
        <w:ind w:left="0"/>
        <w:jc w:val="both"/>
      </w:pPr>
      <w:r>
        <w:rPr>
          <w:rFonts w:ascii="Times New Roman"/>
          <w:b w:val="false"/>
          <w:i w:val="false"/>
          <w:color w:val="000000"/>
          <w:sz w:val="28"/>
        </w:rPr>
        <w:t>
      1)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w:t>
      </w:r>
    </w:p>
    <w:bookmarkEnd w:id="4272"/>
    <w:bookmarkStart w:name="z5645" w:id="4273"/>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и таможенным законодательством Республики Казахстан и соответствующими международными договорами;</w:t>
      </w:r>
    </w:p>
    <w:bookmarkEnd w:id="4273"/>
    <w:bookmarkStart w:name="z5646" w:id="4274"/>
    <w:p>
      <w:pPr>
        <w:spacing w:after="0"/>
        <w:ind w:left="0"/>
        <w:jc w:val="both"/>
      </w:pPr>
      <w:r>
        <w:rPr>
          <w:rFonts w:ascii="Times New Roman"/>
          <w:b w:val="false"/>
          <w:i w:val="false"/>
          <w:color w:val="000000"/>
          <w:sz w:val="28"/>
        </w:rPr>
        <w:t>
      3) взаимодействие в пределах компетенции с другими государственными органами по обеспечению экономической безопасности Республики Казахстан;</w:t>
      </w:r>
    </w:p>
    <w:bookmarkEnd w:id="4274"/>
    <w:bookmarkStart w:name="z5647" w:id="4275"/>
    <w:p>
      <w:pPr>
        <w:spacing w:after="0"/>
        <w:ind w:left="0"/>
        <w:jc w:val="both"/>
      </w:pPr>
      <w:r>
        <w:rPr>
          <w:rFonts w:ascii="Times New Roman"/>
          <w:b w:val="false"/>
          <w:i w:val="false"/>
          <w:color w:val="000000"/>
          <w:sz w:val="28"/>
        </w:rPr>
        <w:t>
      4) обеспечение выполнения международных обязательств Республики Казахстан в пределах компетенции Департамента;</w:t>
      </w:r>
    </w:p>
    <w:bookmarkEnd w:id="4275"/>
    <w:bookmarkStart w:name="z5648" w:id="4276"/>
    <w:p>
      <w:pPr>
        <w:spacing w:after="0"/>
        <w:ind w:left="0"/>
        <w:jc w:val="both"/>
      </w:pPr>
      <w:r>
        <w:rPr>
          <w:rFonts w:ascii="Times New Roman"/>
          <w:b w:val="false"/>
          <w:i w:val="false"/>
          <w:color w:val="000000"/>
          <w:sz w:val="28"/>
        </w:rPr>
        <w:t>
      5) взаимодействие с центральными и государственными органами по осуществлению контроля за соблюдением таможенного законодательства Евразийского экономического союза, налогового, таможенного и иного законодательства Республики Казахстан;</w:t>
      </w:r>
    </w:p>
    <w:bookmarkEnd w:id="4276"/>
    <w:bookmarkStart w:name="z5649" w:id="4277"/>
    <w:p>
      <w:pPr>
        <w:spacing w:after="0"/>
        <w:ind w:left="0"/>
        <w:jc w:val="both"/>
      </w:pPr>
      <w:r>
        <w:rPr>
          <w:rFonts w:ascii="Times New Roman"/>
          <w:b w:val="false"/>
          <w:i w:val="false"/>
          <w:color w:val="000000"/>
          <w:sz w:val="28"/>
        </w:rPr>
        <w:t>
      6) осуществление налогового и таможенного администрирования;</w:t>
      </w:r>
    </w:p>
    <w:bookmarkEnd w:id="4277"/>
    <w:bookmarkStart w:name="z5650" w:id="4278"/>
    <w:p>
      <w:pPr>
        <w:spacing w:after="0"/>
        <w:ind w:left="0"/>
        <w:jc w:val="both"/>
      </w:pPr>
      <w:r>
        <w:rPr>
          <w:rFonts w:ascii="Times New Roman"/>
          <w:b w:val="false"/>
          <w:i w:val="false"/>
          <w:color w:val="000000"/>
          <w:sz w:val="28"/>
        </w:rPr>
        <w:t>
      7) осуществление налогового контроля в соответствии с налоговым законодательством Республики Казахстан и таможенного контроля (в том числе после выпуска товаров) в соответствии с таможенным законодательством Евразийского экономического союза и Республики Казахстан;</w:t>
      </w:r>
    </w:p>
    <w:bookmarkEnd w:id="4278"/>
    <w:bookmarkStart w:name="z5651" w:id="4279"/>
    <w:p>
      <w:pPr>
        <w:spacing w:after="0"/>
        <w:ind w:left="0"/>
        <w:jc w:val="both"/>
      </w:pPr>
      <w:r>
        <w:rPr>
          <w:rFonts w:ascii="Times New Roman"/>
          <w:b w:val="false"/>
          <w:i w:val="false"/>
          <w:color w:val="000000"/>
          <w:sz w:val="28"/>
        </w:rPr>
        <w:t>
      8) участие в модернизации и ре-инжиниринге бизнес-процессов налогового и таможенного администрирования;</w:t>
      </w:r>
    </w:p>
    <w:bookmarkEnd w:id="4279"/>
    <w:bookmarkStart w:name="z5652" w:id="4280"/>
    <w:p>
      <w:pPr>
        <w:spacing w:after="0"/>
        <w:ind w:left="0"/>
        <w:jc w:val="both"/>
      </w:pPr>
      <w:r>
        <w:rPr>
          <w:rFonts w:ascii="Times New Roman"/>
          <w:b w:val="false"/>
          <w:i w:val="false"/>
          <w:color w:val="000000"/>
          <w:sz w:val="28"/>
        </w:rPr>
        <w:t>
      9) обеспечение своевременного рассмотрения и представления ответов или совершения иных действий, вытекающих из поступающих запросов и предложений в сфере таможенного дела;</w:t>
      </w:r>
    </w:p>
    <w:bookmarkEnd w:id="4280"/>
    <w:bookmarkStart w:name="z5653" w:id="4281"/>
    <w:p>
      <w:pPr>
        <w:spacing w:after="0"/>
        <w:ind w:left="0"/>
        <w:jc w:val="both"/>
      </w:pPr>
      <w:r>
        <w:rPr>
          <w:rFonts w:ascii="Times New Roman"/>
          <w:b w:val="false"/>
          <w:i w:val="false"/>
          <w:color w:val="000000"/>
          <w:sz w:val="28"/>
        </w:rPr>
        <w:t>
      10) рассмотрение договора поручительства в качестве обеспечения исполнения обязанности по уплате таможенных пошлин, налогов и принятие по ним решений;</w:t>
      </w:r>
    </w:p>
    <w:bookmarkEnd w:id="4281"/>
    <w:bookmarkStart w:name="z5654" w:id="4282"/>
    <w:p>
      <w:pPr>
        <w:spacing w:after="0"/>
        <w:ind w:left="0"/>
        <w:jc w:val="both"/>
      </w:pPr>
      <w:r>
        <w:rPr>
          <w:rFonts w:ascii="Times New Roman"/>
          <w:b w:val="false"/>
          <w:i w:val="false"/>
          <w:color w:val="000000"/>
          <w:sz w:val="28"/>
        </w:rPr>
        <w:t>
      11)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4282"/>
    <w:bookmarkStart w:name="z5655" w:id="4283"/>
    <w:p>
      <w:pPr>
        <w:spacing w:after="0"/>
        <w:ind w:left="0"/>
        <w:jc w:val="both"/>
      </w:pPr>
      <w:r>
        <w:rPr>
          <w:rFonts w:ascii="Times New Roman"/>
          <w:b w:val="false"/>
          <w:i w:val="false"/>
          <w:color w:val="000000"/>
          <w:sz w:val="28"/>
        </w:rPr>
        <w:t>
      12) оказание государственных услуг в соответствии со стандартами и регламентами оказания государственных услуг;</w:t>
      </w:r>
    </w:p>
    <w:bookmarkEnd w:id="4283"/>
    <w:bookmarkStart w:name="z5656" w:id="4284"/>
    <w:p>
      <w:pPr>
        <w:spacing w:after="0"/>
        <w:ind w:left="0"/>
        <w:jc w:val="both"/>
      </w:pPr>
      <w:r>
        <w:rPr>
          <w:rFonts w:ascii="Times New Roman"/>
          <w:b w:val="false"/>
          <w:i w:val="false"/>
          <w:color w:val="000000"/>
          <w:sz w:val="28"/>
        </w:rPr>
        <w:t>
      13) эксплуатация информационных систем, систем связи и систем передачи данных, технических средств таможенного контроля, а также средств защиты в соответствии с законодательством Республики Казахстан;</w:t>
      </w:r>
    </w:p>
    <w:bookmarkEnd w:id="4284"/>
    <w:bookmarkStart w:name="z5657" w:id="4285"/>
    <w:p>
      <w:pPr>
        <w:spacing w:after="0"/>
        <w:ind w:left="0"/>
        <w:jc w:val="both"/>
      </w:pPr>
      <w:r>
        <w:rPr>
          <w:rFonts w:ascii="Times New Roman"/>
          <w:b w:val="false"/>
          <w:i w:val="false"/>
          <w:color w:val="000000"/>
          <w:sz w:val="28"/>
        </w:rPr>
        <w:t>
      14) использование системы управления рисками;</w:t>
      </w:r>
    </w:p>
    <w:bookmarkEnd w:id="4285"/>
    <w:bookmarkStart w:name="z5658" w:id="4286"/>
    <w:p>
      <w:pPr>
        <w:spacing w:after="0"/>
        <w:ind w:left="0"/>
        <w:jc w:val="both"/>
      </w:pPr>
      <w:r>
        <w:rPr>
          <w:rFonts w:ascii="Times New Roman"/>
          <w:b w:val="false"/>
          <w:i w:val="false"/>
          <w:color w:val="000000"/>
          <w:sz w:val="28"/>
        </w:rPr>
        <w:t>
      15) осуществление налоговых проверок в порядке, установленном налоговым законодательством Республики Казахстан, таможенных проверок в порядке, предусмотренном таможенным законодательством Евразийского экономического союза и Республики Казахстан, проверок по вопросам трансфертного ценообразования в порядке, предусмотренном законодательством Республики Казахстан о трансфертном ценообразовании;</w:t>
      </w:r>
    </w:p>
    <w:bookmarkEnd w:id="4286"/>
    <w:bookmarkStart w:name="z5659" w:id="4287"/>
    <w:p>
      <w:pPr>
        <w:spacing w:after="0"/>
        <w:ind w:left="0"/>
        <w:jc w:val="both"/>
      </w:pPr>
      <w:r>
        <w:rPr>
          <w:rFonts w:ascii="Times New Roman"/>
          <w:b w:val="false"/>
          <w:i w:val="false"/>
          <w:color w:val="000000"/>
          <w:sz w:val="28"/>
        </w:rPr>
        <w:t>
      16) осуществление внеплановых проверок в порядке, предусмотренном законодательством Республики Казахстан;</w:t>
      </w:r>
    </w:p>
    <w:bookmarkEnd w:id="4287"/>
    <w:bookmarkStart w:name="z5660" w:id="4288"/>
    <w:p>
      <w:pPr>
        <w:spacing w:after="0"/>
        <w:ind w:left="0"/>
        <w:jc w:val="both"/>
      </w:pPr>
      <w:r>
        <w:rPr>
          <w:rFonts w:ascii="Times New Roman"/>
          <w:b w:val="false"/>
          <w:i w:val="false"/>
          <w:color w:val="000000"/>
          <w:sz w:val="28"/>
        </w:rPr>
        <w:t>
      17) взимание таможенных платежей и налогов, а также специальных, антидемпинговых и компенсационных пошлин, контроль правильности их исчисления и своевременности уплаты, зачет (возврат) и принятие мер по их принудительному взысканию;</w:t>
      </w:r>
    </w:p>
    <w:bookmarkEnd w:id="4288"/>
    <w:bookmarkStart w:name="z5661" w:id="4289"/>
    <w:p>
      <w:pPr>
        <w:spacing w:after="0"/>
        <w:ind w:left="0"/>
        <w:jc w:val="both"/>
      </w:pPr>
      <w:r>
        <w:rPr>
          <w:rFonts w:ascii="Times New Roman"/>
          <w:b w:val="false"/>
          <w:i w:val="false"/>
          <w:color w:val="000000"/>
          <w:sz w:val="28"/>
        </w:rPr>
        <w:t>
      18)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4289"/>
    <w:bookmarkStart w:name="z5662" w:id="4290"/>
    <w:p>
      <w:pPr>
        <w:spacing w:after="0"/>
        <w:ind w:left="0"/>
        <w:jc w:val="both"/>
      </w:pPr>
      <w:r>
        <w:rPr>
          <w:rFonts w:ascii="Times New Roman"/>
          <w:b w:val="false"/>
          <w:i w:val="false"/>
          <w:color w:val="000000"/>
          <w:sz w:val="28"/>
        </w:rPr>
        <w:t>
      19)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4290"/>
    <w:bookmarkStart w:name="z5663" w:id="4291"/>
    <w:p>
      <w:pPr>
        <w:spacing w:after="0"/>
        <w:ind w:left="0"/>
        <w:jc w:val="both"/>
      </w:pPr>
      <w:r>
        <w:rPr>
          <w:rFonts w:ascii="Times New Roman"/>
          <w:b w:val="false"/>
          <w:i w:val="false"/>
          <w:color w:val="000000"/>
          <w:sz w:val="28"/>
        </w:rPr>
        <w:t>
      20) организация и осуществление работы по принудительному взысканию налоговой задолженности, задолженности по таможенным платежам, налогам, специальным, антидемпинговым и компенсационным пошлинам, пеней, процентов и задолженности по социальным платежам;</w:t>
      </w:r>
    </w:p>
    <w:bookmarkEnd w:id="4291"/>
    <w:bookmarkStart w:name="z5664" w:id="4292"/>
    <w:p>
      <w:pPr>
        <w:spacing w:after="0"/>
        <w:ind w:left="0"/>
        <w:jc w:val="both"/>
      </w:pPr>
      <w:r>
        <w:rPr>
          <w:rFonts w:ascii="Times New Roman"/>
          <w:b w:val="false"/>
          <w:i w:val="false"/>
          <w:color w:val="000000"/>
          <w:sz w:val="28"/>
        </w:rPr>
        <w:t>
      21) составление протоколов и рассмотрение дел об административных правонарушениях, осуществление административного задержания, а также применение других мер, предусмотренных законодательством Республики Казахстан об административных правонарушениях;</w:t>
      </w:r>
    </w:p>
    <w:bookmarkEnd w:id="4292"/>
    <w:bookmarkStart w:name="z5665" w:id="4293"/>
    <w:p>
      <w:pPr>
        <w:spacing w:after="0"/>
        <w:ind w:left="0"/>
        <w:jc w:val="both"/>
      </w:pPr>
      <w:r>
        <w:rPr>
          <w:rFonts w:ascii="Times New Roman"/>
          <w:b w:val="false"/>
          <w:i w:val="false"/>
          <w:color w:val="000000"/>
          <w:sz w:val="28"/>
        </w:rPr>
        <w:t>
      22) пересмотр не вступивших в законную силу постановлений по делам об административных правонарушениях в порядке, предусмотренном законодательством Республики Казахстан об административных правонарушениях;</w:t>
      </w:r>
    </w:p>
    <w:bookmarkEnd w:id="4293"/>
    <w:bookmarkStart w:name="z5666" w:id="4294"/>
    <w:p>
      <w:pPr>
        <w:spacing w:after="0"/>
        <w:ind w:left="0"/>
        <w:jc w:val="both"/>
      </w:pPr>
      <w:r>
        <w:rPr>
          <w:rFonts w:ascii="Times New Roman"/>
          <w:b w:val="false"/>
          <w:i w:val="false"/>
          <w:color w:val="000000"/>
          <w:sz w:val="28"/>
        </w:rPr>
        <w:t>
      23)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4294"/>
    <w:bookmarkStart w:name="z5667" w:id="4295"/>
    <w:p>
      <w:pPr>
        <w:spacing w:after="0"/>
        <w:ind w:left="0"/>
        <w:jc w:val="both"/>
      </w:pPr>
      <w:r>
        <w:rPr>
          <w:rFonts w:ascii="Times New Roman"/>
          <w:b w:val="false"/>
          <w:i w:val="false"/>
          <w:color w:val="000000"/>
          <w:sz w:val="28"/>
        </w:rPr>
        <w:t>
      24) рассмотрение вопросов по изменению сроков исполнения налогового обязательства по уплате налогов и (или) плат в соответствии с законодательством Республики Казахстан;</w:t>
      </w:r>
    </w:p>
    <w:bookmarkEnd w:id="4295"/>
    <w:bookmarkStart w:name="z5668" w:id="4296"/>
    <w:p>
      <w:pPr>
        <w:spacing w:after="0"/>
        <w:ind w:left="0"/>
        <w:jc w:val="both"/>
      </w:pPr>
      <w:r>
        <w:rPr>
          <w:rFonts w:ascii="Times New Roman"/>
          <w:b w:val="false"/>
          <w:i w:val="false"/>
          <w:color w:val="000000"/>
          <w:sz w:val="28"/>
        </w:rPr>
        <w:t>
      25) осуществление разъяснений и предоставление комментариев по вопросам, связанным с возникновением, исполнением и прекращением налогового обязательства;</w:t>
      </w:r>
    </w:p>
    <w:bookmarkEnd w:id="4296"/>
    <w:bookmarkStart w:name="z5669" w:id="4297"/>
    <w:p>
      <w:pPr>
        <w:spacing w:after="0"/>
        <w:ind w:left="0"/>
        <w:jc w:val="both"/>
      </w:pPr>
      <w:r>
        <w:rPr>
          <w:rFonts w:ascii="Times New Roman"/>
          <w:b w:val="false"/>
          <w:i w:val="false"/>
          <w:color w:val="000000"/>
          <w:sz w:val="28"/>
        </w:rPr>
        <w:t>
      26) контроль и анализ налоговых и неналоговых поступлений в пределах компетенции, установленной нормативными правовыми актами (кроме поступлений доли прибыли государственных предприятий, дивидендов на пакеты акций, являющихся государственной собственностью, от арендной платы за пользование комплексом "Байконур", от аренды и продажи республиканского государственного имущества, от приватизации объектов государственной собственности, поступлений от операций с капиталом);</w:t>
      </w:r>
    </w:p>
    <w:bookmarkEnd w:id="4297"/>
    <w:bookmarkStart w:name="z5670" w:id="4298"/>
    <w:p>
      <w:pPr>
        <w:spacing w:after="0"/>
        <w:ind w:left="0"/>
        <w:jc w:val="both"/>
      </w:pPr>
      <w:r>
        <w:rPr>
          <w:rFonts w:ascii="Times New Roman"/>
          <w:b w:val="false"/>
          <w:i w:val="false"/>
          <w:color w:val="000000"/>
          <w:sz w:val="28"/>
        </w:rPr>
        <w:t>
      27) осуществление контроля за соблюдением порядка учета, хранения, оценки, дальнейшего использования и реализации имущества, обращенного (подлежащего обращению) в собственность государства;</w:t>
      </w:r>
    </w:p>
    <w:bookmarkEnd w:id="4298"/>
    <w:bookmarkStart w:name="z5671" w:id="4299"/>
    <w:p>
      <w:pPr>
        <w:spacing w:after="0"/>
        <w:ind w:left="0"/>
        <w:jc w:val="both"/>
      </w:pPr>
      <w:r>
        <w:rPr>
          <w:rFonts w:ascii="Times New Roman"/>
          <w:b w:val="false"/>
          <w:i w:val="false"/>
          <w:color w:val="000000"/>
          <w:sz w:val="28"/>
        </w:rPr>
        <w:t>
      28) выдача лицензии на хранение, оптовую и розничную реализацию этилового спирта и алкогольной продукции;</w:t>
      </w:r>
    </w:p>
    <w:bookmarkEnd w:id="4299"/>
    <w:bookmarkStart w:name="z5672" w:id="4300"/>
    <w:p>
      <w:pPr>
        <w:spacing w:after="0"/>
        <w:ind w:left="0"/>
        <w:jc w:val="both"/>
      </w:pPr>
      <w:r>
        <w:rPr>
          <w:rFonts w:ascii="Times New Roman"/>
          <w:b w:val="false"/>
          <w:i w:val="false"/>
          <w:color w:val="000000"/>
          <w:sz w:val="28"/>
        </w:rPr>
        <w:t>
      29) установление путем проведения обследований субъектов на предмет соответствия квалификационным требованиям, предъявляемым к обороту этилового спирта и алкогольной продукции;</w:t>
      </w:r>
    </w:p>
    <w:bookmarkEnd w:id="4300"/>
    <w:bookmarkStart w:name="z5673" w:id="4301"/>
    <w:p>
      <w:pPr>
        <w:spacing w:after="0"/>
        <w:ind w:left="0"/>
        <w:jc w:val="both"/>
      </w:pPr>
      <w:r>
        <w:rPr>
          <w:rFonts w:ascii="Times New Roman"/>
          <w:b w:val="false"/>
          <w:i w:val="false"/>
          <w:color w:val="000000"/>
          <w:sz w:val="28"/>
        </w:rPr>
        <w:t>
      30) ведение учета, отчетности в области оборота этилового спирта, алкогольной продукции;</w:t>
      </w:r>
    </w:p>
    <w:bookmarkEnd w:id="4301"/>
    <w:bookmarkStart w:name="z5674" w:id="4302"/>
    <w:p>
      <w:pPr>
        <w:spacing w:after="0"/>
        <w:ind w:left="0"/>
        <w:jc w:val="both"/>
      </w:pPr>
      <w:r>
        <w:rPr>
          <w:rFonts w:ascii="Times New Roman"/>
          <w:b w:val="false"/>
          <w:i w:val="false"/>
          <w:color w:val="000000"/>
          <w:sz w:val="28"/>
        </w:rPr>
        <w:t>
      31) ведение учета, отчетности в области оборота табачных изделий;</w:t>
      </w:r>
    </w:p>
    <w:bookmarkEnd w:id="4302"/>
    <w:bookmarkStart w:name="z5675" w:id="4303"/>
    <w:p>
      <w:pPr>
        <w:spacing w:after="0"/>
        <w:ind w:left="0"/>
        <w:jc w:val="both"/>
      </w:pPr>
      <w:r>
        <w:rPr>
          <w:rFonts w:ascii="Times New Roman"/>
          <w:b w:val="false"/>
          <w:i w:val="false"/>
          <w:color w:val="000000"/>
          <w:sz w:val="28"/>
        </w:rPr>
        <w:t>
      32) государственный контроль и принятие мер воздействия к нарушителям, в соответствии с законодательством Республики Казахстан, в сфере производства и оборота этилового спирта, алкогольной продукции, табачных изделий, а также в сфере оборота отдельных видов нефтепродуктов и биотоплива;</w:t>
      </w:r>
    </w:p>
    <w:bookmarkEnd w:id="4303"/>
    <w:bookmarkStart w:name="z5676" w:id="4304"/>
    <w:p>
      <w:pPr>
        <w:spacing w:after="0"/>
        <w:ind w:left="0"/>
        <w:jc w:val="both"/>
      </w:pPr>
      <w:r>
        <w:rPr>
          <w:rFonts w:ascii="Times New Roman"/>
          <w:b w:val="false"/>
          <w:i w:val="false"/>
          <w:color w:val="000000"/>
          <w:sz w:val="28"/>
        </w:rPr>
        <w:t>
      33) контроль за реализацией этилового спирта производителями алкогольной продукции, фармацевтическими предприятиями и государственными медицинскими учреждениями, а также за организациями, использующими этиловый спирт в технических целях и для производства неалкогольной продукции;</w:t>
      </w:r>
    </w:p>
    <w:bookmarkEnd w:id="4304"/>
    <w:bookmarkStart w:name="z5677" w:id="4305"/>
    <w:p>
      <w:pPr>
        <w:spacing w:after="0"/>
        <w:ind w:left="0"/>
        <w:jc w:val="both"/>
      </w:pPr>
      <w:r>
        <w:rPr>
          <w:rFonts w:ascii="Times New Roman"/>
          <w:b w:val="false"/>
          <w:i w:val="false"/>
          <w:color w:val="000000"/>
          <w:sz w:val="28"/>
        </w:rPr>
        <w:t>
      34) контроль за установленными минимальными объемами выработки этилового спирта и алкогольной продукции;</w:t>
      </w:r>
    </w:p>
    <w:bookmarkEnd w:id="4305"/>
    <w:bookmarkStart w:name="z5678" w:id="4306"/>
    <w:p>
      <w:pPr>
        <w:spacing w:after="0"/>
        <w:ind w:left="0"/>
        <w:jc w:val="both"/>
      </w:pPr>
      <w:r>
        <w:rPr>
          <w:rFonts w:ascii="Times New Roman"/>
          <w:b w:val="false"/>
          <w:i w:val="false"/>
          <w:color w:val="000000"/>
          <w:sz w:val="28"/>
        </w:rPr>
        <w:t>
      35) контроль в пределах своей компетенции за соблюдением субъектами норм, правил и инструкций технологического процесса, хранения и реализации, технических регламентов и стандартов, действующих в сфере производства и оборота этилового спирта, алкогольной продукции и табачных изделий, а также оборота отдельных видов нефтепродуктов и биотоплива;</w:t>
      </w:r>
    </w:p>
    <w:bookmarkEnd w:id="4306"/>
    <w:bookmarkStart w:name="z5679" w:id="4307"/>
    <w:p>
      <w:pPr>
        <w:spacing w:after="0"/>
        <w:ind w:left="0"/>
        <w:jc w:val="both"/>
      </w:pPr>
      <w:r>
        <w:rPr>
          <w:rFonts w:ascii="Times New Roman"/>
          <w:b w:val="false"/>
          <w:i w:val="false"/>
          <w:color w:val="000000"/>
          <w:sz w:val="28"/>
        </w:rPr>
        <w:t>
      36) контроль за оснащением технологических линий производства этилового спирта и линий розлива алкогольной продукции соответствующими спиртоизмеряющими аппаратами и контрольными приборами учета, а также на нефтеперерабатывающих заводах, базах нефтепродуктов и автозаправочных станциях контрольных приборов учета, и их функционированием;</w:t>
      </w:r>
    </w:p>
    <w:bookmarkEnd w:id="4307"/>
    <w:bookmarkStart w:name="z5680" w:id="4308"/>
    <w:p>
      <w:pPr>
        <w:spacing w:after="0"/>
        <w:ind w:left="0"/>
        <w:jc w:val="both"/>
      </w:pPr>
      <w:r>
        <w:rPr>
          <w:rFonts w:ascii="Times New Roman"/>
          <w:b w:val="false"/>
          <w:i w:val="false"/>
          <w:color w:val="000000"/>
          <w:sz w:val="28"/>
        </w:rPr>
        <w:t>
      37) осуществление контроля над оборотом этилового спирта и алкогольной продукции, нефтепродуктов посредством сопроводительных накладных и деклараций по обороту этилового спирта и алкогольной продукции, отдельных видов нефтепродуктов;</w:t>
      </w:r>
    </w:p>
    <w:bookmarkEnd w:id="4308"/>
    <w:bookmarkStart w:name="z5681" w:id="4309"/>
    <w:p>
      <w:pPr>
        <w:spacing w:after="0"/>
        <w:ind w:left="0"/>
        <w:jc w:val="both"/>
      </w:pPr>
      <w:r>
        <w:rPr>
          <w:rFonts w:ascii="Times New Roman"/>
          <w:b w:val="false"/>
          <w:i w:val="false"/>
          <w:color w:val="000000"/>
          <w:sz w:val="28"/>
        </w:rPr>
        <w:t>
      38) взаимодействие с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нефтепродуктов и биотоплива;</w:t>
      </w:r>
    </w:p>
    <w:bookmarkEnd w:id="4309"/>
    <w:bookmarkStart w:name="z5682" w:id="4310"/>
    <w:p>
      <w:pPr>
        <w:spacing w:after="0"/>
        <w:ind w:left="0"/>
        <w:jc w:val="both"/>
      </w:pPr>
      <w:r>
        <w:rPr>
          <w:rFonts w:ascii="Times New Roman"/>
          <w:b w:val="false"/>
          <w:i w:val="false"/>
          <w:color w:val="000000"/>
          <w:sz w:val="28"/>
        </w:rPr>
        <w:t>
      39) ведение контроля, учета и анализа балансов объемов оборота табачных изделий;</w:t>
      </w:r>
    </w:p>
    <w:bookmarkEnd w:id="4310"/>
    <w:bookmarkStart w:name="z5683" w:id="4311"/>
    <w:p>
      <w:pPr>
        <w:spacing w:after="0"/>
        <w:ind w:left="0"/>
        <w:jc w:val="both"/>
      </w:pPr>
      <w:r>
        <w:rPr>
          <w:rFonts w:ascii="Times New Roman"/>
          <w:b w:val="false"/>
          <w:i w:val="false"/>
          <w:color w:val="000000"/>
          <w:sz w:val="28"/>
        </w:rPr>
        <w:t>
      40) осуществление контроля за оборотом этилового спирта и алкогольной продукции;</w:t>
      </w:r>
    </w:p>
    <w:bookmarkEnd w:id="4311"/>
    <w:bookmarkStart w:name="z5684" w:id="4312"/>
    <w:p>
      <w:pPr>
        <w:spacing w:after="0"/>
        <w:ind w:left="0"/>
        <w:jc w:val="both"/>
      </w:pPr>
      <w:r>
        <w:rPr>
          <w:rFonts w:ascii="Times New Roman"/>
          <w:b w:val="false"/>
          <w:i w:val="false"/>
          <w:color w:val="000000"/>
          <w:sz w:val="28"/>
        </w:rPr>
        <w:t>
      41) осуществление контроля за оборотом нефтепродуктов и биотоплива;</w:t>
      </w:r>
    </w:p>
    <w:bookmarkEnd w:id="4312"/>
    <w:bookmarkStart w:name="z5685" w:id="4313"/>
    <w:p>
      <w:pPr>
        <w:spacing w:after="0"/>
        <w:ind w:left="0"/>
        <w:jc w:val="both"/>
      </w:pPr>
      <w:r>
        <w:rPr>
          <w:rFonts w:ascii="Times New Roman"/>
          <w:b w:val="false"/>
          <w:i w:val="false"/>
          <w:color w:val="000000"/>
          <w:sz w:val="28"/>
        </w:rPr>
        <w:t>
      42) контроль за соблюдением минимальных цен при реализации алкогольной продукции и табачных изделий;</w:t>
      </w:r>
    </w:p>
    <w:bookmarkEnd w:id="4313"/>
    <w:bookmarkStart w:name="z5686" w:id="4314"/>
    <w:p>
      <w:pPr>
        <w:spacing w:after="0"/>
        <w:ind w:left="0"/>
        <w:jc w:val="both"/>
      </w:pPr>
      <w:r>
        <w:rPr>
          <w:rFonts w:ascii="Times New Roman"/>
          <w:b w:val="false"/>
          <w:i w:val="false"/>
          <w:color w:val="000000"/>
          <w:sz w:val="28"/>
        </w:rPr>
        <w:t>
      43) контроль за перемещением продукции через Государственную границу Республики Казахстан;</w:t>
      </w:r>
    </w:p>
    <w:bookmarkEnd w:id="4314"/>
    <w:bookmarkStart w:name="z5687" w:id="4315"/>
    <w:p>
      <w:pPr>
        <w:spacing w:after="0"/>
        <w:ind w:left="0"/>
        <w:jc w:val="both"/>
      </w:pPr>
      <w:r>
        <w:rPr>
          <w:rFonts w:ascii="Times New Roman"/>
          <w:b w:val="false"/>
          <w:i w:val="false"/>
          <w:color w:val="000000"/>
          <w:sz w:val="28"/>
        </w:rPr>
        <w:t>
      44) осуществление сотрудничества с соответствующими органами иностранных государств, международными организациями по вопросам, отнесенным к ведению органов государственных доходов;</w:t>
      </w:r>
    </w:p>
    <w:bookmarkEnd w:id="4315"/>
    <w:bookmarkStart w:name="z5688" w:id="4316"/>
    <w:p>
      <w:pPr>
        <w:spacing w:after="0"/>
        <w:ind w:left="0"/>
        <w:jc w:val="both"/>
      </w:pPr>
      <w:r>
        <w:rPr>
          <w:rFonts w:ascii="Times New Roman"/>
          <w:b w:val="false"/>
          <w:i w:val="false"/>
          <w:color w:val="000000"/>
          <w:sz w:val="28"/>
        </w:rPr>
        <w:t>
      45) осуществление государственного контроля за проведением реабилитационной процедуры и процедуры банкротства;</w:t>
      </w:r>
    </w:p>
    <w:bookmarkEnd w:id="4316"/>
    <w:bookmarkStart w:name="z5689" w:id="4317"/>
    <w:p>
      <w:pPr>
        <w:spacing w:after="0"/>
        <w:ind w:left="0"/>
        <w:jc w:val="both"/>
      </w:pPr>
      <w:r>
        <w:rPr>
          <w:rFonts w:ascii="Times New Roman"/>
          <w:b w:val="false"/>
          <w:i w:val="false"/>
          <w:color w:val="000000"/>
          <w:sz w:val="28"/>
        </w:rPr>
        <w:t>
      46) выявление признаков ложного и преднамеренного банкротства;</w:t>
      </w:r>
    </w:p>
    <w:bookmarkEnd w:id="4317"/>
    <w:bookmarkStart w:name="z5690" w:id="4318"/>
    <w:p>
      <w:pPr>
        <w:spacing w:after="0"/>
        <w:ind w:left="0"/>
        <w:jc w:val="both"/>
      </w:pPr>
      <w:r>
        <w:rPr>
          <w:rFonts w:ascii="Times New Roman"/>
          <w:b w:val="false"/>
          <w:i w:val="false"/>
          <w:color w:val="000000"/>
          <w:sz w:val="28"/>
        </w:rPr>
        <w:t>
      47) принятие мер по выявлению сделок, совершенных при обстоятельствах, в соответствии законодательством Республики Казахстан о реабилитации и банкротстве;</w:t>
      </w:r>
    </w:p>
    <w:bookmarkEnd w:id="4318"/>
    <w:bookmarkStart w:name="z5691" w:id="4319"/>
    <w:p>
      <w:pPr>
        <w:spacing w:after="0"/>
        <w:ind w:left="0"/>
        <w:jc w:val="both"/>
      </w:pPr>
      <w:r>
        <w:rPr>
          <w:rFonts w:ascii="Times New Roman"/>
          <w:b w:val="false"/>
          <w:i w:val="false"/>
          <w:color w:val="000000"/>
          <w:sz w:val="28"/>
        </w:rPr>
        <w:t>
      48) осуществление запроса у участника санации подтверждающих документов;</w:t>
      </w:r>
    </w:p>
    <w:bookmarkEnd w:id="4319"/>
    <w:bookmarkStart w:name="z5692" w:id="4320"/>
    <w:p>
      <w:pPr>
        <w:spacing w:after="0"/>
        <w:ind w:left="0"/>
        <w:jc w:val="both"/>
      </w:pPr>
      <w:r>
        <w:rPr>
          <w:rFonts w:ascii="Times New Roman"/>
          <w:b w:val="false"/>
          <w:i w:val="false"/>
          <w:color w:val="000000"/>
          <w:sz w:val="28"/>
        </w:rPr>
        <w:t>
      49) согласование продажи временным управляющим имущества банкрота в случае, предусмотренном законодательством Республики Казахстан о реабилитации и банкротстве;</w:t>
      </w:r>
    </w:p>
    <w:bookmarkEnd w:id="4320"/>
    <w:bookmarkStart w:name="z5693" w:id="4321"/>
    <w:p>
      <w:pPr>
        <w:spacing w:after="0"/>
        <w:ind w:left="0"/>
        <w:jc w:val="both"/>
      </w:pPr>
      <w:r>
        <w:rPr>
          <w:rFonts w:ascii="Times New Roman"/>
          <w:b w:val="false"/>
          <w:i w:val="false"/>
          <w:color w:val="000000"/>
          <w:sz w:val="28"/>
        </w:rPr>
        <w:t>
      50) рассмотрение жалоб на действия временного администратора, реабилитационного, временного и банкротного управляющих;</w:t>
      </w:r>
    </w:p>
    <w:bookmarkEnd w:id="4321"/>
    <w:bookmarkStart w:name="z5694" w:id="4322"/>
    <w:p>
      <w:pPr>
        <w:spacing w:after="0"/>
        <w:ind w:left="0"/>
        <w:jc w:val="both"/>
      </w:pPr>
      <w:r>
        <w:rPr>
          <w:rFonts w:ascii="Times New Roman"/>
          <w:b w:val="false"/>
          <w:i w:val="false"/>
          <w:color w:val="000000"/>
          <w:sz w:val="28"/>
        </w:rPr>
        <w:t>
      51)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4322"/>
    <w:bookmarkStart w:name="z5695" w:id="4323"/>
    <w:p>
      <w:pPr>
        <w:spacing w:after="0"/>
        <w:ind w:left="0"/>
        <w:jc w:val="both"/>
      </w:pPr>
      <w:r>
        <w:rPr>
          <w:rFonts w:ascii="Times New Roman"/>
          <w:b w:val="false"/>
          <w:i w:val="false"/>
          <w:color w:val="000000"/>
          <w:sz w:val="28"/>
        </w:rPr>
        <w:t>
      52)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w:t>
      </w:r>
    </w:p>
    <w:bookmarkEnd w:id="4323"/>
    <w:bookmarkStart w:name="z5696" w:id="4324"/>
    <w:p>
      <w:pPr>
        <w:spacing w:after="0"/>
        <w:ind w:left="0"/>
        <w:jc w:val="both"/>
      </w:pPr>
      <w:r>
        <w:rPr>
          <w:rFonts w:ascii="Times New Roman"/>
          <w:b w:val="false"/>
          <w:i w:val="false"/>
          <w:color w:val="000000"/>
          <w:sz w:val="28"/>
        </w:rPr>
        <w:t>
      53) направление уведомлений суду – о снятии с регистрации временного управляющего, временного администратора, а также собранию кредиторов – о снятии с регистрации реабилитационного либо банкротного управляющего;</w:t>
      </w:r>
    </w:p>
    <w:bookmarkEnd w:id="4324"/>
    <w:bookmarkStart w:name="z5697" w:id="4325"/>
    <w:p>
      <w:pPr>
        <w:spacing w:after="0"/>
        <w:ind w:left="0"/>
        <w:jc w:val="both"/>
      </w:pPr>
      <w:r>
        <w:rPr>
          <w:rFonts w:ascii="Times New Roman"/>
          <w:b w:val="false"/>
          <w:i w:val="false"/>
          <w:color w:val="000000"/>
          <w:sz w:val="28"/>
        </w:rPr>
        <w:t>
      54) осуществление контрольных и надзорных функций за деятельностью местных исполнительных органов по вопросам, относящимся к полномочиям Департамента;</w:t>
      </w:r>
    </w:p>
    <w:bookmarkEnd w:id="4325"/>
    <w:bookmarkStart w:name="z5698" w:id="4326"/>
    <w:p>
      <w:pPr>
        <w:spacing w:after="0"/>
        <w:ind w:left="0"/>
        <w:jc w:val="both"/>
      </w:pPr>
      <w:r>
        <w:rPr>
          <w:rFonts w:ascii="Times New Roman"/>
          <w:b w:val="false"/>
          <w:i w:val="false"/>
          <w:color w:val="000000"/>
          <w:sz w:val="28"/>
        </w:rPr>
        <w:t>
      55) осуществление контроля за соблюдением порядка проведения электронного аукциона по продаже имущества (активов) должника;</w:t>
      </w:r>
    </w:p>
    <w:bookmarkEnd w:id="4326"/>
    <w:bookmarkStart w:name="z5699" w:id="4327"/>
    <w:p>
      <w:pPr>
        <w:spacing w:after="0"/>
        <w:ind w:left="0"/>
        <w:jc w:val="both"/>
      </w:pPr>
      <w:r>
        <w:rPr>
          <w:rFonts w:ascii="Times New Roman"/>
          <w:b w:val="false"/>
          <w:i w:val="false"/>
          <w:color w:val="000000"/>
          <w:sz w:val="28"/>
        </w:rPr>
        <w:t>
      56) назначение реабилитационным или банкротным управляющим кандидатуры, представленной собранием кредиторов;</w:t>
      </w:r>
    </w:p>
    <w:bookmarkEnd w:id="4327"/>
    <w:bookmarkStart w:name="z5700" w:id="4328"/>
    <w:p>
      <w:pPr>
        <w:spacing w:after="0"/>
        <w:ind w:left="0"/>
        <w:jc w:val="both"/>
      </w:pPr>
      <w:r>
        <w:rPr>
          <w:rFonts w:ascii="Times New Roman"/>
          <w:b w:val="false"/>
          <w:i w:val="false"/>
          <w:color w:val="000000"/>
          <w:sz w:val="28"/>
        </w:rPr>
        <w:t>
      57) внесение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4328"/>
    <w:bookmarkStart w:name="z5701" w:id="4329"/>
    <w:p>
      <w:pPr>
        <w:spacing w:after="0"/>
        <w:ind w:left="0"/>
        <w:jc w:val="both"/>
      </w:pPr>
      <w:r>
        <w:rPr>
          <w:rFonts w:ascii="Times New Roman"/>
          <w:b w:val="false"/>
          <w:i w:val="false"/>
          <w:color w:val="000000"/>
          <w:sz w:val="28"/>
        </w:rPr>
        <w:t>
      58)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w:t>
      </w:r>
    </w:p>
    <w:bookmarkEnd w:id="4329"/>
    <w:bookmarkStart w:name="z5702" w:id="4330"/>
    <w:p>
      <w:pPr>
        <w:spacing w:after="0"/>
        <w:ind w:left="0"/>
        <w:jc w:val="both"/>
      </w:pPr>
      <w:r>
        <w:rPr>
          <w:rFonts w:ascii="Times New Roman"/>
          <w:b w:val="false"/>
          <w:i w:val="false"/>
          <w:color w:val="000000"/>
          <w:sz w:val="28"/>
        </w:rPr>
        <w:t>
      59) согласование признания отсутствующего должника банкротом и его ликвидации без возбуждения процедуры банкротства с учетом заключения временного управляющего об отсутствии должника по адресу, указанному в заявлении о признании должника банкротом, и отсутствии имущества (активов), за счет которого возможно осуществить процедуру банкротства;</w:t>
      </w:r>
    </w:p>
    <w:bookmarkEnd w:id="4330"/>
    <w:bookmarkStart w:name="z5703" w:id="4331"/>
    <w:p>
      <w:pPr>
        <w:spacing w:after="0"/>
        <w:ind w:left="0"/>
        <w:jc w:val="both"/>
      </w:pPr>
      <w:r>
        <w:rPr>
          <w:rFonts w:ascii="Times New Roman"/>
          <w:b w:val="false"/>
          <w:i w:val="false"/>
          <w:color w:val="000000"/>
          <w:sz w:val="28"/>
        </w:rPr>
        <w:t>
      60) согласование продажи временным управляющим имущества банкрота в случае, предусмотренном законодательством Республики Казахстан о реабилитации и банкротстве;</w:t>
      </w:r>
    </w:p>
    <w:bookmarkEnd w:id="4331"/>
    <w:bookmarkStart w:name="z5704" w:id="4332"/>
    <w:p>
      <w:pPr>
        <w:spacing w:after="0"/>
        <w:ind w:left="0"/>
        <w:jc w:val="both"/>
      </w:pPr>
      <w:r>
        <w:rPr>
          <w:rFonts w:ascii="Times New Roman"/>
          <w:b w:val="false"/>
          <w:i w:val="false"/>
          <w:color w:val="000000"/>
          <w:sz w:val="28"/>
        </w:rPr>
        <w:t>
      61)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законодательством Республики Казахстан о реабилитации и банкротстве;</w:t>
      </w:r>
    </w:p>
    <w:bookmarkEnd w:id="4332"/>
    <w:bookmarkStart w:name="z5705" w:id="4333"/>
    <w:p>
      <w:pPr>
        <w:spacing w:after="0"/>
        <w:ind w:left="0"/>
        <w:jc w:val="both"/>
      </w:pPr>
      <w:r>
        <w:rPr>
          <w:rFonts w:ascii="Times New Roman"/>
          <w:b w:val="false"/>
          <w:i w:val="false"/>
          <w:color w:val="000000"/>
          <w:sz w:val="28"/>
        </w:rPr>
        <w:t>
      62) представление разъяснений и комментариев по введению, проведению и прекращению процедур реабилитации и банкротства в пределах своей компетенции;</w:t>
      </w:r>
    </w:p>
    <w:bookmarkEnd w:id="4333"/>
    <w:bookmarkStart w:name="z5706" w:id="4334"/>
    <w:p>
      <w:pPr>
        <w:spacing w:after="0"/>
        <w:ind w:left="0"/>
        <w:jc w:val="both"/>
      </w:pPr>
      <w:r>
        <w:rPr>
          <w:rFonts w:ascii="Times New Roman"/>
          <w:b w:val="false"/>
          <w:i w:val="false"/>
          <w:color w:val="000000"/>
          <w:sz w:val="28"/>
        </w:rPr>
        <w:t>
      63) направление уведомлений суду о снятии с регистрации временного управляющего, временного администратора, а также собранию кредиторов о снятии с регистрации реабилитационного либо банкротного управляющих;</w:t>
      </w:r>
    </w:p>
    <w:bookmarkEnd w:id="4334"/>
    <w:bookmarkStart w:name="z5707" w:id="4335"/>
    <w:p>
      <w:pPr>
        <w:spacing w:after="0"/>
        <w:ind w:left="0"/>
        <w:jc w:val="both"/>
      </w:pPr>
      <w:r>
        <w:rPr>
          <w:rFonts w:ascii="Times New Roman"/>
          <w:b w:val="false"/>
          <w:i w:val="false"/>
          <w:color w:val="000000"/>
          <w:sz w:val="28"/>
        </w:rPr>
        <w:t>
      64) отстранение реабилитационного и банкротного управляющих;</w:t>
      </w:r>
    </w:p>
    <w:bookmarkEnd w:id="4335"/>
    <w:bookmarkStart w:name="z5708" w:id="4336"/>
    <w:p>
      <w:pPr>
        <w:spacing w:after="0"/>
        <w:ind w:left="0"/>
        <w:jc w:val="both"/>
      </w:pPr>
      <w:r>
        <w:rPr>
          <w:rFonts w:ascii="Times New Roman"/>
          <w:b w:val="false"/>
          <w:i w:val="false"/>
          <w:color w:val="000000"/>
          <w:sz w:val="28"/>
        </w:rPr>
        <w:t>
      65) размещение на интернет-ресурсе реестра требований кредиторов;</w:t>
      </w:r>
    </w:p>
    <w:bookmarkEnd w:id="4336"/>
    <w:bookmarkStart w:name="z5709" w:id="4337"/>
    <w:p>
      <w:pPr>
        <w:spacing w:after="0"/>
        <w:ind w:left="0"/>
        <w:jc w:val="both"/>
      </w:pPr>
      <w:r>
        <w:rPr>
          <w:rFonts w:ascii="Times New Roman"/>
          <w:b w:val="false"/>
          <w:i w:val="false"/>
          <w:color w:val="000000"/>
          <w:sz w:val="28"/>
        </w:rPr>
        <w:t>
      66) в соответствии с законодательством Республики Казахстан о реабилитации и банкротстве размещение на интернет-ресурсе:</w:t>
      </w:r>
    </w:p>
    <w:bookmarkEnd w:id="4337"/>
    <w:bookmarkStart w:name="z5710" w:id="4338"/>
    <w:p>
      <w:pPr>
        <w:spacing w:after="0"/>
        <w:ind w:left="0"/>
        <w:jc w:val="both"/>
      </w:pPr>
      <w:r>
        <w:rPr>
          <w:rFonts w:ascii="Times New Roman"/>
          <w:b w:val="false"/>
          <w:i w:val="false"/>
          <w:color w:val="000000"/>
          <w:sz w:val="28"/>
        </w:rPr>
        <w:t>
      уведомления о проведении собрания кредиторов;</w:t>
      </w:r>
    </w:p>
    <w:bookmarkEnd w:id="4338"/>
    <w:bookmarkStart w:name="z5711" w:id="4339"/>
    <w:p>
      <w:pPr>
        <w:spacing w:after="0"/>
        <w:ind w:left="0"/>
        <w:jc w:val="both"/>
      </w:pPr>
      <w:r>
        <w:rPr>
          <w:rFonts w:ascii="Times New Roman"/>
          <w:b w:val="false"/>
          <w:i w:val="false"/>
          <w:color w:val="000000"/>
          <w:sz w:val="28"/>
        </w:rPr>
        <w:t>
      объявления о возбуждении дела о банкротстве и порядке заявления требований кредиторами;</w:t>
      </w:r>
    </w:p>
    <w:bookmarkEnd w:id="4339"/>
    <w:bookmarkStart w:name="z5712" w:id="4340"/>
    <w:p>
      <w:pPr>
        <w:spacing w:after="0"/>
        <w:ind w:left="0"/>
        <w:jc w:val="both"/>
      </w:pPr>
      <w:r>
        <w:rPr>
          <w:rFonts w:ascii="Times New Roman"/>
          <w:b w:val="false"/>
          <w:i w:val="false"/>
          <w:color w:val="000000"/>
          <w:sz w:val="28"/>
        </w:rPr>
        <w:t>
      объявления о признании должника банкротом и его ликвидации с возбуждением процедуры банкротства;</w:t>
      </w:r>
    </w:p>
    <w:bookmarkEnd w:id="4340"/>
    <w:bookmarkStart w:name="z5713" w:id="4341"/>
    <w:p>
      <w:pPr>
        <w:spacing w:after="0"/>
        <w:ind w:left="0"/>
        <w:jc w:val="both"/>
      </w:pPr>
      <w:r>
        <w:rPr>
          <w:rFonts w:ascii="Times New Roman"/>
          <w:b w:val="false"/>
          <w:i w:val="false"/>
          <w:color w:val="000000"/>
          <w:sz w:val="28"/>
        </w:rPr>
        <w:t>
      объявления о применении реабилитационной процедуры и порядке заявления требований кредиторами;</w:t>
      </w:r>
    </w:p>
    <w:bookmarkEnd w:id="4341"/>
    <w:bookmarkStart w:name="z5714" w:id="4342"/>
    <w:p>
      <w:pPr>
        <w:spacing w:after="0"/>
        <w:ind w:left="0"/>
        <w:jc w:val="both"/>
      </w:pPr>
      <w:r>
        <w:rPr>
          <w:rFonts w:ascii="Times New Roman"/>
          <w:b w:val="false"/>
          <w:i w:val="false"/>
          <w:color w:val="000000"/>
          <w:sz w:val="28"/>
        </w:rPr>
        <w:t>
      67) проведение по решению суда:</w:t>
      </w:r>
    </w:p>
    <w:bookmarkEnd w:id="4342"/>
    <w:bookmarkStart w:name="z5715" w:id="4343"/>
    <w:p>
      <w:pPr>
        <w:spacing w:after="0"/>
        <w:ind w:left="0"/>
        <w:jc w:val="both"/>
      </w:pPr>
      <w:r>
        <w:rPr>
          <w:rFonts w:ascii="Times New Roman"/>
          <w:b w:val="false"/>
          <w:i w:val="false"/>
          <w:color w:val="000000"/>
          <w:sz w:val="28"/>
        </w:rPr>
        <w:t>
      первого собрания кредиторов в случае, предусмотренном законодательством Республики Казахстан о реабилитации и банкротстве;</w:t>
      </w:r>
    </w:p>
    <w:bookmarkEnd w:id="4343"/>
    <w:bookmarkStart w:name="z5716" w:id="4344"/>
    <w:p>
      <w:pPr>
        <w:spacing w:after="0"/>
        <w:ind w:left="0"/>
        <w:jc w:val="both"/>
      </w:pPr>
      <w:r>
        <w:rPr>
          <w:rFonts w:ascii="Times New Roman"/>
          <w:b w:val="false"/>
          <w:i w:val="false"/>
          <w:color w:val="000000"/>
          <w:sz w:val="28"/>
        </w:rPr>
        <w:t>
      ликвидации банкрота без возбуждения процедуры банкротства в порядке, установленном законодательством Республики Казахстан о реабилитации и банкротстве;</w:t>
      </w:r>
    </w:p>
    <w:bookmarkEnd w:id="4344"/>
    <w:bookmarkStart w:name="z5717" w:id="4345"/>
    <w:p>
      <w:pPr>
        <w:spacing w:after="0"/>
        <w:ind w:left="0"/>
        <w:jc w:val="both"/>
      </w:pPr>
      <w:r>
        <w:rPr>
          <w:rFonts w:ascii="Times New Roman"/>
          <w:b w:val="false"/>
          <w:i w:val="false"/>
          <w:color w:val="000000"/>
          <w:sz w:val="28"/>
        </w:rPr>
        <w:t>
      68) осуществление контроля за соблюдением порядка проведения электронного аукциона по продаже имущества (активов) должника;</w:t>
      </w:r>
    </w:p>
    <w:bookmarkEnd w:id="4345"/>
    <w:bookmarkStart w:name="z5718" w:id="4346"/>
    <w:p>
      <w:pPr>
        <w:spacing w:after="0"/>
        <w:ind w:left="0"/>
        <w:jc w:val="both"/>
      </w:pPr>
      <w:r>
        <w:rPr>
          <w:rFonts w:ascii="Times New Roman"/>
          <w:b w:val="false"/>
          <w:i w:val="false"/>
          <w:color w:val="000000"/>
          <w:sz w:val="28"/>
        </w:rPr>
        <w:t>
      69) осуществление таможенной очистки товаров, перемещаемых через таможенную границу Евразийского экономического союза, в том числе с использованием информационных технологий;</w:t>
      </w:r>
    </w:p>
    <w:bookmarkEnd w:id="4346"/>
    <w:bookmarkStart w:name="z5719" w:id="4347"/>
    <w:p>
      <w:pPr>
        <w:spacing w:after="0"/>
        <w:ind w:left="0"/>
        <w:jc w:val="both"/>
      </w:pPr>
      <w:r>
        <w:rPr>
          <w:rFonts w:ascii="Times New Roman"/>
          <w:b w:val="false"/>
          <w:i w:val="false"/>
          <w:color w:val="000000"/>
          <w:sz w:val="28"/>
        </w:rPr>
        <w:t>
      70) осуществление таможенного декларирования наличных денежных средств и денежных инструментов;</w:t>
      </w:r>
    </w:p>
    <w:bookmarkEnd w:id="4347"/>
    <w:bookmarkStart w:name="z5720" w:id="4348"/>
    <w:p>
      <w:pPr>
        <w:spacing w:after="0"/>
        <w:ind w:left="0"/>
        <w:jc w:val="both"/>
      </w:pPr>
      <w:r>
        <w:rPr>
          <w:rFonts w:ascii="Times New Roman"/>
          <w:b w:val="false"/>
          <w:i w:val="false"/>
          <w:color w:val="000000"/>
          <w:sz w:val="28"/>
        </w:rPr>
        <w:t>
      71) обеспечение соблюдения порядка перемещения физическими лицами через таможенную границу Евразийского экономического союза товаров и транспортных средств для личного пользования;</w:t>
      </w:r>
    </w:p>
    <w:bookmarkEnd w:id="4348"/>
    <w:bookmarkStart w:name="z5721" w:id="4349"/>
    <w:p>
      <w:pPr>
        <w:spacing w:after="0"/>
        <w:ind w:left="0"/>
        <w:jc w:val="both"/>
      </w:pPr>
      <w:r>
        <w:rPr>
          <w:rFonts w:ascii="Times New Roman"/>
          <w:b w:val="false"/>
          <w:i w:val="false"/>
          <w:color w:val="000000"/>
          <w:sz w:val="28"/>
        </w:rPr>
        <w:t>
      72) организация таможенного декларирования и таможенного контроля товаров для личного пользования, пересылаемых в международных почтовых отправлениях;</w:t>
      </w:r>
    </w:p>
    <w:bookmarkEnd w:id="4349"/>
    <w:bookmarkStart w:name="z5722" w:id="4350"/>
    <w:p>
      <w:pPr>
        <w:spacing w:after="0"/>
        <w:ind w:left="0"/>
        <w:jc w:val="both"/>
      </w:pPr>
      <w:r>
        <w:rPr>
          <w:rFonts w:ascii="Times New Roman"/>
          <w:b w:val="false"/>
          <w:i w:val="false"/>
          <w:color w:val="000000"/>
          <w:sz w:val="28"/>
        </w:rPr>
        <w:t>
      73) организация таможенного декларирования и таможенного контроля товаров, перемещаемых через таможенную границу Евразийского экономического союза отдельными категориями иностранных лиц;</w:t>
      </w:r>
    </w:p>
    <w:bookmarkEnd w:id="4350"/>
    <w:bookmarkStart w:name="z5723" w:id="4351"/>
    <w:p>
      <w:pPr>
        <w:spacing w:after="0"/>
        <w:ind w:left="0"/>
        <w:jc w:val="both"/>
      </w:pPr>
      <w:r>
        <w:rPr>
          <w:rFonts w:ascii="Times New Roman"/>
          <w:b w:val="false"/>
          <w:i w:val="false"/>
          <w:color w:val="000000"/>
          <w:sz w:val="28"/>
        </w:rPr>
        <w:t>
      74) осуществление в пределах компетенции контроля за лицами, осуществляющими деятельность в сфере таможенного дела;</w:t>
      </w:r>
    </w:p>
    <w:bookmarkEnd w:id="4351"/>
    <w:bookmarkStart w:name="z5724" w:id="4352"/>
    <w:p>
      <w:pPr>
        <w:spacing w:after="0"/>
        <w:ind w:left="0"/>
        <w:jc w:val="both"/>
      </w:pPr>
      <w:r>
        <w:rPr>
          <w:rFonts w:ascii="Times New Roman"/>
          <w:b w:val="false"/>
          <w:i w:val="false"/>
          <w:color w:val="000000"/>
          <w:sz w:val="28"/>
        </w:rPr>
        <w:t>
      75) обеспечение на постоянной основе своевременного информирования и консультирования участников внешнеэкономической и иной деятельности в сфере таможенного дела по вопросам, касающимся таможенного законодательства Республики Казахстан, и иным вопросам, входящим в компетенцию органов государственных доходов, в том числе об изменениях и дополнениях в таможенное законодательство Евразийского экономического союза и Республики Казахстан;</w:t>
      </w:r>
    </w:p>
    <w:bookmarkEnd w:id="4352"/>
    <w:bookmarkStart w:name="z5725" w:id="4353"/>
    <w:p>
      <w:pPr>
        <w:spacing w:after="0"/>
        <w:ind w:left="0"/>
        <w:jc w:val="both"/>
      </w:pPr>
      <w:r>
        <w:rPr>
          <w:rFonts w:ascii="Times New Roman"/>
          <w:b w:val="false"/>
          <w:i w:val="false"/>
          <w:color w:val="000000"/>
          <w:sz w:val="28"/>
        </w:rPr>
        <w:t>
      76) осуществление таможенного контроля за условно выпущенными товарами в соответствии с таможенным законодательством Евразийского экономического союза и Республики Казахстан;</w:t>
      </w:r>
    </w:p>
    <w:bookmarkEnd w:id="4353"/>
    <w:bookmarkStart w:name="z5726" w:id="4354"/>
    <w:p>
      <w:pPr>
        <w:spacing w:after="0"/>
        <w:ind w:left="0"/>
        <w:jc w:val="both"/>
      </w:pPr>
      <w:r>
        <w:rPr>
          <w:rFonts w:ascii="Times New Roman"/>
          <w:b w:val="false"/>
          <w:i w:val="false"/>
          <w:color w:val="000000"/>
          <w:sz w:val="28"/>
        </w:rPr>
        <w:t>
      77) обеспечение в пределах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4354"/>
    <w:bookmarkStart w:name="z5727" w:id="4355"/>
    <w:p>
      <w:pPr>
        <w:spacing w:after="0"/>
        <w:ind w:left="0"/>
        <w:jc w:val="both"/>
      </w:pPr>
      <w:r>
        <w:rPr>
          <w:rFonts w:ascii="Times New Roman"/>
          <w:b w:val="false"/>
          <w:i w:val="false"/>
          <w:color w:val="000000"/>
          <w:sz w:val="28"/>
        </w:rPr>
        <w:t>
      78) в пределах компетенции осуществление во взаимодействии с органами национальной безопасности и другими соответствующими государственными органами мер по обеспечению защиты Государственной границы Республики Казахстан;</w:t>
      </w:r>
    </w:p>
    <w:bookmarkEnd w:id="4355"/>
    <w:bookmarkStart w:name="z5728" w:id="4356"/>
    <w:p>
      <w:pPr>
        <w:spacing w:after="0"/>
        <w:ind w:left="0"/>
        <w:jc w:val="both"/>
      </w:pPr>
      <w:r>
        <w:rPr>
          <w:rFonts w:ascii="Times New Roman"/>
          <w:b w:val="false"/>
          <w:i w:val="false"/>
          <w:color w:val="000000"/>
          <w:sz w:val="28"/>
        </w:rPr>
        <w:t>
      79) обеспечение в пределах компетенции охраны таможенной границы Евразийского экономического союза и контроля за соблюдением режима зоны таможенного контроля;</w:t>
      </w:r>
    </w:p>
    <w:bookmarkEnd w:id="4356"/>
    <w:bookmarkStart w:name="z5729" w:id="4357"/>
    <w:p>
      <w:pPr>
        <w:spacing w:after="0"/>
        <w:ind w:left="0"/>
        <w:jc w:val="both"/>
      </w:pPr>
      <w:r>
        <w:rPr>
          <w:rFonts w:ascii="Times New Roman"/>
          <w:b w:val="false"/>
          <w:i w:val="false"/>
          <w:color w:val="000000"/>
          <w:sz w:val="28"/>
        </w:rPr>
        <w:t>
      80) осуществление контроля за правильностью определения происхождения товаров;</w:t>
      </w:r>
    </w:p>
    <w:bookmarkEnd w:id="4357"/>
    <w:bookmarkStart w:name="z5730" w:id="4358"/>
    <w:p>
      <w:pPr>
        <w:spacing w:after="0"/>
        <w:ind w:left="0"/>
        <w:jc w:val="both"/>
      </w:pPr>
      <w:r>
        <w:rPr>
          <w:rFonts w:ascii="Times New Roman"/>
          <w:b w:val="false"/>
          <w:i w:val="false"/>
          <w:color w:val="000000"/>
          <w:sz w:val="28"/>
        </w:rPr>
        <w:t>
      81) осуществление контроля за правильностью предоставления тарифных преференций;</w:t>
      </w:r>
    </w:p>
    <w:bookmarkEnd w:id="4358"/>
    <w:bookmarkStart w:name="z5731" w:id="4359"/>
    <w:p>
      <w:pPr>
        <w:spacing w:after="0"/>
        <w:ind w:left="0"/>
        <w:jc w:val="both"/>
      </w:pPr>
      <w:r>
        <w:rPr>
          <w:rFonts w:ascii="Times New Roman"/>
          <w:b w:val="false"/>
          <w:i w:val="false"/>
          <w:color w:val="000000"/>
          <w:sz w:val="28"/>
        </w:rPr>
        <w:t>
      82) осуществление контроля за классификацией товаров в соответствии с единой Товарной номенклатурой внешнеэкономической деятельности Евразийского экономического союза (далее – ТН ВЭД ЕАЭС);</w:t>
      </w:r>
    </w:p>
    <w:bookmarkEnd w:id="4359"/>
    <w:bookmarkStart w:name="z5732" w:id="4360"/>
    <w:p>
      <w:pPr>
        <w:spacing w:after="0"/>
        <w:ind w:left="0"/>
        <w:jc w:val="both"/>
      </w:pPr>
      <w:r>
        <w:rPr>
          <w:rFonts w:ascii="Times New Roman"/>
          <w:b w:val="false"/>
          <w:i w:val="false"/>
          <w:color w:val="000000"/>
          <w:sz w:val="28"/>
        </w:rPr>
        <w:t>
      83) осуществление контроля за правильностью определения таможенной стоимости товаров, в том числе правильности применения выбранного метода и структуры заявляемой таможенной стоимости и выработка на их основе рекомендаций по улучшению уровня администрирования таможенной стоимости товаров;</w:t>
      </w:r>
    </w:p>
    <w:bookmarkEnd w:id="4360"/>
    <w:bookmarkStart w:name="z5733" w:id="4361"/>
    <w:p>
      <w:pPr>
        <w:spacing w:after="0"/>
        <w:ind w:left="0"/>
        <w:jc w:val="both"/>
      </w:pPr>
      <w:r>
        <w:rPr>
          <w:rFonts w:ascii="Times New Roman"/>
          <w:b w:val="false"/>
          <w:i w:val="false"/>
          <w:color w:val="000000"/>
          <w:sz w:val="28"/>
        </w:rPr>
        <w:t>
      84) принятие предварительных решений по таможенной стоимости товаров;</w:t>
      </w:r>
    </w:p>
    <w:bookmarkEnd w:id="4361"/>
    <w:bookmarkStart w:name="z5734" w:id="4362"/>
    <w:p>
      <w:pPr>
        <w:spacing w:after="0"/>
        <w:ind w:left="0"/>
        <w:jc w:val="both"/>
      </w:pPr>
      <w:r>
        <w:rPr>
          <w:rFonts w:ascii="Times New Roman"/>
          <w:b w:val="false"/>
          <w:i w:val="false"/>
          <w:color w:val="000000"/>
          <w:sz w:val="28"/>
        </w:rPr>
        <w:t>
      85) проведение анализа таможенной стоимости ввозимых на территорию Республики Казахстан товаров;</w:t>
      </w:r>
    </w:p>
    <w:bookmarkEnd w:id="4362"/>
    <w:bookmarkStart w:name="z5735" w:id="4363"/>
    <w:p>
      <w:pPr>
        <w:spacing w:after="0"/>
        <w:ind w:left="0"/>
        <w:jc w:val="both"/>
      </w:pPr>
      <w:r>
        <w:rPr>
          <w:rFonts w:ascii="Times New Roman"/>
          <w:b w:val="false"/>
          <w:i w:val="false"/>
          <w:color w:val="000000"/>
          <w:sz w:val="28"/>
        </w:rPr>
        <w:t>
      86) вынесение заключений по таможенной стоимости, классификации и происхождения товаров в отношении незаконно перемещенных товаров;</w:t>
      </w:r>
    </w:p>
    <w:bookmarkEnd w:id="4363"/>
    <w:bookmarkStart w:name="z5736" w:id="4364"/>
    <w:p>
      <w:pPr>
        <w:spacing w:after="0"/>
        <w:ind w:left="0"/>
        <w:jc w:val="both"/>
      </w:pPr>
      <w:r>
        <w:rPr>
          <w:rFonts w:ascii="Times New Roman"/>
          <w:b w:val="false"/>
          <w:i w:val="false"/>
          <w:color w:val="000000"/>
          <w:sz w:val="28"/>
        </w:rPr>
        <w:t>
      87) участие в разработке профилей рисков по вопросам таможенной стоимости товаров;</w:t>
      </w:r>
    </w:p>
    <w:bookmarkEnd w:id="4364"/>
    <w:bookmarkStart w:name="z5737" w:id="4365"/>
    <w:p>
      <w:pPr>
        <w:spacing w:after="0"/>
        <w:ind w:left="0"/>
        <w:jc w:val="both"/>
      </w:pPr>
      <w:r>
        <w:rPr>
          <w:rFonts w:ascii="Times New Roman"/>
          <w:b w:val="false"/>
          <w:i w:val="false"/>
          <w:color w:val="000000"/>
          <w:sz w:val="28"/>
        </w:rPr>
        <w:t>
      88) осуществление таможенного контроля за соблюдением требований и условий таможенных процедур, при помещении под которые товары не приобретают статус товаров Евразийского экономического союза, а также требований и условий, предъявляемых к завершению указанных таможенных процедур;</w:t>
      </w:r>
    </w:p>
    <w:bookmarkEnd w:id="4365"/>
    <w:bookmarkStart w:name="z5738" w:id="4366"/>
    <w:p>
      <w:pPr>
        <w:spacing w:after="0"/>
        <w:ind w:left="0"/>
        <w:jc w:val="both"/>
      </w:pPr>
      <w:r>
        <w:rPr>
          <w:rFonts w:ascii="Times New Roman"/>
          <w:b w:val="false"/>
          <w:i w:val="false"/>
          <w:color w:val="000000"/>
          <w:sz w:val="28"/>
        </w:rPr>
        <w:t>
      89) принятие предварительных решений о классификации товаров в соответствии с ТН ВЭД ЕАЭС, по вопросам применения методов определения таможенной стоимости ввозимых товаров, а также по иным вопросам в соответствии с таможенным законодательством Евразийского экономического союза и Республики Казахстан;</w:t>
      </w:r>
    </w:p>
    <w:bookmarkEnd w:id="4366"/>
    <w:bookmarkStart w:name="z5739" w:id="4367"/>
    <w:p>
      <w:pPr>
        <w:spacing w:after="0"/>
        <w:ind w:left="0"/>
        <w:jc w:val="both"/>
      </w:pPr>
      <w:r>
        <w:rPr>
          <w:rFonts w:ascii="Times New Roman"/>
          <w:b w:val="false"/>
          <w:i w:val="false"/>
          <w:color w:val="000000"/>
          <w:sz w:val="28"/>
        </w:rPr>
        <w:t>
      90) рассмотрение документов, определенных таможенным законодательством Евразийского экономического союза и Республики Казахстан, на основании которых предоставляется освобождение от уплаты таможенных платежей и налогов;</w:t>
      </w:r>
    </w:p>
    <w:bookmarkEnd w:id="4367"/>
    <w:bookmarkStart w:name="z5740" w:id="4368"/>
    <w:p>
      <w:pPr>
        <w:spacing w:after="0"/>
        <w:ind w:left="0"/>
        <w:jc w:val="both"/>
      </w:pPr>
      <w:r>
        <w:rPr>
          <w:rFonts w:ascii="Times New Roman"/>
          <w:b w:val="false"/>
          <w:i w:val="false"/>
          <w:color w:val="000000"/>
          <w:sz w:val="28"/>
        </w:rPr>
        <w:t>
      91) осуществление сбора информации по ввозу в Республику Казахстан или вывозу из Республики Казахстан культурных ценностей, наличной валюты, документарных ценных бумаг на предъявителя, векселей, чеков, подлежащих финансовому мониторингу, за исключением ввоза или вывоза, осуществляемых с территории, которая является составной частью таможенной территории Евразийского экономического союза, на территорию, которая является составной частью таможенной территории Евразийского экономического союза, в соответствии с законодательством Республики Казахстан;</w:t>
      </w:r>
    </w:p>
    <w:bookmarkEnd w:id="4368"/>
    <w:bookmarkStart w:name="z5741" w:id="4369"/>
    <w:p>
      <w:pPr>
        <w:spacing w:after="0"/>
        <w:ind w:left="0"/>
        <w:jc w:val="both"/>
      </w:pPr>
      <w:r>
        <w:rPr>
          <w:rFonts w:ascii="Times New Roman"/>
          <w:b w:val="false"/>
          <w:i w:val="false"/>
          <w:color w:val="000000"/>
          <w:sz w:val="28"/>
        </w:rPr>
        <w:t>
      92) осуществление сбора, обобщения и анализа статистической и оперативной информации о готовящихся и совершенных уголовных правонарушениях, входящих в компетенцию органов государственных доходов;</w:t>
      </w:r>
    </w:p>
    <w:bookmarkEnd w:id="4369"/>
    <w:bookmarkStart w:name="z5742" w:id="4370"/>
    <w:p>
      <w:pPr>
        <w:spacing w:after="0"/>
        <w:ind w:left="0"/>
        <w:jc w:val="both"/>
      </w:pPr>
      <w:r>
        <w:rPr>
          <w:rFonts w:ascii="Times New Roman"/>
          <w:b w:val="false"/>
          <w:i w:val="false"/>
          <w:color w:val="000000"/>
          <w:sz w:val="28"/>
        </w:rPr>
        <w:t>
      93) осуществление досудебного производства (упрощенного досудебного производства), предварительного следствия, дознания по делам, отнесенным законодательством Республики Казахстан к ведению этого органа, в порядке, предусмотренном уголовно-процессуальным законодательством Республики Казахстан;</w:t>
      </w:r>
    </w:p>
    <w:bookmarkEnd w:id="4370"/>
    <w:bookmarkStart w:name="z5743" w:id="4371"/>
    <w:p>
      <w:pPr>
        <w:spacing w:after="0"/>
        <w:ind w:left="0"/>
        <w:jc w:val="both"/>
      </w:pPr>
      <w:r>
        <w:rPr>
          <w:rFonts w:ascii="Times New Roman"/>
          <w:b w:val="false"/>
          <w:i w:val="false"/>
          <w:color w:val="000000"/>
          <w:sz w:val="28"/>
        </w:rPr>
        <w:t>
      94) осуществление оперативно-розыскной деятельности в соответствии с законодательством Республики Казахстан об оперативно-розыскной деятельности;</w:t>
      </w:r>
    </w:p>
    <w:bookmarkEnd w:id="4371"/>
    <w:bookmarkStart w:name="z5744" w:id="4372"/>
    <w:p>
      <w:pPr>
        <w:spacing w:after="0"/>
        <w:ind w:left="0"/>
        <w:jc w:val="both"/>
      </w:pPr>
      <w:r>
        <w:rPr>
          <w:rFonts w:ascii="Times New Roman"/>
          <w:b w:val="false"/>
          <w:i w:val="false"/>
          <w:color w:val="000000"/>
          <w:sz w:val="28"/>
        </w:rPr>
        <w:t>
      95) задержание и доставка в служебные помещения органов государственных доходов или иных органов Республики Казахстан лиц, совершивших уголовных правонарушений или подозреваемых в совершении уголовного правонарушения, отнесенного законодательством Республики Казахстан к ведению этого органа, в соответствии с законодательными актами Республики Казахстан;</w:t>
      </w:r>
    </w:p>
    <w:bookmarkEnd w:id="4372"/>
    <w:bookmarkStart w:name="z5745" w:id="4373"/>
    <w:p>
      <w:pPr>
        <w:spacing w:after="0"/>
        <w:ind w:left="0"/>
        <w:jc w:val="both"/>
      </w:pPr>
      <w:r>
        <w:rPr>
          <w:rFonts w:ascii="Times New Roman"/>
          <w:b w:val="false"/>
          <w:i w:val="false"/>
          <w:color w:val="000000"/>
          <w:sz w:val="28"/>
        </w:rPr>
        <w:t>
      96) обеспечение соблюдения требований по защите информации и эксплуатации средств защиты информации в соответствии с законодательством Республики Казахстан;</w:t>
      </w:r>
    </w:p>
    <w:bookmarkEnd w:id="4373"/>
    <w:bookmarkStart w:name="z5746" w:id="4374"/>
    <w:p>
      <w:pPr>
        <w:spacing w:after="0"/>
        <w:ind w:left="0"/>
        <w:jc w:val="both"/>
      </w:pPr>
      <w:r>
        <w:rPr>
          <w:rFonts w:ascii="Times New Roman"/>
          <w:b w:val="false"/>
          <w:i w:val="false"/>
          <w:color w:val="000000"/>
          <w:sz w:val="28"/>
        </w:rPr>
        <w:t>
      97) в пределах компетенции осуществление розыска лиц по уголовным делами ответчиков при неизвестности их места пребывания по искам, предъявленным в интересах государства, по постановлению суда;</w:t>
      </w:r>
    </w:p>
    <w:bookmarkEnd w:id="4374"/>
    <w:bookmarkStart w:name="z5747" w:id="4375"/>
    <w:p>
      <w:pPr>
        <w:spacing w:after="0"/>
        <w:ind w:left="0"/>
        <w:jc w:val="both"/>
      </w:pPr>
      <w:r>
        <w:rPr>
          <w:rFonts w:ascii="Times New Roman"/>
          <w:b w:val="false"/>
          <w:i w:val="false"/>
          <w:color w:val="000000"/>
          <w:sz w:val="28"/>
        </w:rPr>
        <w:t>
      98) выработка и реализация мер по повышению эффективности деятельности органов государственных доходов в сфере борьбы с уголовными правонарушениями, отнесенными законодательством Республики Казахстан к ведению этого органа;</w:t>
      </w:r>
    </w:p>
    <w:bookmarkEnd w:id="4375"/>
    <w:bookmarkStart w:name="z5748" w:id="4376"/>
    <w:p>
      <w:pPr>
        <w:spacing w:after="0"/>
        <w:ind w:left="0"/>
        <w:jc w:val="both"/>
      </w:pPr>
      <w:r>
        <w:rPr>
          <w:rFonts w:ascii="Times New Roman"/>
          <w:b w:val="false"/>
          <w:i w:val="false"/>
          <w:color w:val="000000"/>
          <w:sz w:val="28"/>
        </w:rPr>
        <w:t>
      99) осуществление иных функций, предусмотренных законодательством Республики Казахстан.</w:t>
      </w:r>
    </w:p>
    <w:bookmarkEnd w:id="4376"/>
    <w:bookmarkStart w:name="z5749" w:id="4377"/>
    <w:p>
      <w:pPr>
        <w:spacing w:after="0"/>
        <w:ind w:left="0"/>
        <w:jc w:val="both"/>
      </w:pPr>
      <w:r>
        <w:rPr>
          <w:rFonts w:ascii="Times New Roman"/>
          <w:b w:val="false"/>
          <w:i w:val="false"/>
          <w:color w:val="000000"/>
          <w:sz w:val="28"/>
        </w:rPr>
        <w:t>
      16. Права и обязанности Департамента:</w:t>
      </w:r>
    </w:p>
    <w:bookmarkEnd w:id="4377"/>
    <w:bookmarkStart w:name="z5750" w:id="4378"/>
    <w:p>
      <w:pPr>
        <w:spacing w:after="0"/>
        <w:ind w:left="0"/>
        <w:jc w:val="both"/>
      </w:pPr>
      <w:r>
        <w:rPr>
          <w:rFonts w:ascii="Times New Roman"/>
          <w:b w:val="false"/>
          <w:i w:val="false"/>
          <w:color w:val="000000"/>
          <w:sz w:val="28"/>
        </w:rPr>
        <w:t>
      Права:</w:t>
      </w:r>
    </w:p>
    <w:bookmarkEnd w:id="4378"/>
    <w:bookmarkStart w:name="z5751" w:id="4379"/>
    <w:p>
      <w:pPr>
        <w:spacing w:after="0"/>
        <w:ind w:left="0"/>
        <w:jc w:val="both"/>
      </w:pPr>
      <w:r>
        <w:rPr>
          <w:rFonts w:ascii="Times New Roman"/>
          <w:b w:val="false"/>
          <w:i w:val="false"/>
          <w:color w:val="000000"/>
          <w:sz w:val="28"/>
        </w:rPr>
        <w:t>
      1) осуществлять налоговый и таможенный контроль, в том числе путем проведения налоговых и таможенных проверок;</w:t>
      </w:r>
    </w:p>
    <w:bookmarkEnd w:id="4379"/>
    <w:bookmarkStart w:name="z5752" w:id="4380"/>
    <w:p>
      <w:pPr>
        <w:spacing w:after="0"/>
        <w:ind w:left="0"/>
        <w:jc w:val="both"/>
      </w:pPr>
      <w:r>
        <w:rPr>
          <w:rFonts w:ascii="Times New Roman"/>
          <w:b w:val="false"/>
          <w:i w:val="false"/>
          <w:color w:val="000000"/>
          <w:sz w:val="28"/>
        </w:rPr>
        <w:t>
      2) запрашивать и получать информацию, документы, а также иные сведения, необходимые для реализации основных задач и функций Департамента, в установленном законодательством Республики Казахстан порядке и в соответствии с положениями международных договоров;</w:t>
      </w:r>
    </w:p>
    <w:bookmarkEnd w:id="4380"/>
    <w:bookmarkStart w:name="z5753" w:id="4381"/>
    <w:p>
      <w:pPr>
        <w:spacing w:after="0"/>
        <w:ind w:left="0"/>
        <w:jc w:val="both"/>
      </w:pPr>
      <w:r>
        <w:rPr>
          <w:rFonts w:ascii="Times New Roman"/>
          <w:b w:val="false"/>
          <w:i w:val="false"/>
          <w:color w:val="000000"/>
          <w:sz w:val="28"/>
        </w:rPr>
        <w:t>
      3) при проведении налогового и таможенного контроля привлекать специалистов различных отраслей знаний в порядке, предусмотренном законодательством Республики Казахстан;</w:t>
      </w:r>
    </w:p>
    <w:bookmarkEnd w:id="4381"/>
    <w:bookmarkStart w:name="z5754" w:id="4382"/>
    <w:p>
      <w:pPr>
        <w:spacing w:after="0"/>
        <w:ind w:left="0"/>
        <w:jc w:val="both"/>
      </w:pPr>
      <w:r>
        <w:rPr>
          <w:rFonts w:ascii="Times New Roman"/>
          <w:b w:val="false"/>
          <w:i w:val="false"/>
          <w:color w:val="000000"/>
          <w:sz w:val="28"/>
        </w:rPr>
        <w:t>
      4) предъявлять в суды иски в соответствии с законодательством Республики Казахстан, в том числе о признании сделок недействительными, о признании налогоплательщика (налогового агента), декларанта и лиц, осуществляющих деятельность в сфере таможенного дела, банкротом, о принудительном выпуске объявленных акций налогоплательщика (налогового агента) – акционерного общества с участием государства в уставном капитале в соответствии с законодательством Республики Казахстан, о признании сделок недействительными, о ликвидации юридического лица;</w:t>
      </w:r>
    </w:p>
    <w:bookmarkEnd w:id="4382"/>
    <w:bookmarkStart w:name="z5755" w:id="4383"/>
    <w:p>
      <w:pPr>
        <w:spacing w:after="0"/>
        <w:ind w:left="0"/>
        <w:jc w:val="both"/>
      </w:pPr>
      <w:r>
        <w:rPr>
          <w:rFonts w:ascii="Times New Roman"/>
          <w:b w:val="false"/>
          <w:i w:val="false"/>
          <w:color w:val="000000"/>
          <w:sz w:val="28"/>
        </w:rPr>
        <w:t>
      5) требовать от руководителей и иных должностных лиц организаций независимо от форм собственности, а также физических лиц предоставление документов, сведений, информации, в том числе содержащих банковскую, коммерческую и иную охраняемую законодательством Республики Казахстан тайну, предъявление товаров, производства ревизий и проверок, а также требовать от указанных лиц совершение иных действий, необходимых для реализации основных задач и функций Департамента, в установленном законодательством Республики Казахстан порядке;</w:t>
      </w:r>
    </w:p>
    <w:bookmarkEnd w:id="4383"/>
    <w:bookmarkStart w:name="z5756" w:id="4384"/>
    <w:p>
      <w:pPr>
        <w:spacing w:after="0"/>
        <w:ind w:left="0"/>
        <w:jc w:val="both"/>
      </w:pPr>
      <w:r>
        <w:rPr>
          <w:rFonts w:ascii="Times New Roman"/>
          <w:b w:val="false"/>
          <w:i w:val="false"/>
          <w:color w:val="000000"/>
          <w:sz w:val="28"/>
        </w:rPr>
        <w:t>
      6)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4384"/>
    <w:bookmarkStart w:name="z5757" w:id="4385"/>
    <w:p>
      <w:pPr>
        <w:spacing w:after="0"/>
        <w:ind w:left="0"/>
        <w:jc w:val="both"/>
      </w:pPr>
      <w:r>
        <w:rPr>
          <w:rFonts w:ascii="Times New Roman"/>
          <w:b w:val="false"/>
          <w:i w:val="false"/>
          <w:color w:val="000000"/>
          <w:sz w:val="28"/>
        </w:rPr>
        <w:t>
      7) организовывать и проводить мероприятия по повышению налоговой и таможенной культуры и информированности общества по вопросам налогового законодательства и таможенного законодательства Евразийского экономического союза и Республики Казахстан;</w:t>
      </w:r>
    </w:p>
    <w:bookmarkEnd w:id="4385"/>
    <w:bookmarkStart w:name="z5758" w:id="4386"/>
    <w:p>
      <w:pPr>
        <w:spacing w:after="0"/>
        <w:ind w:left="0"/>
        <w:jc w:val="both"/>
      </w:pPr>
      <w:r>
        <w:rPr>
          <w:rFonts w:ascii="Times New Roman"/>
          <w:b w:val="false"/>
          <w:i w:val="false"/>
          <w:color w:val="000000"/>
          <w:sz w:val="28"/>
        </w:rPr>
        <w:t>
      8) осуществлять подготовку, переподготовку и повышение квалификации работников Департамента;</w:t>
      </w:r>
    </w:p>
    <w:bookmarkEnd w:id="4386"/>
    <w:bookmarkStart w:name="z5759" w:id="4387"/>
    <w:p>
      <w:pPr>
        <w:spacing w:after="0"/>
        <w:ind w:left="0"/>
        <w:jc w:val="both"/>
      </w:pPr>
      <w:r>
        <w:rPr>
          <w:rFonts w:ascii="Times New Roman"/>
          <w:b w:val="false"/>
          <w:i w:val="false"/>
          <w:color w:val="000000"/>
          <w:sz w:val="28"/>
        </w:rPr>
        <w:t>
      9) вносить предложения по совершенствованию налогового законодательства Республики Казахстан и таможенного законодательства Евразийского экономического союза и Республики Казахстан;</w:t>
      </w:r>
    </w:p>
    <w:bookmarkEnd w:id="4387"/>
    <w:bookmarkStart w:name="z5760" w:id="4388"/>
    <w:p>
      <w:pPr>
        <w:spacing w:after="0"/>
        <w:ind w:left="0"/>
        <w:jc w:val="both"/>
      </w:pPr>
      <w:r>
        <w:rPr>
          <w:rFonts w:ascii="Times New Roman"/>
          <w:b w:val="false"/>
          <w:i w:val="false"/>
          <w:color w:val="000000"/>
          <w:sz w:val="28"/>
        </w:rPr>
        <w:t>
      10) вносить предложения по заключению и присоединению к международным договорам в сфере налогообложения и таможенного дела;</w:t>
      </w:r>
    </w:p>
    <w:bookmarkEnd w:id="4388"/>
    <w:bookmarkStart w:name="z5761" w:id="4389"/>
    <w:p>
      <w:pPr>
        <w:spacing w:after="0"/>
        <w:ind w:left="0"/>
        <w:jc w:val="both"/>
      </w:pPr>
      <w:r>
        <w:rPr>
          <w:rFonts w:ascii="Times New Roman"/>
          <w:b w:val="false"/>
          <w:i w:val="false"/>
          <w:color w:val="000000"/>
          <w:sz w:val="28"/>
        </w:rPr>
        <w:t>
      11) определять косвенным методом объекты налогообложения и (или) объекты, связанные с налогообложением, в порядке, установленном законодательством Республики Казахстан;</w:t>
      </w:r>
    </w:p>
    <w:bookmarkEnd w:id="4389"/>
    <w:bookmarkStart w:name="z5762" w:id="4390"/>
    <w:p>
      <w:pPr>
        <w:spacing w:after="0"/>
        <w:ind w:left="0"/>
        <w:jc w:val="both"/>
      </w:pPr>
      <w:r>
        <w:rPr>
          <w:rFonts w:ascii="Times New Roman"/>
          <w:b w:val="false"/>
          <w:i w:val="false"/>
          <w:color w:val="000000"/>
          <w:sz w:val="28"/>
        </w:rPr>
        <w:t>
      12) проводить проверки соблюдения администраторами установленных законодательством Республики Казахстан требований к проведению реабилитационной процедуры и процедуры банкротства;</w:t>
      </w:r>
    </w:p>
    <w:bookmarkEnd w:id="4390"/>
    <w:bookmarkStart w:name="z5763" w:id="4391"/>
    <w:p>
      <w:pPr>
        <w:spacing w:after="0"/>
        <w:ind w:left="0"/>
        <w:jc w:val="both"/>
      </w:pPr>
      <w:r>
        <w:rPr>
          <w:rFonts w:ascii="Times New Roman"/>
          <w:b w:val="false"/>
          <w:i w:val="false"/>
          <w:color w:val="000000"/>
          <w:sz w:val="28"/>
        </w:rPr>
        <w:t>
      13) привлекать к проверкам соблюдения администраторами установленных законодательством Республики Казахстан требований к проведению реабилитационной процедуры и процедуры банкротства работников других государственных органов;</w:t>
      </w:r>
    </w:p>
    <w:bookmarkEnd w:id="4391"/>
    <w:bookmarkStart w:name="z5764" w:id="4392"/>
    <w:p>
      <w:pPr>
        <w:spacing w:after="0"/>
        <w:ind w:left="0"/>
        <w:jc w:val="both"/>
      </w:pPr>
      <w:r>
        <w:rPr>
          <w:rFonts w:ascii="Times New Roman"/>
          <w:b w:val="false"/>
          <w:i w:val="false"/>
          <w:color w:val="000000"/>
          <w:sz w:val="28"/>
        </w:rPr>
        <w:t>
      14)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4392"/>
    <w:bookmarkStart w:name="z5765" w:id="4393"/>
    <w:p>
      <w:pPr>
        <w:spacing w:after="0"/>
        <w:ind w:left="0"/>
        <w:jc w:val="both"/>
      </w:pPr>
      <w:r>
        <w:rPr>
          <w:rFonts w:ascii="Times New Roman"/>
          <w:b w:val="false"/>
          <w:i w:val="false"/>
          <w:color w:val="000000"/>
          <w:sz w:val="28"/>
        </w:rPr>
        <w:t>
      15) требовать представления отчета об исполнении уведомления об устранении нарушений, выявленных по результатам камерального контроля деятельности администратора;</w:t>
      </w:r>
    </w:p>
    <w:bookmarkEnd w:id="4393"/>
    <w:bookmarkStart w:name="z5766" w:id="4394"/>
    <w:p>
      <w:pPr>
        <w:spacing w:after="0"/>
        <w:ind w:left="0"/>
        <w:jc w:val="both"/>
      </w:pPr>
      <w:r>
        <w:rPr>
          <w:rFonts w:ascii="Times New Roman"/>
          <w:b w:val="false"/>
          <w:i w:val="false"/>
          <w:color w:val="000000"/>
          <w:sz w:val="28"/>
        </w:rPr>
        <w:t>
      16)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оборота этилового спирта и алкогольной продукции;</w:t>
      </w:r>
    </w:p>
    <w:bookmarkEnd w:id="4394"/>
    <w:bookmarkStart w:name="z5767" w:id="4395"/>
    <w:p>
      <w:pPr>
        <w:spacing w:after="0"/>
        <w:ind w:left="0"/>
        <w:jc w:val="both"/>
      </w:pPr>
      <w:r>
        <w:rPr>
          <w:rFonts w:ascii="Times New Roman"/>
          <w:b w:val="false"/>
          <w:i w:val="false"/>
          <w:color w:val="000000"/>
          <w:sz w:val="28"/>
        </w:rPr>
        <w:t>
      17) проверять соблюдение субъектами норм, правил и инструкций технологического процесса, хранения и реализации, технических регламентов и стандартов, действующих в сфере производства и оборота этилового спирта, алкогольной продукции и табачных изделий, а также оборота отдельных видов нефтепродуктов и биотоплива;</w:t>
      </w:r>
    </w:p>
    <w:bookmarkEnd w:id="4395"/>
    <w:bookmarkStart w:name="z5768" w:id="4396"/>
    <w:p>
      <w:pPr>
        <w:spacing w:after="0"/>
        <w:ind w:left="0"/>
        <w:jc w:val="both"/>
      </w:pPr>
      <w:r>
        <w:rPr>
          <w:rFonts w:ascii="Times New Roman"/>
          <w:b w:val="false"/>
          <w:i w:val="false"/>
          <w:color w:val="000000"/>
          <w:sz w:val="28"/>
        </w:rPr>
        <w:t>
      18) осуществлять контроль оснащения технологических линий производства этилового спирта и линий розлива алкогольной продукции соответствующими спиртоизмеряющими аппаратами и контрольными приборами учета и их функционирование;</w:t>
      </w:r>
    </w:p>
    <w:bookmarkEnd w:id="4396"/>
    <w:bookmarkStart w:name="z5769" w:id="4397"/>
    <w:p>
      <w:pPr>
        <w:spacing w:after="0"/>
        <w:ind w:left="0"/>
        <w:jc w:val="both"/>
      </w:pPr>
      <w:r>
        <w:rPr>
          <w:rFonts w:ascii="Times New Roman"/>
          <w:b w:val="false"/>
          <w:i w:val="false"/>
          <w:color w:val="000000"/>
          <w:sz w:val="28"/>
        </w:rPr>
        <w:t>
      19) останавливать транспортные средства, а также принудительно возвращать водные и воздушные суда, покинувшие таможенную территорию Евразийского экономического союза, без разрешения органов государственных доходов;</w:t>
      </w:r>
    </w:p>
    <w:bookmarkEnd w:id="4397"/>
    <w:bookmarkStart w:name="z5770" w:id="4398"/>
    <w:p>
      <w:pPr>
        <w:spacing w:after="0"/>
        <w:ind w:left="0"/>
        <w:jc w:val="both"/>
      </w:pPr>
      <w:r>
        <w:rPr>
          <w:rFonts w:ascii="Times New Roman"/>
          <w:b w:val="false"/>
          <w:i w:val="false"/>
          <w:color w:val="000000"/>
          <w:sz w:val="28"/>
        </w:rPr>
        <w:t>
      20)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w:t>
      </w:r>
    </w:p>
    <w:bookmarkEnd w:id="4398"/>
    <w:bookmarkStart w:name="z5771" w:id="4399"/>
    <w:p>
      <w:pPr>
        <w:spacing w:after="0"/>
        <w:ind w:left="0"/>
        <w:jc w:val="both"/>
      </w:pPr>
      <w:r>
        <w:rPr>
          <w:rFonts w:ascii="Times New Roman"/>
          <w:b w:val="false"/>
          <w:i w:val="false"/>
          <w:color w:val="000000"/>
          <w:sz w:val="28"/>
        </w:rPr>
        <w:t>
      21) осуществлять отбор проб и (или) образцов товаров в соответствии с законодательством Республики Казахстан;</w:t>
      </w:r>
    </w:p>
    <w:bookmarkEnd w:id="4399"/>
    <w:bookmarkStart w:name="z5772" w:id="4400"/>
    <w:p>
      <w:pPr>
        <w:spacing w:after="0"/>
        <w:ind w:left="0"/>
        <w:jc w:val="both"/>
      </w:pPr>
      <w:r>
        <w:rPr>
          <w:rFonts w:ascii="Times New Roman"/>
          <w:b w:val="false"/>
          <w:i w:val="false"/>
          <w:color w:val="000000"/>
          <w:sz w:val="28"/>
        </w:rPr>
        <w:t>
      22) изымать у проверяемого лица документы либо их копии с составлением акта изъятия при проведении выездных таможенных проверок;</w:t>
      </w:r>
    </w:p>
    <w:bookmarkEnd w:id="4400"/>
    <w:bookmarkStart w:name="z5773" w:id="4401"/>
    <w:p>
      <w:pPr>
        <w:spacing w:after="0"/>
        <w:ind w:left="0"/>
        <w:jc w:val="both"/>
      </w:pPr>
      <w:r>
        <w:rPr>
          <w:rFonts w:ascii="Times New Roman"/>
          <w:b w:val="false"/>
          <w:i w:val="false"/>
          <w:color w:val="000000"/>
          <w:sz w:val="28"/>
        </w:rPr>
        <w:t>
      23) налагать арест на товары или изымать их в порядке, установленном законами Республики Казахстан, на срок проведения выездной таможенной проверки для пресечения действий, направленных на отчуждение товаров, в отношении которых проводится выездная таможенная проверка, либо распоряжение этими товарами иным способом;</w:t>
      </w:r>
    </w:p>
    <w:bookmarkEnd w:id="4401"/>
    <w:bookmarkStart w:name="z5774" w:id="4402"/>
    <w:p>
      <w:pPr>
        <w:spacing w:after="0"/>
        <w:ind w:left="0"/>
        <w:jc w:val="both"/>
      </w:pPr>
      <w:r>
        <w:rPr>
          <w:rFonts w:ascii="Times New Roman"/>
          <w:b w:val="false"/>
          <w:i w:val="false"/>
          <w:color w:val="000000"/>
          <w:sz w:val="28"/>
        </w:rPr>
        <w:t>
      24) опечатывать помещения, склады, архивы и иные места нахождения (хранения) документов и товаров, в отношении которых проводится выездная таможенная проверка;</w:t>
      </w:r>
    </w:p>
    <w:bookmarkEnd w:id="4402"/>
    <w:bookmarkStart w:name="z5775" w:id="4403"/>
    <w:p>
      <w:pPr>
        <w:spacing w:after="0"/>
        <w:ind w:left="0"/>
        <w:jc w:val="both"/>
      </w:pPr>
      <w:r>
        <w:rPr>
          <w:rFonts w:ascii="Times New Roman"/>
          <w:b w:val="false"/>
          <w:i w:val="false"/>
          <w:color w:val="000000"/>
          <w:sz w:val="28"/>
        </w:rPr>
        <w:t>
      25) получать доступ на объекты проверяемого лица при предъявлении должностными лицами таможенного органа предписания о проведении выездной таможенной проверки и служебных удостоверений;</w:t>
      </w:r>
    </w:p>
    <w:bookmarkEnd w:id="4403"/>
    <w:bookmarkStart w:name="z5776" w:id="4404"/>
    <w:p>
      <w:pPr>
        <w:spacing w:after="0"/>
        <w:ind w:left="0"/>
        <w:jc w:val="both"/>
      </w:pPr>
      <w:r>
        <w:rPr>
          <w:rFonts w:ascii="Times New Roman"/>
          <w:b w:val="false"/>
          <w:i w:val="false"/>
          <w:color w:val="000000"/>
          <w:sz w:val="28"/>
        </w:rPr>
        <w:t>
      26) направлять официальных представителей органов государственных доходов по вопросам таможенного дела в иностранные государства в соответствии с международными договорами Республики Казахстан;</w:t>
      </w:r>
    </w:p>
    <w:bookmarkEnd w:id="4404"/>
    <w:bookmarkStart w:name="z5777" w:id="4405"/>
    <w:p>
      <w:pPr>
        <w:spacing w:after="0"/>
        <w:ind w:left="0"/>
        <w:jc w:val="both"/>
      </w:pPr>
      <w:r>
        <w:rPr>
          <w:rFonts w:ascii="Times New Roman"/>
          <w:b w:val="false"/>
          <w:i w:val="false"/>
          <w:color w:val="000000"/>
          <w:sz w:val="28"/>
        </w:rPr>
        <w:t>
      27)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w:t>
      </w:r>
    </w:p>
    <w:bookmarkEnd w:id="4405"/>
    <w:bookmarkStart w:name="z5778" w:id="4406"/>
    <w:p>
      <w:pPr>
        <w:spacing w:after="0"/>
        <w:ind w:left="0"/>
        <w:jc w:val="both"/>
      </w:pPr>
      <w:r>
        <w:rPr>
          <w:rFonts w:ascii="Times New Roman"/>
          <w:b w:val="false"/>
          <w:i w:val="false"/>
          <w:color w:val="000000"/>
          <w:sz w:val="28"/>
        </w:rPr>
        <w:t>
      28)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4406"/>
    <w:bookmarkStart w:name="z5779" w:id="4407"/>
    <w:p>
      <w:pPr>
        <w:spacing w:after="0"/>
        <w:ind w:left="0"/>
        <w:jc w:val="both"/>
      </w:pPr>
      <w:r>
        <w:rPr>
          <w:rFonts w:ascii="Times New Roman"/>
          <w:b w:val="false"/>
          <w:i w:val="false"/>
          <w:color w:val="000000"/>
          <w:sz w:val="28"/>
        </w:rPr>
        <w:t>
      29) приобретать товары, включая оружие, специальные технические и иные средства, а также специальных собак для выполнения функций, возложенных на органы государственных доходов в соответствии с законодательством Республики Казахстан;</w:t>
      </w:r>
    </w:p>
    <w:bookmarkEnd w:id="4407"/>
    <w:bookmarkStart w:name="z5780" w:id="4408"/>
    <w:p>
      <w:pPr>
        <w:spacing w:after="0"/>
        <w:ind w:left="0"/>
        <w:jc w:val="both"/>
      </w:pPr>
      <w:r>
        <w:rPr>
          <w:rFonts w:ascii="Times New Roman"/>
          <w:b w:val="false"/>
          <w:i w:val="false"/>
          <w:color w:val="000000"/>
          <w:sz w:val="28"/>
        </w:rPr>
        <w:t>
      30) применять физическую силу, специальные средства и огнестрельное оружие в соответствии с законодательством Республики Казахстан;</w:t>
      </w:r>
    </w:p>
    <w:bookmarkEnd w:id="4408"/>
    <w:bookmarkStart w:name="z5781" w:id="4409"/>
    <w:p>
      <w:pPr>
        <w:spacing w:after="0"/>
        <w:ind w:left="0"/>
        <w:jc w:val="both"/>
      </w:pPr>
      <w:r>
        <w:rPr>
          <w:rFonts w:ascii="Times New Roman"/>
          <w:b w:val="false"/>
          <w:i w:val="false"/>
          <w:color w:val="000000"/>
          <w:sz w:val="28"/>
        </w:rPr>
        <w:t>
      31) осуществлять оперативно-розыскную деятельность в соответствии с законодательством Республики Казахстан об оперативно-розыскной деятельности;</w:t>
      </w:r>
    </w:p>
    <w:bookmarkEnd w:id="4409"/>
    <w:bookmarkStart w:name="z5782" w:id="4410"/>
    <w:p>
      <w:pPr>
        <w:spacing w:after="0"/>
        <w:ind w:left="0"/>
        <w:jc w:val="both"/>
      </w:pPr>
      <w:r>
        <w:rPr>
          <w:rFonts w:ascii="Times New Roman"/>
          <w:b w:val="false"/>
          <w:i w:val="false"/>
          <w:color w:val="000000"/>
          <w:sz w:val="28"/>
        </w:rPr>
        <w:t>
      32) в установленном законодательством Республики Казахстан порядке хранить, носить и применять оружие, боеприпасы, специальные средства, а также при необходимости применять физическую силу, в том числе боевые приемы борьбы;</w:t>
      </w:r>
    </w:p>
    <w:bookmarkEnd w:id="4410"/>
    <w:bookmarkStart w:name="z5783" w:id="4411"/>
    <w:p>
      <w:pPr>
        <w:spacing w:after="0"/>
        <w:ind w:left="0"/>
        <w:jc w:val="both"/>
      </w:pPr>
      <w:r>
        <w:rPr>
          <w:rFonts w:ascii="Times New Roman"/>
          <w:b w:val="false"/>
          <w:i w:val="false"/>
          <w:color w:val="000000"/>
          <w:sz w:val="28"/>
        </w:rPr>
        <w:t>
      33) осуществлять полномочия в соответствии с уголовно-процессуальным законодательством Республики Казахстан;</w:t>
      </w:r>
    </w:p>
    <w:bookmarkEnd w:id="4411"/>
    <w:bookmarkStart w:name="z5784" w:id="4412"/>
    <w:p>
      <w:pPr>
        <w:spacing w:after="0"/>
        <w:ind w:left="0"/>
        <w:jc w:val="both"/>
      </w:pPr>
      <w:r>
        <w:rPr>
          <w:rFonts w:ascii="Times New Roman"/>
          <w:b w:val="false"/>
          <w:i w:val="false"/>
          <w:color w:val="000000"/>
          <w:sz w:val="28"/>
        </w:rPr>
        <w:t>
      34) по имеющимся в производстве материалам и уголовным делам иметь доступ к документам, материалам, статистической информации и иным сведениям, а также требовать их представления от руководителей и других должностных лиц организаций, физических лиц, снимать с них копии, получать объяснения;</w:t>
      </w:r>
    </w:p>
    <w:bookmarkEnd w:id="4412"/>
    <w:bookmarkStart w:name="z5785" w:id="4413"/>
    <w:p>
      <w:pPr>
        <w:spacing w:after="0"/>
        <w:ind w:left="0"/>
        <w:jc w:val="both"/>
      </w:pPr>
      <w:r>
        <w:rPr>
          <w:rFonts w:ascii="Times New Roman"/>
          <w:b w:val="false"/>
          <w:i w:val="false"/>
          <w:color w:val="000000"/>
          <w:sz w:val="28"/>
        </w:rPr>
        <w:t>
      35) использовать соответствующие изоляторы временного содержания, следственные изоляторы в порядке, предусмотренном законодательством Республики Казахстан;</w:t>
      </w:r>
    </w:p>
    <w:bookmarkEnd w:id="4413"/>
    <w:bookmarkStart w:name="z5786" w:id="4414"/>
    <w:p>
      <w:pPr>
        <w:spacing w:after="0"/>
        <w:ind w:left="0"/>
        <w:jc w:val="both"/>
      </w:pPr>
      <w:r>
        <w:rPr>
          <w:rFonts w:ascii="Times New Roman"/>
          <w:b w:val="false"/>
          <w:i w:val="false"/>
          <w:color w:val="000000"/>
          <w:sz w:val="28"/>
        </w:rPr>
        <w:t>
      36) по имеющимся в производстве уголовным делам подвергать приводу лиц, уклоняющихся от явки по вызову;</w:t>
      </w:r>
    </w:p>
    <w:bookmarkEnd w:id="4414"/>
    <w:bookmarkStart w:name="z5787" w:id="4415"/>
    <w:p>
      <w:pPr>
        <w:spacing w:after="0"/>
        <w:ind w:left="0"/>
        <w:jc w:val="both"/>
      </w:pPr>
      <w:r>
        <w:rPr>
          <w:rFonts w:ascii="Times New Roman"/>
          <w:b w:val="false"/>
          <w:i w:val="false"/>
          <w:color w:val="000000"/>
          <w:sz w:val="28"/>
        </w:rPr>
        <w:t>
      37) конвоировать задержанных и иных лиц, заключенных под стражу;</w:t>
      </w:r>
    </w:p>
    <w:bookmarkEnd w:id="4415"/>
    <w:bookmarkStart w:name="z5788" w:id="4416"/>
    <w:p>
      <w:pPr>
        <w:spacing w:after="0"/>
        <w:ind w:left="0"/>
        <w:jc w:val="both"/>
      </w:pPr>
      <w:r>
        <w:rPr>
          <w:rFonts w:ascii="Times New Roman"/>
          <w:b w:val="false"/>
          <w:i w:val="false"/>
          <w:color w:val="000000"/>
          <w:sz w:val="28"/>
        </w:rPr>
        <w:t>
      38) проводить криминалистические исследования в пределах компетенции, предусмотренной законодательством Республики Казахстан;</w:t>
      </w:r>
    </w:p>
    <w:bookmarkEnd w:id="4416"/>
    <w:bookmarkStart w:name="z5789" w:id="4417"/>
    <w:p>
      <w:pPr>
        <w:spacing w:after="0"/>
        <w:ind w:left="0"/>
        <w:jc w:val="both"/>
      </w:pPr>
      <w:r>
        <w:rPr>
          <w:rFonts w:ascii="Times New Roman"/>
          <w:b w:val="false"/>
          <w:i w:val="false"/>
          <w:color w:val="000000"/>
          <w:sz w:val="28"/>
        </w:rPr>
        <w:t>
      39) осуществлять иные права, предусмотренные законодательством Республики Казахстан;</w:t>
      </w:r>
    </w:p>
    <w:bookmarkEnd w:id="4417"/>
    <w:bookmarkStart w:name="z5790" w:id="4418"/>
    <w:p>
      <w:pPr>
        <w:spacing w:after="0"/>
        <w:ind w:left="0"/>
        <w:jc w:val="both"/>
      </w:pPr>
      <w:r>
        <w:rPr>
          <w:rFonts w:ascii="Times New Roman"/>
          <w:b w:val="false"/>
          <w:i w:val="false"/>
          <w:color w:val="000000"/>
          <w:sz w:val="28"/>
        </w:rPr>
        <w:t>
      Обязанности:</w:t>
      </w:r>
    </w:p>
    <w:bookmarkEnd w:id="4418"/>
    <w:bookmarkStart w:name="z5791" w:id="4419"/>
    <w:p>
      <w:pPr>
        <w:spacing w:after="0"/>
        <w:ind w:left="0"/>
        <w:jc w:val="both"/>
      </w:pPr>
      <w:r>
        <w:rPr>
          <w:rFonts w:ascii="Times New Roman"/>
          <w:b w:val="false"/>
          <w:i w:val="false"/>
          <w:color w:val="000000"/>
          <w:sz w:val="28"/>
        </w:rPr>
        <w:t>
      40) соблюдать законные права налогоплательщиков (налоговых агентов), декларантов и лиц, осуществляющих деятельность в сфере таможенного дела;</w:t>
      </w:r>
    </w:p>
    <w:bookmarkEnd w:id="4419"/>
    <w:bookmarkStart w:name="z5792" w:id="4420"/>
    <w:p>
      <w:pPr>
        <w:spacing w:after="0"/>
        <w:ind w:left="0"/>
        <w:jc w:val="both"/>
      </w:pPr>
      <w:r>
        <w:rPr>
          <w:rFonts w:ascii="Times New Roman"/>
          <w:b w:val="false"/>
          <w:i w:val="false"/>
          <w:color w:val="000000"/>
          <w:sz w:val="28"/>
        </w:rPr>
        <w:t>
      41) защищать интересы государства;</w:t>
      </w:r>
    </w:p>
    <w:bookmarkEnd w:id="4420"/>
    <w:bookmarkStart w:name="z5793" w:id="4421"/>
    <w:p>
      <w:pPr>
        <w:spacing w:after="0"/>
        <w:ind w:left="0"/>
        <w:jc w:val="both"/>
      </w:pPr>
      <w:r>
        <w:rPr>
          <w:rFonts w:ascii="Times New Roman"/>
          <w:b w:val="false"/>
          <w:i w:val="false"/>
          <w:color w:val="000000"/>
          <w:sz w:val="28"/>
        </w:rPr>
        <w:t>
      42) осуществлять во взаимодействии с органами национальной безопасности и другими соответствующими государственными органами Республики Казахстан меры по обеспечению защиты таможенной границы Евразийского экономического союза;</w:t>
      </w:r>
    </w:p>
    <w:bookmarkEnd w:id="4421"/>
    <w:bookmarkStart w:name="z5794" w:id="4422"/>
    <w:p>
      <w:pPr>
        <w:spacing w:after="0"/>
        <w:ind w:left="0"/>
        <w:jc w:val="both"/>
      </w:pPr>
      <w:r>
        <w:rPr>
          <w:rFonts w:ascii="Times New Roman"/>
          <w:b w:val="false"/>
          <w:i w:val="false"/>
          <w:color w:val="000000"/>
          <w:sz w:val="28"/>
        </w:rPr>
        <w:t>
      43) обеспечивать выполнение международных обязательств Республики Казахстан в пределах компетенции Департамента;</w:t>
      </w:r>
    </w:p>
    <w:bookmarkEnd w:id="4422"/>
    <w:bookmarkStart w:name="z5795" w:id="4423"/>
    <w:p>
      <w:pPr>
        <w:spacing w:after="0"/>
        <w:ind w:left="0"/>
        <w:jc w:val="both"/>
      </w:pPr>
      <w:r>
        <w:rPr>
          <w:rFonts w:ascii="Times New Roman"/>
          <w:b w:val="false"/>
          <w:i w:val="false"/>
          <w:color w:val="000000"/>
          <w:sz w:val="28"/>
        </w:rPr>
        <w:t>
      44) обеспечивать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w:t>
      </w:r>
    </w:p>
    <w:bookmarkEnd w:id="4423"/>
    <w:bookmarkStart w:name="z5796" w:id="4424"/>
    <w:p>
      <w:pPr>
        <w:spacing w:after="0"/>
        <w:ind w:left="0"/>
        <w:jc w:val="both"/>
      </w:pPr>
      <w:r>
        <w:rPr>
          <w:rFonts w:ascii="Times New Roman"/>
          <w:b w:val="false"/>
          <w:i w:val="false"/>
          <w:color w:val="000000"/>
          <w:sz w:val="28"/>
        </w:rPr>
        <w:t>
      45) осуществлять налоговое и таможенное администрирование;</w:t>
      </w:r>
    </w:p>
    <w:bookmarkEnd w:id="4424"/>
    <w:bookmarkStart w:name="z5797" w:id="4425"/>
    <w:p>
      <w:pPr>
        <w:spacing w:after="0"/>
        <w:ind w:left="0"/>
        <w:jc w:val="both"/>
      </w:pPr>
      <w:r>
        <w:rPr>
          <w:rFonts w:ascii="Times New Roman"/>
          <w:b w:val="false"/>
          <w:i w:val="false"/>
          <w:color w:val="000000"/>
          <w:sz w:val="28"/>
        </w:rPr>
        <w:t>
      46) проводить проверку субъектов по вопросам государственного регулирования производства и оборота отдельных видов подакцизных товаров;</w:t>
      </w:r>
    </w:p>
    <w:bookmarkEnd w:id="4425"/>
    <w:bookmarkStart w:name="z5798" w:id="4426"/>
    <w:p>
      <w:pPr>
        <w:spacing w:after="0"/>
        <w:ind w:left="0"/>
        <w:jc w:val="both"/>
      </w:pPr>
      <w:r>
        <w:rPr>
          <w:rFonts w:ascii="Times New Roman"/>
          <w:b w:val="false"/>
          <w:i w:val="false"/>
          <w:color w:val="000000"/>
          <w:sz w:val="28"/>
        </w:rPr>
        <w:t>
      47) производить проверки уполномоченных и местных исполнительных органов по вопросам правильности исчисления, полноты взимания и своевременности перечисления налогов и других обязательных платежей в бюджет;</w:t>
      </w:r>
    </w:p>
    <w:bookmarkEnd w:id="4426"/>
    <w:bookmarkStart w:name="z5799" w:id="4427"/>
    <w:p>
      <w:pPr>
        <w:spacing w:after="0"/>
        <w:ind w:left="0"/>
        <w:jc w:val="both"/>
      </w:pPr>
      <w:r>
        <w:rPr>
          <w:rFonts w:ascii="Times New Roman"/>
          <w:b w:val="false"/>
          <w:i w:val="false"/>
          <w:color w:val="000000"/>
          <w:sz w:val="28"/>
        </w:rPr>
        <w:t>
      48) осуществлять работу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и задолженности по социальным платежам;</w:t>
      </w:r>
    </w:p>
    <w:bookmarkEnd w:id="4427"/>
    <w:bookmarkStart w:name="z5800" w:id="4428"/>
    <w:p>
      <w:pPr>
        <w:spacing w:after="0"/>
        <w:ind w:left="0"/>
        <w:jc w:val="both"/>
      </w:pPr>
      <w:r>
        <w:rPr>
          <w:rFonts w:ascii="Times New Roman"/>
          <w:b w:val="false"/>
          <w:i w:val="false"/>
          <w:color w:val="000000"/>
          <w:sz w:val="28"/>
        </w:rPr>
        <w:t>
      49) в пределах своей компетенции проводить зачет и (или) возврат излишне (ошибочно) уплаченных или излишне взысканных сумм налогов, таможенных пошлин, таможенных сборов, других обязательных платежей и пеней в бюджет, возврат штрафа, сумм авансовых платежей и сумм обеспечения уплаты таможенных пошлин;</w:t>
      </w:r>
    </w:p>
    <w:bookmarkEnd w:id="4428"/>
    <w:bookmarkStart w:name="z5801" w:id="4429"/>
    <w:p>
      <w:pPr>
        <w:spacing w:after="0"/>
        <w:ind w:left="0"/>
        <w:jc w:val="both"/>
      </w:pPr>
      <w:r>
        <w:rPr>
          <w:rFonts w:ascii="Times New Roman"/>
          <w:b w:val="false"/>
          <w:i w:val="false"/>
          <w:color w:val="000000"/>
          <w:sz w:val="28"/>
        </w:rPr>
        <w:t>
      50) рассматривать жалобы на решения, действия (бездействие) органов государственных доходов и их должностных лиц в порядке и сроки, установленные законодательством Республики Казахстан;</w:t>
      </w:r>
    </w:p>
    <w:bookmarkEnd w:id="4429"/>
    <w:bookmarkStart w:name="z5802" w:id="4430"/>
    <w:p>
      <w:pPr>
        <w:spacing w:after="0"/>
        <w:ind w:left="0"/>
        <w:jc w:val="both"/>
      </w:pPr>
      <w:r>
        <w:rPr>
          <w:rFonts w:ascii="Times New Roman"/>
          <w:b w:val="false"/>
          <w:i w:val="false"/>
          <w:color w:val="000000"/>
          <w:sz w:val="28"/>
        </w:rPr>
        <w:t>
      51) соблюдать налоговую тайну и иную охраняемую законодательством Республики Казахстан тайну;</w:t>
      </w:r>
    </w:p>
    <w:bookmarkEnd w:id="4430"/>
    <w:bookmarkStart w:name="z5803" w:id="4431"/>
    <w:p>
      <w:pPr>
        <w:spacing w:after="0"/>
        <w:ind w:left="0"/>
        <w:jc w:val="both"/>
      </w:pPr>
      <w:r>
        <w:rPr>
          <w:rFonts w:ascii="Times New Roman"/>
          <w:b w:val="false"/>
          <w:i w:val="false"/>
          <w:color w:val="000000"/>
          <w:sz w:val="28"/>
        </w:rPr>
        <w:t>
      52) оказывать государственные услуги в соответствии со стандартами и регламентами оказания государственных услуг, утвержденными в установленном законодательством Республики Казахстан порядке;</w:t>
      </w:r>
    </w:p>
    <w:bookmarkEnd w:id="4431"/>
    <w:bookmarkStart w:name="z5804" w:id="4432"/>
    <w:p>
      <w:pPr>
        <w:spacing w:after="0"/>
        <w:ind w:left="0"/>
        <w:jc w:val="both"/>
      </w:pPr>
      <w:r>
        <w:rPr>
          <w:rFonts w:ascii="Times New Roman"/>
          <w:b w:val="false"/>
          <w:i w:val="false"/>
          <w:color w:val="000000"/>
          <w:sz w:val="28"/>
        </w:rPr>
        <w:t>
      53) рассматривать обращения, заявления и жалобы физических и юридических лиц по вопросам, входящим в компетенцию Департамента;</w:t>
      </w:r>
    </w:p>
    <w:bookmarkEnd w:id="4432"/>
    <w:bookmarkStart w:name="z5805" w:id="4433"/>
    <w:p>
      <w:pPr>
        <w:spacing w:after="0"/>
        <w:ind w:left="0"/>
        <w:jc w:val="both"/>
      </w:pPr>
      <w:r>
        <w:rPr>
          <w:rFonts w:ascii="Times New Roman"/>
          <w:b w:val="false"/>
          <w:i w:val="false"/>
          <w:color w:val="000000"/>
          <w:sz w:val="28"/>
        </w:rPr>
        <w:t>
      54)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законодательством Республики Казахстан об административных правонарушениях;</w:t>
      </w:r>
    </w:p>
    <w:bookmarkEnd w:id="4433"/>
    <w:bookmarkStart w:name="z5806" w:id="4434"/>
    <w:p>
      <w:pPr>
        <w:spacing w:after="0"/>
        <w:ind w:left="0"/>
        <w:jc w:val="both"/>
      </w:pPr>
      <w:r>
        <w:rPr>
          <w:rFonts w:ascii="Times New Roman"/>
          <w:b w:val="false"/>
          <w:i w:val="false"/>
          <w:color w:val="000000"/>
          <w:sz w:val="28"/>
        </w:rPr>
        <w:t>
      55)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4434"/>
    <w:bookmarkStart w:name="z5807" w:id="4435"/>
    <w:p>
      <w:pPr>
        <w:spacing w:after="0"/>
        <w:ind w:left="0"/>
        <w:jc w:val="both"/>
      </w:pPr>
      <w:r>
        <w:rPr>
          <w:rFonts w:ascii="Times New Roman"/>
          <w:b w:val="false"/>
          <w:i w:val="false"/>
          <w:color w:val="000000"/>
          <w:sz w:val="28"/>
        </w:rPr>
        <w:t>
      56)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4435"/>
    <w:bookmarkStart w:name="z5808" w:id="4436"/>
    <w:p>
      <w:pPr>
        <w:spacing w:after="0"/>
        <w:ind w:left="0"/>
        <w:jc w:val="both"/>
      </w:pPr>
      <w:r>
        <w:rPr>
          <w:rFonts w:ascii="Times New Roman"/>
          <w:b w:val="false"/>
          <w:i w:val="false"/>
          <w:color w:val="000000"/>
          <w:sz w:val="28"/>
        </w:rPr>
        <w:t>
      57)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социальных платежей;</w:t>
      </w:r>
    </w:p>
    <w:bookmarkEnd w:id="4436"/>
    <w:bookmarkStart w:name="z5809" w:id="4437"/>
    <w:p>
      <w:pPr>
        <w:spacing w:after="0"/>
        <w:ind w:left="0"/>
        <w:jc w:val="both"/>
      </w:pPr>
      <w:r>
        <w:rPr>
          <w:rFonts w:ascii="Times New Roman"/>
          <w:b w:val="false"/>
          <w:i w:val="false"/>
          <w:color w:val="000000"/>
          <w:sz w:val="28"/>
        </w:rPr>
        <w:t>
      58) осуществлять разъяснение и давать комментарии по возникновению, исполнению и прекращению налогового обязательства, по вопросам трансфертного ценообразования, а также по введению, проведению и прекращению процедур реабилитации и банкротства;</w:t>
      </w:r>
    </w:p>
    <w:bookmarkEnd w:id="4437"/>
    <w:bookmarkStart w:name="z5810" w:id="4438"/>
    <w:p>
      <w:pPr>
        <w:spacing w:after="0"/>
        <w:ind w:left="0"/>
        <w:jc w:val="both"/>
      </w:pPr>
      <w:r>
        <w:rPr>
          <w:rFonts w:ascii="Times New Roman"/>
          <w:b w:val="false"/>
          <w:i w:val="false"/>
          <w:color w:val="000000"/>
          <w:sz w:val="28"/>
        </w:rPr>
        <w:t>
      59) предоставлять налогоплательщику (налоговому агенту) информацию о действующих налогах и других обязательных платежах в бюджет, об изменениях в налоговом законодательстве Республики Казахстан, разъяснять порядок заполнения налоговых форм;</w:t>
      </w:r>
    </w:p>
    <w:bookmarkEnd w:id="4438"/>
    <w:bookmarkStart w:name="z5811" w:id="4439"/>
    <w:p>
      <w:pPr>
        <w:spacing w:after="0"/>
        <w:ind w:left="0"/>
        <w:jc w:val="both"/>
      </w:pPr>
      <w:r>
        <w:rPr>
          <w:rFonts w:ascii="Times New Roman"/>
          <w:b w:val="false"/>
          <w:i w:val="false"/>
          <w:color w:val="000000"/>
          <w:sz w:val="28"/>
        </w:rPr>
        <w:t>
      60) опубликовывать в средствах массовой информации списки налогоплательщиков (налоговых агентов), декларантов и лиц, осуществляющих деятельность в сфере таможенного дела, имеющих налоговую задолженность, задолженность по таможенным платежам и налогам, пеней, а также бездействующих юридических лиц и налогоплательщиков, признанных лжепредприятиями на основании вступившего в законную силу приговора либо постановления суда, в порядке и случаях, которые установлены законодательством Республики Казахстан;</w:t>
      </w:r>
    </w:p>
    <w:bookmarkEnd w:id="4439"/>
    <w:bookmarkStart w:name="z5812" w:id="4440"/>
    <w:p>
      <w:pPr>
        <w:spacing w:after="0"/>
        <w:ind w:left="0"/>
        <w:jc w:val="both"/>
      </w:pPr>
      <w:r>
        <w:rPr>
          <w:rFonts w:ascii="Times New Roman"/>
          <w:b w:val="false"/>
          <w:i w:val="false"/>
          <w:color w:val="000000"/>
          <w:sz w:val="28"/>
        </w:rPr>
        <w:t>
      61)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4440"/>
    <w:bookmarkStart w:name="z5813" w:id="4441"/>
    <w:p>
      <w:pPr>
        <w:spacing w:after="0"/>
        <w:ind w:left="0"/>
        <w:jc w:val="both"/>
      </w:pPr>
      <w:r>
        <w:rPr>
          <w:rFonts w:ascii="Times New Roman"/>
          <w:b w:val="false"/>
          <w:i w:val="false"/>
          <w:color w:val="000000"/>
          <w:sz w:val="28"/>
        </w:rPr>
        <w:t>
      62) обеспечивать сохранность товаров, обращенных в собственность государства;</w:t>
      </w:r>
    </w:p>
    <w:bookmarkEnd w:id="4441"/>
    <w:bookmarkStart w:name="z5814" w:id="4442"/>
    <w:p>
      <w:pPr>
        <w:spacing w:after="0"/>
        <w:ind w:left="0"/>
        <w:jc w:val="both"/>
      </w:pPr>
      <w:r>
        <w:rPr>
          <w:rFonts w:ascii="Times New Roman"/>
          <w:b w:val="false"/>
          <w:i w:val="false"/>
          <w:color w:val="000000"/>
          <w:sz w:val="28"/>
        </w:rPr>
        <w:t>
      63)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других обязательных платежей в бюджет;</w:t>
      </w:r>
    </w:p>
    <w:bookmarkEnd w:id="4442"/>
    <w:bookmarkStart w:name="z5815" w:id="4443"/>
    <w:p>
      <w:pPr>
        <w:spacing w:after="0"/>
        <w:ind w:left="0"/>
        <w:jc w:val="both"/>
      </w:pPr>
      <w:r>
        <w:rPr>
          <w:rFonts w:ascii="Times New Roman"/>
          <w:b w:val="false"/>
          <w:i w:val="false"/>
          <w:color w:val="000000"/>
          <w:sz w:val="28"/>
        </w:rPr>
        <w:t>
      64) осуществлять таможенный контроль в отношении товаров и транспортных средств, перемещаемых через таможенную границу Евразийского экономического союза;</w:t>
      </w:r>
    </w:p>
    <w:bookmarkEnd w:id="4443"/>
    <w:bookmarkStart w:name="z5816" w:id="4444"/>
    <w:p>
      <w:pPr>
        <w:spacing w:after="0"/>
        <w:ind w:left="0"/>
        <w:jc w:val="both"/>
      </w:pPr>
      <w:r>
        <w:rPr>
          <w:rFonts w:ascii="Times New Roman"/>
          <w:b w:val="false"/>
          <w:i w:val="false"/>
          <w:color w:val="000000"/>
          <w:sz w:val="28"/>
        </w:rPr>
        <w:t>
      65) осуществлять безвозмездно информирование и консультирование в сфере таможенного дела;</w:t>
      </w:r>
    </w:p>
    <w:bookmarkEnd w:id="4444"/>
    <w:bookmarkStart w:name="z5817" w:id="4445"/>
    <w:p>
      <w:pPr>
        <w:spacing w:after="0"/>
        <w:ind w:left="0"/>
        <w:jc w:val="both"/>
      </w:pPr>
      <w:r>
        <w:rPr>
          <w:rFonts w:ascii="Times New Roman"/>
          <w:b w:val="false"/>
          <w:i w:val="false"/>
          <w:color w:val="000000"/>
          <w:sz w:val="28"/>
        </w:rPr>
        <w:t>
      66) представлять бесплатно налогоплательщику (налоговому агенту) утвержденные в установленном законодательством Республики Казахстан порядке стандарты оказания государственных услуг, бланки установленных форм налоговых заявлений и (или) программное обеспечение, необходимое для представления налоговых отчетности и заявления в электронном виде;</w:t>
      </w:r>
    </w:p>
    <w:bookmarkEnd w:id="4445"/>
    <w:bookmarkStart w:name="z5818" w:id="4446"/>
    <w:p>
      <w:pPr>
        <w:spacing w:after="0"/>
        <w:ind w:left="0"/>
        <w:jc w:val="both"/>
      </w:pPr>
      <w:r>
        <w:rPr>
          <w:rFonts w:ascii="Times New Roman"/>
          <w:b w:val="false"/>
          <w:i w:val="false"/>
          <w:color w:val="000000"/>
          <w:sz w:val="28"/>
        </w:rPr>
        <w:t>
      67) оказывать в пределах полномочий декларантам и лицам, осуществляющим деятельность в сфере таможенного дела, содействие в реализации их прав;</w:t>
      </w:r>
    </w:p>
    <w:bookmarkEnd w:id="4446"/>
    <w:bookmarkStart w:name="z5819" w:id="4447"/>
    <w:p>
      <w:pPr>
        <w:spacing w:after="0"/>
        <w:ind w:left="0"/>
        <w:jc w:val="both"/>
      </w:pPr>
      <w:r>
        <w:rPr>
          <w:rFonts w:ascii="Times New Roman"/>
          <w:b w:val="false"/>
          <w:i w:val="false"/>
          <w:color w:val="000000"/>
          <w:sz w:val="28"/>
        </w:rPr>
        <w:t>
      68) осуществлять контроль за деятельностью декларантов и лиц, осуществляющих деятельность в сфере таможенного дела, по соблюдению ими условий и выполнению обязанностей, установленных таможенным законодательством Евразийского экономического союза и (или) Республики Казахстан, а также иными законодательными актами Республики Казахстан;</w:t>
      </w:r>
    </w:p>
    <w:bookmarkEnd w:id="4447"/>
    <w:bookmarkStart w:name="z5820" w:id="4448"/>
    <w:p>
      <w:pPr>
        <w:spacing w:after="0"/>
        <w:ind w:left="0"/>
        <w:jc w:val="both"/>
      </w:pPr>
      <w:r>
        <w:rPr>
          <w:rFonts w:ascii="Times New Roman"/>
          <w:b w:val="false"/>
          <w:i w:val="false"/>
          <w:color w:val="000000"/>
          <w:sz w:val="28"/>
        </w:rPr>
        <w:t>
      69) обеспечивать в пределах своей компетенции охрану таможенной границы Евразийского экономического союза;</w:t>
      </w:r>
    </w:p>
    <w:bookmarkEnd w:id="4448"/>
    <w:bookmarkStart w:name="z5821" w:id="4449"/>
    <w:p>
      <w:pPr>
        <w:spacing w:after="0"/>
        <w:ind w:left="0"/>
        <w:jc w:val="both"/>
      </w:pPr>
      <w:r>
        <w:rPr>
          <w:rFonts w:ascii="Times New Roman"/>
          <w:b w:val="false"/>
          <w:i w:val="false"/>
          <w:color w:val="000000"/>
          <w:sz w:val="28"/>
        </w:rPr>
        <w:t>
      70) выполнять обязанности, установленные уголовно-процессуальным законодательством Республики Казахстан, а также законодательством Республики Казахстан об оперативно-розыскной деятельности;</w:t>
      </w:r>
    </w:p>
    <w:bookmarkEnd w:id="4449"/>
    <w:bookmarkStart w:name="z5822" w:id="4450"/>
    <w:p>
      <w:pPr>
        <w:spacing w:after="0"/>
        <w:ind w:left="0"/>
        <w:jc w:val="both"/>
      </w:pPr>
      <w:r>
        <w:rPr>
          <w:rFonts w:ascii="Times New Roman"/>
          <w:b w:val="false"/>
          <w:i w:val="false"/>
          <w:color w:val="000000"/>
          <w:sz w:val="28"/>
        </w:rPr>
        <w:t>
      71) принимать в пределах компетенции Департамента меры по предупреждению, выявлению, пресечению, раскрытию и расследованию уголовных правонарушений, отнесенных законодательством Республики Казахстан к ведению этого органа;</w:t>
      </w:r>
    </w:p>
    <w:bookmarkEnd w:id="4450"/>
    <w:bookmarkStart w:name="z5823" w:id="4451"/>
    <w:p>
      <w:pPr>
        <w:spacing w:after="0"/>
        <w:ind w:left="0"/>
        <w:jc w:val="both"/>
      </w:pPr>
      <w:r>
        <w:rPr>
          <w:rFonts w:ascii="Times New Roman"/>
          <w:b w:val="false"/>
          <w:i w:val="false"/>
          <w:color w:val="000000"/>
          <w:sz w:val="28"/>
        </w:rPr>
        <w:t>
      72) принимать, регистрировать и рассматривать заявления и сообщения о совершенных или готовящихся уголовных правонарушениях, своевременно принимать меры по их пресечению и раскрытию, а также задержанию лиц, их совершивших, и недопущению общественно опасных последствий;</w:t>
      </w:r>
    </w:p>
    <w:bookmarkEnd w:id="4451"/>
    <w:bookmarkStart w:name="z5824" w:id="4452"/>
    <w:p>
      <w:pPr>
        <w:spacing w:after="0"/>
        <w:ind w:left="0"/>
        <w:jc w:val="both"/>
      </w:pPr>
      <w:r>
        <w:rPr>
          <w:rFonts w:ascii="Times New Roman"/>
          <w:b w:val="false"/>
          <w:i w:val="false"/>
          <w:color w:val="000000"/>
          <w:sz w:val="28"/>
        </w:rPr>
        <w:t>
      73) принимать в пределах компетенции меры к обеспечению возмещения причиненного уголовным правонарушением имущественного вреда;</w:t>
      </w:r>
    </w:p>
    <w:bookmarkEnd w:id="4452"/>
    <w:bookmarkStart w:name="z5825" w:id="4453"/>
    <w:p>
      <w:pPr>
        <w:spacing w:after="0"/>
        <w:ind w:left="0"/>
        <w:jc w:val="both"/>
      </w:pPr>
      <w:r>
        <w:rPr>
          <w:rFonts w:ascii="Times New Roman"/>
          <w:b w:val="false"/>
          <w:i w:val="false"/>
          <w:color w:val="000000"/>
          <w:sz w:val="28"/>
        </w:rPr>
        <w:t>
      74) принимать предусмотренные законодательными актами меры по государственной защите лиц, участвующих в уголовном процессе;</w:t>
      </w:r>
    </w:p>
    <w:bookmarkEnd w:id="4453"/>
    <w:bookmarkStart w:name="z5826" w:id="4454"/>
    <w:p>
      <w:pPr>
        <w:spacing w:after="0"/>
        <w:ind w:left="0"/>
        <w:jc w:val="both"/>
      </w:pPr>
      <w:r>
        <w:rPr>
          <w:rFonts w:ascii="Times New Roman"/>
          <w:b w:val="false"/>
          <w:i w:val="false"/>
          <w:color w:val="000000"/>
          <w:sz w:val="28"/>
        </w:rPr>
        <w:t>
      75) осуществлять иные обязанности, предусмотренные законодательством Республики Казахстан.</w:t>
      </w:r>
    </w:p>
    <w:bookmarkEnd w:id="4454"/>
    <w:bookmarkStart w:name="z5827" w:id="4455"/>
    <w:p>
      <w:pPr>
        <w:spacing w:after="0"/>
        <w:ind w:left="0"/>
        <w:jc w:val="left"/>
      </w:pPr>
      <w:r>
        <w:rPr>
          <w:rFonts w:ascii="Times New Roman"/>
          <w:b/>
          <w:i w:val="false"/>
          <w:color w:val="000000"/>
        </w:rPr>
        <w:t xml:space="preserve"> 3. Организация деятельности Департамента</w:t>
      </w:r>
    </w:p>
    <w:bookmarkEnd w:id="4455"/>
    <w:bookmarkStart w:name="z5828" w:id="4456"/>
    <w:p>
      <w:pPr>
        <w:spacing w:after="0"/>
        <w:ind w:left="0"/>
        <w:jc w:val="both"/>
      </w:pPr>
      <w:r>
        <w:rPr>
          <w:rFonts w:ascii="Times New Roman"/>
          <w:b w:val="false"/>
          <w:i w:val="false"/>
          <w:color w:val="000000"/>
          <w:sz w:val="28"/>
        </w:rPr>
        <w:t>
      17.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4456"/>
    <w:bookmarkStart w:name="z5829" w:id="4457"/>
    <w:p>
      <w:pPr>
        <w:spacing w:after="0"/>
        <w:ind w:left="0"/>
        <w:jc w:val="both"/>
      </w:pPr>
      <w:r>
        <w:rPr>
          <w:rFonts w:ascii="Times New Roman"/>
          <w:b w:val="false"/>
          <w:i w:val="false"/>
          <w:color w:val="000000"/>
          <w:sz w:val="28"/>
        </w:rPr>
        <w:t>
      18.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4457"/>
    <w:bookmarkStart w:name="z5830" w:id="4458"/>
    <w:p>
      <w:pPr>
        <w:spacing w:after="0"/>
        <w:ind w:left="0"/>
        <w:jc w:val="both"/>
      </w:pPr>
      <w:r>
        <w:rPr>
          <w:rFonts w:ascii="Times New Roman"/>
          <w:b w:val="false"/>
          <w:i w:val="false"/>
          <w:color w:val="000000"/>
          <w:sz w:val="28"/>
        </w:rPr>
        <w:t>
      19.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4458"/>
    <w:bookmarkStart w:name="z5831" w:id="4459"/>
    <w:p>
      <w:pPr>
        <w:spacing w:after="0"/>
        <w:ind w:left="0"/>
        <w:jc w:val="both"/>
      </w:pPr>
      <w:r>
        <w:rPr>
          <w:rFonts w:ascii="Times New Roman"/>
          <w:b w:val="false"/>
          <w:i w:val="false"/>
          <w:color w:val="000000"/>
          <w:sz w:val="28"/>
        </w:rPr>
        <w:t>
      20. Руководитель Департамента осуществляет следующие полномочия:</w:t>
      </w:r>
    </w:p>
    <w:bookmarkEnd w:id="4459"/>
    <w:bookmarkStart w:name="z5832" w:id="4460"/>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и сотрудников структурных подразделений Департамента, руководителей территориальных органов Департамента;</w:t>
      </w:r>
    </w:p>
    <w:bookmarkEnd w:id="4460"/>
    <w:bookmarkStart w:name="z5833" w:id="4461"/>
    <w:p>
      <w:pPr>
        <w:spacing w:after="0"/>
        <w:ind w:left="0"/>
        <w:jc w:val="both"/>
      </w:pPr>
      <w:r>
        <w:rPr>
          <w:rFonts w:ascii="Times New Roman"/>
          <w:b w:val="false"/>
          <w:i w:val="false"/>
          <w:color w:val="000000"/>
          <w:sz w:val="28"/>
        </w:rPr>
        <w:t>
      2) утверждает штатное расписание Департамента в пределах лимита штатной численности Департамента;</w:t>
      </w:r>
    </w:p>
    <w:bookmarkEnd w:id="4461"/>
    <w:bookmarkStart w:name="z5834" w:id="4462"/>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4462"/>
    <w:bookmarkStart w:name="z5835" w:id="4463"/>
    <w:p>
      <w:pPr>
        <w:spacing w:after="0"/>
        <w:ind w:left="0"/>
        <w:jc w:val="both"/>
      </w:pPr>
      <w:r>
        <w:rPr>
          <w:rFonts w:ascii="Times New Roman"/>
          <w:b w:val="false"/>
          <w:i w:val="false"/>
          <w:color w:val="000000"/>
          <w:sz w:val="28"/>
        </w:rPr>
        <w:t>
      работников и сотрудников Департамента;</w:t>
      </w:r>
    </w:p>
    <w:bookmarkEnd w:id="4463"/>
    <w:bookmarkStart w:name="z5836" w:id="4464"/>
    <w:p>
      <w:pPr>
        <w:spacing w:after="0"/>
        <w:ind w:left="0"/>
        <w:jc w:val="both"/>
      </w:pPr>
      <w:r>
        <w:rPr>
          <w:rFonts w:ascii="Times New Roman"/>
          <w:b w:val="false"/>
          <w:i w:val="false"/>
          <w:color w:val="000000"/>
          <w:sz w:val="28"/>
        </w:rPr>
        <w:t xml:space="preserve">
      руководителей управлений государственных доходов по районам, городам, районам в городах и на территории специальных экономических зон, за исключением руководителя управления государственных доходов по городу Туркестан; </w:t>
      </w:r>
    </w:p>
    <w:bookmarkEnd w:id="4464"/>
    <w:bookmarkStart w:name="z5837" w:id="4465"/>
    <w:p>
      <w:pPr>
        <w:spacing w:after="0"/>
        <w:ind w:left="0"/>
        <w:jc w:val="both"/>
      </w:pPr>
      <w:r>
        <w:rPr>
          <w:rFonts w:ascii="Times New Roman"/>
          <w:b w:val="false"/>
          <w:i w:val="false"/>
          <w:color w:val="000000"/>
          <w:sz w:val="28"/>
        </w:rPr>
        <w:t>
      руководителей таможенных постов и их заместителей;</w:t>
      </w:r>
    </w:p>
    <w:bookmarkEnd w:id="4465"/>
    <w:bookmarkStart w:name="z5838" w:id="4466"/>
    <w:p>
      <w:pPr>
        <w:spacing w:after="0"/>
        <w:ind w:left="0"/>
        <w:jc w:val="both"/>
      </w:pPr>
      <w:r>
        <w:rPr>
          <w:rFonts w:ascii="Times New Roman"/>
          <w:b w:val="false"/>
          <w:i w:val="false"/>
          <w:color w:val="000000"/>
          <w:sz w:val="28"/>
        </w:rPr>
        <w:t>
      руководителей управлений – таможенных постов "центр таможенного оформления";</w:t>
      </w:r>
    </w:p>
    <w:bookmarkEnd w:id="4466"/>
    <w:bookmarkStart w:name="z5839" w:id="4467"/>
    <w:p>
      <w:pPr>
        <w:spacing w:after="0"/>
        <w:ind w:left="0"/>
        <w:jc w:val="both"/>
      </w:pPr>
      <w:r>
        <w:rPr>
          <w:rFonts w:ascii="Times New Roman"/>
          <w:b w:val="false"/>
          <w:i w:val="false"/>
          <w:color w:val="000000"/>
          <w:sz w:val="28"/>
        </w:rPr>
        <w:t>
      заместителей управлений государственных доходов по районам, городам, районам в городах и на территории специальных экономических зон;</w:t>
      </w:r>
    </w:p>
    <w:bookmarkEnd w:id="4467"/>
    <w:bookmarkStart w:name="z5840" w:id="4468"/>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4468"/>
    <w:bookmarkStart w:name="z5841" w:id="4469"/>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4469"/>
    <w:bookmarkStart w:name="z5842" w:id="4470"/>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и сотрудников Департамента, руководителей и заместителей руководителей территориальных органов Департамента;</w:t>
      </w:r>
    </w:p>
    <w:bookmarkEnd w:id="4470"/>
    <w:bookmarkStart w:name="z5843" w:id="4471"/>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4471"/>
    <w:bookmarkStart w:name="z5844" w:id="4472"/>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4472"/>
    <w:bookmarkStart w:name="z5845" w:id="4473"/>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4473"/>
    <w:bookmarkStart w:name="z5846" w:id="4474"/>
    <w:p>
      <w:pPr>
        <w:spacing w:after="0"/>
        <w:ind w:left="0"/>
        <w:jc w:val="both"/>
      </w:pPr>
      <w:r>
        <w:rPr>
          <w:rFonts w:ascii="Times New Roman"/>
          <w:b w:val="false"/>
          <w:i w:val="false"/>
          <w:color w:val="000000"/>
          <w:sz w:val="28"/>
        </w:rPr>
        <w:t>
      10) представляет Департамент во всех государственных органах и иных организациях;</w:t>
      </w:r>
    </w:p>
    <w:bookmarkEnd w:id="4474"/>
    <w:bookmarkStart w:name="z5847" w:id="4475"/>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4475"/>
    <w:bookmarkStart w:name="z5848" w:id="4476"/>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w:t>
      </w:r>
    </w:p>
    <w:bookmarkEnd w:id="4476"/>
    <w:bookmarkStart w:name="z5849" w:id="4477"/>
    <w:p>
      <w:pPr>
        <w:spacing w:after="0"/>
        <w:ind w:left="0"/>
        <w:jc w:val="left"/>
      </w:pPr>
      <w:r>
        <w:rPr>
          <w:rFonts w:ascii="Times New Roman"/>
          <w:b/>
          <w:i w:val="false"/>
          <w:color w:val="000000"/>
        </w:rPr>
        <w:t xml:space="preserve"> 4. Имущество Департамента</w:t>
      </w:r>
    </w:p>
    <w:bookmarkEnd w:id="4477"/>
    <w:bookmarkStart w:name="z5850" w:id="4478"/>
    <w:p>
      <w:pPr>
        <w:spacing w:after="0"/>
        <w:ind w:left="0"/>
        <w:jc w:val="both"/>
      </w:pPr>
      <w:r>
        <w:rPr>
          <w:rFonts w:ascii="Times New Roman"/>
          <w:b w:val="false"/>
          <w:i w:val="false"/>
          <w:color w:val="000000"/>
          <w:sz w:val="28"/>
        </w:rPr>
        <w:t>
      21. Департамент имеет на праве оперативного управления обособленное имущество в случаях, предусмотренных законодательством Республики Казахстан.</w:t>
      </w:r>
    </w:p>
    <w:bookmarkEnd w:id="4478"/>
    <w:bookmarkStart w:name="z5851" w:id="4479"/>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479"/>
    <w:bookmarkStart w:name="z5852" w:id="4480"/>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4480"/>
    <w:bookmarkStart w:name="z5853" w:id="4481"/>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4481"/>
    <w:bookmarkStart w:name="z5854" w:id="4482"/>
    <w:p>
      <w:pPr>
        <w:spacing w:after="0"/>
        <w:ind w:left="0"/>
        <w:jc w:val="left"/>
      </w:pPr>
      <w:r>
        <w:rPr>
          <w:rFonts w:ascii="Times New Roman"/>
          <w:b/>
          <w:i w:val="false"/>
          <w:color w:val="000000"/>
        </w:rPr>
        <w:t xml:space="preserve"> 5. Реорганизация и ликвидация Департамента</w:t>
      </w:r>
    </w:p>
    <w:bookmarkEnd w:id="4482"/>
    <w:bookmarkStart w:name="z5855" w:id="4483"/>
    <w:p>
      <w:pPr>
        <w:spacing w:after="0"/>
        <w:ind w:left="0"/>
        <w:jc w:val="both"/>
      </w:pPr>
      <w:r>
        <w:rPr>
          <w:rFonts w:ascii="Times New Roman"/>
          <w:b w:val="false"/>
          <w:i w:val="false"/>
          <w:color w:val="000000"/>
          <w:sz w:val="28"/>
        </w:rPr>
        <w:t>
      24. Реорганизация и упразднение Департамента осуществляется в соответствии с законодательством Республики Казахстан.</w:t>
      </w:r>
    </w:p>
    <w:bookmarkEnd w:id="4483"/>
    <w:bookmarkStart w:name="z5856" w:id="4484"/>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4484"/>
    <w:bookmarkStart w:name="z5857" w:id="4485"/>
    <w:p>
      <w:pPr>
        <w:spacing w:after="0"/>
        <w:ind w:left="0"/>
        <w:jc w:val="both"/>
      </w:pPr>
      <w:r>
        <w:rPr>
          <w:rFonts w:ascii="Times New Roman"/>
          <w:b w:val="false"/>
          <w:i w:val="false"/>
          <w:color w:val="000000"/>
          <w:sz w:val="28"/>
        </w:rPr>
        <w:t>
      1. Управление государственных доходов по городу Арыс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4485"/>
    <w:bookmarkStart w:name="z5858" w:id="4486"/>
    <w:p>
      <w:pPr>
        <w:spacing w:after="0"/>
        <w:ind w:left="0"/>
        <w:jc w:val="both"/>
      </w:pPr>
      <w:r>
        <w:rPr>
          <w:rFonts w:ascii="Times New Roman"/>
          <w:b w:val="false"/>
          <w:i w:val="false"/>
          <w:color w:val="000000"/>
          <w:sz w:val="28"/>
        </w:rPr>
        <w:t>
      2. Управление государственных доходов по городу Кентау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4486"/>
    <w:bookmarkStart w:name="z5859" w:id="4487"/>
    <w:p>
      <w:pPr>
        <w:spacing w:after="0"/>
        <w:ind w:left="0"/>
        <w:jc w:val="both"/>
      </w:pPr>
      <w:r>
        <w:rPr>
          <w:rFonts w:ascii="Times New Roman"/>
          <w:b w:val="false"/>
          <w:i w:val="false"/>
          <w:color w:val="000000"/>
          <w:sz w:val="28"/>
        </w:rPr>
        <w:t>
      3. Управление государственных доходов по городу Туркестан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4487"/>
    <w:bookmarkStart w:name="z5860" w:id="4488"/>
    <w:p>
      <w:pPr>
        <w:spacing w:after="0"/>
        <w:ind w:left="0"/>
        <w:jc w:val="both"/>
      </w:pPr>
      <w:r>
        <w:rPr>
          <w:rFonts w:ascii="Times New Roman"/>
          <w:b w:val="false"/>
          <w:i w:val="false"/>
          <w:color w:val="000000"/>
          <w:sz w:val="28"/>
        </w:rPr>
        <w:t>
      4. Управление государственных доходов по Байдибекскому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4488"/>
    <w:bookmarkStart w:name="z5861" w:id="4489"/>
    <w:p>
      <w:pPr>
        <w:spacing w:after="0"/>
        <w:ind w:left="0"/>
        <w:jc w:val="both"/>
      </w:pPr>
      <w:r>
        <w:rPr>
          <w:rFonts w:ascii="Times New Roman"/>
          <w:b w:val="false"/>
          <w:i w:val="false"/>
          <w:color w:val="000000"/>
          <w:sz w:val="28"/>
        </w:rPr>
        <w:t>
      5. Управление государственных доходов по Ордабасинскому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4489"/>
    <w:bookmarkStart w:name="z5862" w:id="4490"/>
    <w:p>
      <w:pPr>
        <w:spacing w:after="0"/>
        <w:ind w:left="0"/>
        <w:jc w:val="both"/>
      </w:pPr>
      <w:r>
        <w:rPr>
          <w:rFonts w:ascii="Times New Roman"/>
          <w:b w:val="false"/>
          <w:i w:val="false"/>
          <w:color w:val="000000"/>
          <w:sz w:val="28"/>
        </w:rPr>
        <w:t>
      6. Управление государственных доходов по Мактааральскому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4490"/>
    <w:bookmarkStart w:name="z5863" w:id="4491"/>
    <w:p>
      <w:pPr>
        <w:spacing w:after="0"/>
        <w:ind w:left="0"/>
        <w:jc w:val="both"/>
      </w:pPr>
      <w:r>
        <w:rPr>
          <w:rFonts w:ascii="Times New Roman"/>
          <w:b w:val="false"/>
          <w:i w:val="false"/>
          <w:color w:val="000000"/>
          <w:sz w:val="28"/>
        </w:rPr>
        <w:t>
      7. Управление государственных доходов по Жетысайскому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4491"/>
    <w:bookmarkStart w:name="z5864" w:id="4492"/>
    <w:p>
      <w:pPr>
        <w:spacing w:after="0"/>
        <w:ind w:left="0"/>
        <w:jc w:val="both"/>
      </w:pPr>
      <w:r>
        <w:rPr>
          <w:rFonts w:ascii="Times New Roman"/>
          <w:b w:val="false"/>
          <w:i w:val="false"/>
          <w:color w:val="000000"/>
          <w:sz w:val="28"/>
        </w:rPr>
        <w:t>
      8. Управление государственных доходов по Отрарскому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4492"/>
    <w:bookmarkStart w:name="z5865" w:id="4493"/>
    <w:p>
      <w:pPr>
        <w:spacing w:after="0"/>
        <w:ind w:left="0"/>
        <w:jc w:val="both"/>
      </w:pPr>
      <w:r>
        <w:rPr>
          <w:rFonts w:ascii="Times New Roman"/>
          <w:b w:val="false"/>
          <w:i w:val="false"/>
          <w:color w:val="000000"/>
          <w:sz w:val="28"/>
        </w:rPr>
        <w:t>
      9. Управление государственных доходов по Казгуртскому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4493"/>
    <w:bookmarkStart w:name="z5866" w:id="4494"/>
    <w:p>
      <w:pPr>
        <w:spacing w:after="0"/>
        <w:ind w:left="0"/>
        <w:jc w:val="both"/>
      </w:pPr>
      <w:r>
        <w:rPr>
          <w:rFonts w:ascii="Times New Roman"/>
          <w:b w:val="false"/>
          <w:i w:val="false"/>
          <w:color w:val="000000"/>
          <w:sz w:val="28"/>
        </w:rPr>
        <w:t>
      10. Управление государственных доходов по Толебийскому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4494"/>
    <w:bookmarkStart w:name="z5867" w:id="4495"/>
    <w:p>
      <w:pPr>
        <w:spacing w:after="0"/>
        <w:ind w:left="0"/>
        <w:jc w:val="both"/>
      </w:pPr>
      <w:r>
        <w:rPr>
          <w:rFonts w:ascii="Times New Roman"/>
          <w:b w:val="false"/>
          <w:i w:val="false"/>
          <w:color w:val="000000"/>
          <w:sz w:val="28"/>
        </w:rPr>
        <w:t>
      11. Управление государственных доходов по Сайрамскому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4495"/>
    <w:bookmarkStart w:name="z5868" w:id="4496"/>
    <w:p>
      <w:pPr>
        <w:spacing w:after="0"/>
        <w:ind w:left="0"/>
        <w:jc w:val="both"/>
      </w:pPr>
      <w:r>
        <w:rPr>
          <w:rFonts w:ascii="Times New Roman"/>
          <w:b w:val="false"/>
          <w:i w:val="false"/>
          <w:color w:val="000000"/>
          <w:sz w:val="28"/>
        </w:rPr>
        <w:t>
      12. Управление государственных доходов по Сарыагашскому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4496"/>
    <w:bookmarkStart w:name="z5869" w:id="4497"/>
    <w:p>
      <w:pPr>
        <w:spacing w:after="0"/>
        <w:ind w:left="0"/>
        <w:jc w:val="both"/>
      </w:pPr>
      <w:r>
        <w:rPr>
          <w:rFonts w:ascii="Times New Roman"/>
          <w:b w:val="false"/>
          <w:i w:val="false"/>
          <w:color w:val="000000"/>
          <w:sz w:val="28"/>
        </w:rPr>
        <w:t>
      13. Управление государственных доходов по Келесскому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4497"/>
    <w:bookmarkStart w:name="z5870" w:id="4498"/>
    <w:p>
      <w:pPr>
        <w:spacing w:after="0"/>
        <w:ind w:left="0"/>
        <w:jc w:val="both"/>
      </w:pPr>
      <w:r>
        <w:rPr>
          <w:rFonts w:ascii="Times New Roman"/>
          <w:b w:val="false"/>
          <w:i w:val="false"/>
          <w:color w:val="000000"/>
          <w:sz w:val="28"/>
        </w:rPr>
        <w:t>
      14. Управление государственных доходов по Сузакскому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4498"/>
    <w:bookmarkStart w:name="z5871" w:id="4499"/>
    <w:p>
      <w:pPr>
        <w:spacing w:after="0"/>
        <w:ind w:left="0"/>
        <w:jc w:val="both"/>
      </w:pPr>
      <w:r>
        <w:rPr>
          <w:rFonts w:ascii="Times New Roman"/>
          <w:b w:val="false"/>
          <w:i w:val="false"/>
          <w:color w:val="000000"/>
          <w:sz w:val="28"/>
        </w:rPr>
        <w:t>
      15. Управление государственных доходов по Тюлькубасскому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4499"/>
    <w:bookmarkStart w:name="z5872" w:id="4500"/>
    <w:p>
      <w:pPr>
        <w:spacing w:after="0"/>
        <w:ind w:left="0"/>
        <w:jc w:val="both"/>
      </w:pPr>
      <w:r>
        <w:rPr>
          <w:rFonts w:ascii="Times New Roman"/>
          <w:b w:val="false"/>
          <w:i w:val="false"/>
          <w:color w:val="000000"/>
          <w:sz w:val="28"/>
        </w:rPr>
        <w:t>
      16. Управление государственных доходов по Шардаринскому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4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2018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5875" w:id="4501"/>
    <w:p>
      <w:pPr>
        <w:spacing w:after="0"/>
        <w:ind w:left="0"/>
        <w:jc w:val="left"/>
      </w:pPr>
      <w:r>
        <w:rPr>
          <w:rFonts w:ascii="Times New Roman"/>
          <w:b/>
          <w:i w:val="false"/>
          <w:color w:val="000000"/>
        </w:rPr>
        <w:t xml:space="preserve"> Положение об Управлении государственных доходов по городу Арыс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4501"/>
    <w:bookmarkStart w:name="z5876" w:id="4502"/>
    <w:p>
      <w:pPr>
        <w:spacing w:after="0"/>
        <w:ind w:left="0"/>
        <w:jc w:val="left"/>
      </w:pPr>
      <w:r>
        <w:rPr>
          <w:rFonts w:ascii="Times New Roman"/>
          <w:b/>
          <w:i w:val="false"/>
          <w:color w:val="000000"/>
        </w:rPr>
        <w:t xml:space="preserve"> 1. Общие положения</w:t>
      </w:r>
    </w:p>
    <w:bookmarkEnd w:id="4502"/>
    <w:bookmarkStart w:name="z5877" w:id="4503"/>
    <w:p>
      <w:pPr>
        <w:spacing w:after="0"/>
        <w:ind w:left="0"/>
        <w:jc w:val="both"/>
      </w:pPr>
      <w:r>
        <w:rPr>
          <w:rFonts w:ascii="Times New Roman"/>
          <w:b w:val="false"/>
          <w:i w:val="false"/>
          <w:color w:val="000000"/>
          <w:sz w:val="28"/>
        </w:rPr>
        <w:t>
      1. Управление государственных доходов по городу Арыс Департамента государственных доходов по Туркестанской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4503"/>
    <w:bookmarkStart w:name="z5878" w:id="4504"/>
    <w:p>
      <w:pPr>
        <w:spacing w:after="0"/>
        <w:ind w:left="0"/>
        <w:jc w:val="both"/>
      </w:pPr>
      <w:r>
        <w:rPr>
          <w:rFonts w:ascii="Times New Roman"/>
          <w:b w:val="false"/>
          <w:i w:val="false"/>
          <w:color w:val="000000"/>
          <w:sz w:val="28"/>
        </w:rPr>
        <w:t>
      2. Управление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4504"/>
    <w:bookmarkStart w:name="z5879" w:id="450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4505"/>
    <w:bookmarkStart w:name="z5880" w:id="4506"/>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4506"/>
    <w:bookmarkStart w:name="z5881" w:id="4507"/>
    <w:p>
      <w:pPr>
        <w:spacing w:after="0"/>
        <w:ind w:left="0"/>
        <w:jc w:val="both"/>
      </w:pPr>
      <w:r>
        <w:rPr>
          <w:rFonts w:ascii="Times New Roman"/>
          <w:b w:val="false"/>
          <w:i w:val="false"/>
          <w:color w:val="000000"/>
          <w:sz w:val="28"/>
        </w:rPr>
        <w:t>
      5. Управление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4507"/>
    <w:bookmarkStart w:name="z5882" w:id="4508"/>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Республики Казахстан порядке принимает решения, оформляемые приказами Руководителя Управления.</w:t>
      </w:r>
    </w:p>
    <w:bookmarkEnd w:id="4508"/>
    <w:bookmarkStart w:name="z5883" w:id="4509"/>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4509"/>
    <w:bookmarkStart w:name="z5884" w:id="4510"/>
    <w:p>
      <w:pPr>
        <w:spacing w:after="0"/>
        <w:ind w:left="0"/>
        <w:jc w:val="both"/>
      </w:pPr>
      <w:r>
        <w:rPr>
          <w:rFonts w:ascii="Times New Roman"/>
          <w:b w:val="false"/>
          <w:i w:val="false"/>
          <w:color w:val="000000"/>
          <w:sz w:val="28"/>
        </w:rPr>
        <w:t>
      8. Юридический адрес Управления: почтовый индекс 160100, Республика Казахстан, Туркестанская область, город Арыс, улица Айтеке би, дом 2.</w:t>
      </w:r>
    </w:p>
    <w:bookmarkEnd w:id="4510"/>
    <w:bookmarkStart w:name="z5885" w:id="4511"/>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государственных доходов по городу Арыс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4511"/>
    <w:bookmarkStart w:name="z5886" w:id="451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4512"/>
    <w:bookmarkStart w:name="z5887" w:id="451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4513"/>
    <w:bookmarkStart w:name="z5888" w:id="451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4514"/>
    <w:bookmarkStart w:name="z5889" w:id="451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4515"/>
    <w:bookmarkStart w:name="z5890" w:id="4516"/>
    <w:p>
      <w:pPr>
        <w:spacing w:after="0"/>
        <w:ind w:left="0"/>
        <w:jc w:val="left"/>
      </w:pPr>
      <w:r>
        <w:rPr>
          <w:rFonts w:ascii="Times New Roman"/>
          <w:b/>
          <w:i w:val="false"/>
          <w:color w:val="000000"/>
        </w:rPr>
        <w:t xml:space="preserve"> 2. Задачи, функции, права и обязанности Управления</w:t>
      </w:r>
    </w:p>
    <w:bookmarkEnd w:id="4516"/>
    <w:bookmarkStart w:name="z5891" w:id="4517"/>
    <w:p>
      <w:pPr>
        <w:spacing w:after="0"/>
        <w:ind w:left="0"/>
        <w:jc w:val="both"/>
      </w:pPr>
      <w:r>
        <w:rPr>
          <w:rFonts w:ascii="Times New Roman"/>
          <w:b w:val="false"/>
          <w:i w:val="false"/>
          <w:color w:val="000000"/>
          <w:sz w:val="28"/>
        </w:rPr>
        <w:t>
      13. Задачи Управления:</w:t>
      </w:r>
    </w:p>
    <w:bookmarkEnd w:id="4517"/>
    <w:bookmarkStart w:name="z5892" w:id="4518"/>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4518"/>
    <w:bookmarkStart w:name="z5893" w:id="4519"/>
    <w:p>
      <w:pPr>
        <w:spacing w:after="0"/>
        <w:ind w:left="0"/>
        <w:jc w:val="both"/>
      </w:pPr>
      <w:r>
        <w:rPr>
          <w:rFonts w:ascii="Times New Roman"/>
          <w:b w:val="false"/>
          <w:i w:val="false"/>
          <w:color w:val="000000"/>
          <w:sz w:val="28"/>
        </w:rPr>
        <w:t>
      2) обеспечение полноты и своевременности поступления налогов и обязательных платежей в бюджет;</w:t>
      </w:r>
    </w:p>
    <w:bookmarkEnd w:id="4519"/>
    <w:bookmarkStart w:name="z5894" w:id="4520"/>
    <w:p>
      <w:pPr>
        <w:spacing w:after="0"/>
        <w:ind w:left="0"/>
        <w:jc w:val="both"/>
      </w:pPr>
      <w:r>
        <w:rPr>
          <w:rFonts w:ascii="Times New Roman"/>
          <w:b w:val="false"/>
          <w:i w:val="false"/>
          <w:color w:val="000000"/>
          <w:sz w:val="28"/>
        </w:rPr>
        <w:t>
      3) в пределах своей компетенции обеспечение соблюдения и исполнения международных актов, налогового и иного законодательства Республики Казахстан;</w:t>
      </w:r>
    </w:p>
    <w:bookmarkEnd w:id="4520"/>
    <w:bookmarkStart w:name="z5895" w:id="4521"/>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4521"/>
    <w:bookmarkStart w:name="z5896" w:id="4522"/>
    <w:p>
      <w:pPr>
        <w:spacing w:after="0"/>
        <w:ind w:left="0"/>
        <w:jc w:val="both"/>
      </w:pPr>
      <w:r>
        <w:rPr>
          <w:rFonts w:ascii="Times New Roman"/>
          <w:b w:val="false"/>
          <w:i w:val="false"/>
          <w:color w:val="000000"/>
          <w:sz w:val="28"/>
        </w:rPr>
        <w:t>
      5) выполнение иных задач, предусмотренных законодательством Республики Казахстан.</w:t>
      </w:r>
    </w:p>
    <w:bookmarkEnd w:id="4522"/>
    <w:bookmarkStart w:name="z5897" w:id="4523"/>
    <w:p>
      <w:pPr>
        <w:spacing w:after="0"/>
        <w:ind w:left="0"/>
        <w:jc w:val="both"/>
      </w:pPr>
      <w:r>
        <w:rPr>
          <w:rFonts w:ascii="Times New Roman"/>
          <w:b w:val="false"/>
          <w:i w:val="false"/>
          <w:color w:val="000000"/>
          <w:sz w:val="28"/>
        </w:rPr>
        <w:t>
      14. Функции Управления:</w:t>
      </w:r>
    </w:p>
    <w:bookmarkEnd w:id="4523"/>
    <w:bookmarkStart w:name="z5898" w:id="4524"/>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4524"/>
    <w:bookmarkStart w:name="z5899" w:id="4525"/>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4525"/>
    <w:bookmarkStart w:name="z5900" w:id="4526"/>
    <w:p>
      <w:pPr>
        <w:spacing w:after="0"/>
        <w:ind w:left="0"/>
        <w:jc w:val="both"/>
      </w:pPr>
      <w:r>
        <w:rPr>
          <w:rFonts w:ascii="Times New Roman"/>
          <w:b w:val="false"/>
          <w:i w:val="false"/>
          <w:color w:val="000000"/>
          <w:sz w:val="28"/>
        </w:rPr>
        <w:t>
      3) обеспечение выполнения международных обязательств Республики Казахстан в пределах компетенции Управления;</w:t>
      </w:r>
    </w:p>
    <w:bookmarkEnd w:id="4526"/>
    <w:bookmarkStart w:name="z5901" w:id="4527"/>
    <w:p>
      <w:pPr>
        <w:spacing w:after="0"/>
        <w:ind w:left="0"/>
        <w:jc w:val="both"/>
      </w:pPr>
      <w:r>
        <w:rPr>
          <w:rFonts w:ascii="Times New Roman"/>
          <w:b w:val="false"/>
          <w:i w:val="false"/>
          <w:color w:val="000000"/>
          <w:sz w:val="28"/>
        </w:rPr>
        <w:t>
      4) взаимодействие с государственными органами по осуществлению контроля за соблюдением налогового и иного законодательства Республики Казахстан;</w:t>
      </w:r>
    </w:p>
    <w:bookmarkEnd w:id="4527"/>
    <w:bookmarkStart w:name="z5902" w:id="4528"/>
    <w:p>
      <w:pPr>
        <w:spacing w:after="0"/>
        <w:ind w:left="0"/>
        <w:jc w:val="both"/>
      </w:pPr>
      <w:r>
        <w:rPr>
          <w:rFonts w:ascii="Times New Roman"/>
          <w:b w:val="false"/>
          <w:i w:val="false"/>
          <w:color w:val="000000"/>
          <w:sz w:val="28"/>
        </w:rPr>
        <w:t>
      5) осуществление налогового администрирования;</w:t>
      </w:r>
    </w:p>
    <w:bookmarkEnd w:id="4528"/>
    <w:bookmarkStart w:name="z5903" w:id="4529"/>
    <w:p>
      <w:pPr>
        <w:spacing w:after="0"/>
        <w:ind w:left="0"/>
        <w:jc w:val="both"/>
      </w:pPr>
      <w:r>
        <w:rPr>
          <w:rFonts w:ascii="Times New Roman"/>
          <w:b w:val="false"/>
          <w:i w:val="false"/>
          <w:color w:val="000000"/>
          <w:sz w:val="28"/>
        </w:rPr>
        <w:t>
      6) осуществление налогового контроля в соответствии с налоговым законодательством Республики Казахстан;</w:t>
      </w:r>
    </w:p>
    <w:bookmarkEnd w:id="4529"/>
    <w:bookmarkStart w:name="z5904" w:id="4530"/>
    <w:p>
      <w:pPr>
        <w:spacing w:after="0"/>
        <w:ind w:left="0"/>
        <w:jc w:val="both"/>
      </w:pPr>
      <w:r>
        <w:rPr>
          <w:rFonts w:ascii="Times New Roman"/>
          <w:b w:val="false"/>
          <w:i w:val="false"/>
          <w:color w:val="000000"/>
          <w:sz w:val="28"/>
        </w:rPr>
        <w:t>
      7)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4530"/>
    <w:bookmarkStart w:name="z5905" w:id="4531"/>
    <w:p>
      <w:pPr>
        <w:spacing w:after="0"/>
        <w:ind w:left="0"/>
        <w:jc w:val="both"/>
      </w:pPr>
      <w:r>
        <w:rPr>
          <w:rFonts w:ascii="Times New Roman"/>
          <w:b w:val="false"/>
          <w:i w:val="false"/>
          <w:color w:val="000000"/>
          <w:sz w:val="28"/>
        </w:rPr>
        <w:t>
      8) оказание государственных услуг в соответствии со стандартами и регламентами оказания государственных услуг;</w:t>
      </w:r>
    </w:p>
    <w:bookmarkEnd w:id="4531"/>
    <w:bookmarkStart w:name="z5906" w:id="4532"/>
    <w:p>
      <w:pPr>
        <w:spacing w:after="0"/>
        <w:ind w:left="0"/>
        <w:jc w:val="both"/>
      </w:pPr>
      <w:r>
        <w:rPr>
          <w:rFonts w:ascii="Times New Roman"/>
          <w:b w:val="false"/>
          <w:i w:val="false"/>
          <w:color w:val="000000"/>
          <w:sz w:val="28"/>
        </w:rPr>
        <w:t>
      9) использование системы управления рисками;</w:t>
      </w:r>
    </w:p>
    <w:bookmarkEnd w:id="4532"/>
    <w:bookmarkStart w:name="z5907" w:id="4533"/>
    <w:p>
      <w:pPr>
        <w:spacing w:after="0"/>
        <w:ind w:left="0"/>
        <w:jc w:val="both"/>
      </w:pPr>
      <w:r>
        <w:rPr>
          <w:rFonts w:ascii="Times New Roman"/>
          <w:b w:val="false"/>
          <w:i w:val="false"/>
          <w:color w:val="000000"/>
          <w:sz w:val="28"/>
        </w:rPr>
        <w:t>
      10)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4533"/>
    <w:bookmarkStart w:name="z5908" w:id="4534"/>
    <w:p>
      <w:pPr>
        <w:spacing w:after="0"/>
        <w:ind w:left="0"/>
        <w:jc w:val="both"/>
      </w:pPr>
      <w:r>
        <w:rPr>
          <w:rFonts w:ascii="Times New Roman"/>
          <w:b w:val="false"/>
          <w:i w:val="false"/>
          <w:color w:val="000000"/>
          <w:sz w:val="28"/>
        </w:rPr>
        <w:t>
      11)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4534"/>
    <w:bookmarkStart w:name="z5909" w:id="4535"/>
    <w:p>
      <w:pPr>
        <w:spacing w:after="0"/>
        <w:ind w:left="0"/>
        <w:jc w:val="both"/>
      </w:pPr>
      <w:r>
        <w:rPr>
          <w:rFonts w:ascii="Times New Roman"/>
          <w:b w:val="false"/>
          <w:i w:val="false"/>
          <w:color w:val="000000"/>
          <w:sz w:val="28"/>
        </w:rPr>
        <w:t>
      12) составление протоколов и рассмотрение дел об административных правонарушениях, применение других мер, предусмотренных законодательством Республики Казахстан об административных правонарушениях;</w:t>
      </w:r>
    </w:p>
    <w:bookmarkEnd w:id="4535"/>
    <w:bookmarkStart w:name="z5910" w:id="4536"/>
    <w:p>
      <w:pPr>
        <w:spacing w:after="0"/>
        <w:ind w:left="0"/>
        <w:jc w:val="both"/>
      </w:pPr>
      <w:r>
        <w:rPr>
          <w:rFonts w:ascii="Times New Roman"/>
          <w:b w:val="false"/>
          <w:i w:val="false"/>
          <w:color w:val="000000"/>
          <w:sz w:val="28"/>
        </w:rPr>
        <w:t>
      13)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4536"/>
    <w:bookmarkStart w:name="z5911" w:id="4537"/>
    <w:p>
      <w:pPr>
        <w:spacing w:after="0"/>
        <w:ind w:left="0"/>
        <w:jc w:val="both"/>
      </w:pPr>
      <w:r>
        <w:rPr>
          <w:rFonts w:ascii="Times New Roman"/>
          <w:b w:val="false"/>
          <w:i w:val="false"/>
          <w:color w:val="000000"/>
          <w:sz w:val="28"/>
        </w:rPr>
        <w:t>
      14) осуществление разъяснений и предоставление комментариев по вопросам, связанным с возникновением, исполнением и прекращением налогового обязательства;</w:t>
      </w:r>
    </w:p>
    <w:bookmarkEnd w:id="4537"/>
    <w:bookmarkStart w:name="z5912" w:id="4538"/>
    <w:p>
      <w:pPr>
        <w:spacing w:after="0"/>
        <w:ind w:left="0"/>
        <w:jc w:val="both"/>
      </w:pPr>
      <w:r>
        <w:rPr>
          <w:rFonts w:ascii="Times New Roman"/>
          <w:b w:val="false"/>
          <w:i w:val="false"/>
          <w:color w:val="000000"/>
          <w:sz w:val="28"/>
        </w:rPr>
        <w:t>
      15)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4538"/>
    <w:bookmarkStart w:name="z5913" w:id="4539"/>
    <w:p>
      <w:pPr>
        <w:spacing w:after="0"/>
        <w:ind w:left="0"/>
        <w:jc w:val="both"/>
      </w:pPr>
      <w:r>
        <w:rPr>
          <w:rFonts w:ascii="Times New Roman"/>
          <w:b w:val="false"/>
          <w:i w:val="false"/>
          <w:color w:val="000000"/>
          <w:sz w:val="28"/>
        </w:rPr>
        <w:t>
      16)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4539"/>
    <w:bookmarkStart w:name="z5914" w:id="4540"/>
    <w:p>
      <w:pPr>
        <w:spacing w:after="0"/>
        <w:ind w:left="0"/>
        <w:jc w:val="both"/>
      </w:pPr>
      <w:r>
        <w:rPr>
          <w:rFonts w:ascii="Times New Roman"/>
          <w:b w:val="false"/>
          <w:i w:val="false"/>
          <w:color w:val="000000"/>
          <w:sz w:val="28"/>
        </w:rPr>
        <w:t>
      17)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4540"/>
    <w:bookmarkStart w:name="z5915" w:id="4541"/>
    <w:p>
      <w:pPr>
        <w:spacing w:after="0"/>
        <w:ind w:left="0"/>
        <w:jc w:val="both"/>
      </w:pPr>
      <w:r>
        <w:rPr>
          <w:rFonts w:ascii="Times New Roman"/>
          <w:b w:val="false"/>
          <w:i w:val="false"/>
          <w:color w:val="000000"/>
          <w:sz w:val="28"/>
        </w:rPr>
        <w:t>
      18) осуществление иных функций, предусмотренных законодательством Республики Казахстан.</w:t>
      </w:r>
    </w:p>
    <w:bookmarkEnd w:id="4541"/>
    <w:bookmarkStart w:name="z5916" w:id="4542"/>
    <w:p>
      <w:pPr>
        <w:spacing w:after="0"/>
        <w:ind w:left="0"/>
        <w:jc w:val="both"/>
      </w:pPr>
      <w:r>
        <w:rPr>
          <w:rFonts w:ascii="Times New Roman"/>
          <w:b w:val="false"/>
          <w:i w:val="false"/>
          <w:color w:val="000000"/>
          <w:sz w:val="28"/>
        </w:rPr>
        <w:t>
      15. Права и обязанности Управления:</w:t>
      </w:r>
    </w:p>
    <w:bookmarkEnd w:id="4542"/>
    <w:bookmarkStart w:name="z5917" w:id="4543"/>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4543"/>
    <w:bookmarkStart w:name="z5918" w:id="4544"/>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Управления;</w:t>
      </w:r>
    </w:p>
    <w:bookmarkEnd w:id="4544"/>
    <w:bookmarkStart w:name="z5919" w:id="4545"/>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4545"/>
    <w:bookmarkStart w:name="z5920" w:id="4546"/>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4546"/>
    <w:bookmarkStart w:name="z5921" w:id="4547"/>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Управления в соответствии с законодательством Республики Казахстан;</w:t>
      </w:r>
    </w:p>
    <w:bookmarkEnd w:id="4547"/>
    <w:bookmarkStart w:name="z5922" w:id="4548"/>
    <w:p>
      <w:pPr>
        <w:spacing w:after="0"/>
        <w:ind w:left="0"/>
        <w:jc w:val="both"/>
      </w:pPr>
      <w:r>
        <w:rPr>
          <w:rFonts w:ascii="Times New Roman"/>
          <w:b w:val="false"/>
          <w:i w:val="false"/>
          <w:color w:val="000000"/>
          <w:sz w:val="28"/>
        </w:rPr>
        <w:t>
      6) рассматривать обращения, заявления и жалобы физических и юридических лиц по вопросам, входящим в компетенцию Управления;</w:t>
      </w:r>
    </w:p>
    <w:bookmarkEnd w:id="4548"/>
    <w:bookmarkStart w:name="z5923" w:id="4549"/>
    <w:p>
      <w:pPr>
        <w:spacing w:after="0"/>
        <w:ind w:left="0"/>
        <w:jc w:val="both"/>
      </w:pPr>
      <w:r>
        <w:rPr>
          <w:rFonts w:ascii="Times New Roman"/>
          <w:b w:val="false"/>
          <w:i w:val="false"/>
          <w:color w:val="000000"/>
          <w:sz w:val="28"/>
        </w:rPr>
        <w:t>
      7)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4549"/>
    <w:bookmarkStart w:name="z5924" w:id="4550"/>
    <w:p>
      <w:pPr>
        <w:spacing w:after="0"/>
        <w:ind w:left="0"/>
        <w:jc w:val="both"/>
      </w:pPr>
      <w:r>
        <w:rPr>
          <w:rFonts w:ascii="Times New Roman"/>
          <w:b w:val="false"/>
          <w:i w:val="false"/>
          <w:color w:val="000000"/>
          <w:sz w:val="28"/>
        </w:rPr>
        <w:t>
      8) взаимодействовать с другими государственными органами, международными организациями,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4550"/>
    <w:bookmarkStart w:name="z5925" w:id="4551"/>
    <w:p>
      <w:pPr>
        <w:spacing w:after="0"/>
        <w:ind w:left="0"/>
        <w:jc w:val="both"/>
      </w:pPr>
      <w:r>
        <w:rPr>
          <w:rFonts w:ascii="Times New Roman"/>
          <w:b w:val="false"/>
          <w:i w:val="false"/>
          <w:color w:val="000000"/>
          <w:sz w:val="28"/>
        </w:rPr>
        <w:t>
      9)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4551"/>
    <w:bookmarkStart w:name="z5926" w:id="4552"/>
    <w:p>
      <w:pPr>
        <w:spacing w:after="0"/>
        <w:ind w:left="0"/>
        <w:jc w:val="both"/>
      </w:pPr>
      <w:r>
        <w:rPr>
          <w:rFonts w:ascii="Times New Roman"/>
          <w:b w:val="false"/>
          <w:i w:val="false"/>
          <w:color w:val="000000"/>
          <w:sz w:val="28"/>
        </w:rPr>
        <w:t>
      10) осуществлять иные права и обязанности в соответствии с законодательством Республики Казахстан.</w:t>
      </w:r>
    </w:p>
    <w:bookmarkEnd w:id="4552"/>
    <w:bookmarkStart w:name="z5927" w:id="4553"/>
    <w:p>
      <w:pPr>
        <w:spacing w:after="0"/>
        <w:ind w:left="0"/>
        <w:jc w:val="left"/>
      </w:pPr>
      <w:r>
        <w:rPr>
          <w:rFonts w:ascii="Times New Roman"/>
          <w:b/>
          <w:i w:val="false"/>
          <w:color w:val="000000"/>
        </w:rPr>
        <w:t xml:space="preserve"> 3. Организация деятельности Управления</w:t>
      </w:r>
    </w:p>
    <w:bookmarkEnd w:id="4553"/>
    <w:bookmarkStart w:name="z5928" w:id="4554"/>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4554"/>
    <w:bookmarkStart w:name="z5929" w:id="455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4555"/>
    <w:bookmarkStart w:name="z5930" w:id="4556"/>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4556"/>
    <w:bookmarkStart w:name="z5931" w:id="4557"/>
    <w:p>
      <w:pPr>
        <w:spacing w:after="0"/>
        <w:ind w:left="0"/>
        <w:jc w:val="both"/>
      </w:pPr>
      <w:r>
        <w:rPr>
          <w:rFonts w:ascii="Times New Roman"/>
          <w:b w:val="false"/>
          <w:i w:val="false"/>
          <w:color w:val="000000"/>
          <w:sz w:val="28"/>
        </w:rPr>
        <w:t>
      19. Руководитель Управления осуществляет следующие полномочия:</w:t>
      </w:r>
    </w:p>
    <w:bookmarkEnd w:id="4557"/>
    <w:bookmarkStart w:name="z5932" w:id="4558"/>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4558"/>
    <w:bookmarkStart w:name="z5933" w:id="4559"/>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4559"/>
    <w:bookmarkStart w:name="z5934" w:id="456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4560"/>
    <w:bookmarkStart w:name="z5935" w:id="456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4561"/>
    <w:bookmarkStart w:name="z5936" w:id="4562"/>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4562"/>
    <w:bookmarkStart w:name="z5937" w:id="456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4563"/>
    <w:bookmarkStart w:name="z5938" w:id="456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4564"/>
    <w:bookmarkStart w:name="z5939" w:id="456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4565"/>
    <w:bookmarkStart w:name="z5940" w:id="4566"/>
    <w:p>
      <w:pPr>
        <w:spacing w:after="0"/>
        <w:ind w:left="0"/>
        <w:jc w:val="both"/>
      </w:pPr>
      <w:r>
        <w:rPr>
          <w:rFonts w:ascii="Times New Roman"/>
          <w:b w:val="false"/>
          <w:i w:val="false"/>
          <w:color w:val="000000"/>
          <w:sz w:val="28"/>
        </w:rPr>
        <w:t>
      9) в пределах компетенции подписывает акты Управления;</w:t>
      </w:r>
    </w:p>
    <w:bookmarkEnd w:id="4566"/>
    <w:bookmarkStart w:name="z5941" w:id="4567"/>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4567"/>
    <w:bookmarkStart w:name="z5942" w:id="456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4568"/>
    <w:bookmarkStart w:name="z5943" w:id="456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законодательством Республики Казахстан.</w:t>
      </w:r>
    </w:p>
    <w:bookmarkEnd w:id="4569"/>
    <w:bookmarkStart w:name="z5944" w:id="4570"/>
    <w:p>
      <w:pPr>
        <w:spacing w:after="0"/>
        <w:ind w:left="0"/>
        <w:jc w:val="left"/>
      </w:pPr>
      <w:r>
        <w:rPr>
          <w:rFonts w:ascii="Times New Roman"/>
          <w:b/>
          <w:i w:val="false"/>
          <w:color w:val="000000"/>
        </w:rPr>
        <w:t xml:space="preserve"> 4. Имущество Управления</w:t>
      </w:r>
    </w:p>
    <w:bookmarkEnd w:id="4570"/>
    <w:bookmarkStart w:name="z5945" w:id="4571"/>
    <w:p>
      <w:pPr>
        <w:spacing w:after="0"/>
        <w:ind w:left="0"/>
        <w:jc w:val="both"/>
      </w:pPr>
      <w:r>
        <w:rPr>
          <w:rFonts w:ascii="Times New Roman"/>
          <w:b w:val="false"/>
          <w:i w:val="false"/>
          <w:color w:val="000000"/>
          <w:sz w:val="28"/>
        </w:rPr>
        <w:t>
      20. Управление имеет на праве оперативного управления обособленное имущество в случаях, предусмотренных законодательством Республики Казахстан.</w:t>
      </w:r>
    </w:p>
    <w:bookmarkEnd w:id="4571"/>
    <w:bookmarkStart w:name="z5946" w:id="4572"/>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572"/>
    <w:bookmarkStart w:name="z5947" w:id="4573"/>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4573"/>
    <w:bookmarkStart w:name="z5948" w:id="4574"/>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4574"/>
    <w:bookmarkStart w:name="z5949" w:id="4575"/>
    <w:p>
      <w:pPr>
        <w:spacing w:after="0"/>
        <w:ind w:left="0"/>
        <w:jc w:val="left"/>
      </w:pPr>
      <w:r>
        <w:rPr>
          <w:rFonts w:ascii="Times New Roman"/>
          <w:b/>
          <w:i w:val="false"/>
          <w:color w:val="000000"/>
        </w:rPr>
        <w:t xml:space="preserve"> 5. Реорганизация и ликвидация Управления</w:t>
      </w:r>
    </w:p>
    <w:bookmarkEnd w:id="4575"/>
    <w:bookmarkStart w:name="z5950" w:id="4576"/>
    <w:p>
      <w:pPr>
        <w:spacing w:after="0"/>
        <w:ind w:left="0"/>
        <w:jc w:val="both"/>
      </w:pPr>
      <w:r>
        <w:rPr>
          <w:rFonts w:ascii="Times New Roman"/>
          <w:b w:val="false"/>
          <w:i w:val="false"/>
          <w:color w:val="000000"/>
          <w:sz w:val="28"/>
        </w:rPr>
        <w:t>
      23. Реорганизация и упразднение Управления осуществляется в соответствии с законодательством Республики Казахстан.</w:t>
      </w:r>
    </w:p>
    <w:bookmarkEnd w:id="4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2018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203</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5953" w:id="4577"/>
    <w:p>
      <w:pPr>
        <w:spacing w:after="0"/>
        <w:ind w:left="0"/>
        <w:jc w:val="left"/>
      </w:pPr>
      <w:r>
        <w:rPr>
          <w:rFonts w:ascii="Times New Roman"/>
          <w:b/>
          <w:i w:val="false"/>
          <w:color w:val="000000"/>
        </w:rPr>
        <w:t xml:space="preserve"> Положение об Управлении государственных доходов по городу Кентау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4577"/>
    <w:bookmarkStart w:name="z5954" w:id="4578"/>
    <w:p>
      <w:pPr>
        <w:spacing w:after="0"/>
        <w:ind w:left="0"/>
        <w:jc w:val="left"/>
      </w:pPr>
      <w:r>
        <w:rPr>
          <w:rFonts w:ascii="Times New Roman"/>
          <w:b/>
          <w:i w:val="false"/>
          <w:color w:val="000000"/>
        </w:rPr>
        <w:t xml:space="preserve"> 1. Общие положения</w:t>
      </w:r>
    </w:p>
    <w:bookmarkEnd w:id="4578"/>
    <w:bookmarkStart w:name="z5955" w:id="4579"/>
    <w:p>
      <w:pPr>
        <w:spacing w:after="0"/>
        <w:ind w:left="0"/>
        <w:jc w:val="both"/>
      </w:pPr>
      <w:r>
        <w:rPr>
          <w:rFonts w:ascii="Times New Roman"/>
          <w:b w:val="false"/>
          <w:i w:val="false"/>
          <w:color w:val="000000"/>
          <w:sz w:val="28"/>
        </w:rPr>
        <w:t>
      1. Управление государственных доходов по городу Кентау Департамента государственных доходов по Туркестанской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4579"/>
    <w:bookmarkStart w:name="z5956" w:id="4580"/>
    <w:p>
      <w:pPr>
        <w:spacing w:after="0"/>
        <w:ind w:left="0"/>
        <w:jc w:val="both"/>
      </w:pPr>
      <w:r>
        <w:rPr>
          <w:rFonts w:ascii="Times New Roman"/>
          <w:b w:val="false"/>
          <w:i w:val="false"/>
          <w:color w:val="000000"/>
          <w:sz w:val="28"/>
        </w:rPr>
        <w:t>
      2. Управление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4580"/>
    <w:bookmarkStart w:name="z5957" w:id="458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4581"/>
    <w:bookmarkStart w:name="z5958" w:id="4582"/>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4582"/>
    <w:bookmarkStart w:name="z5959" w:id="4583"/>
    <w:p>
      <w:pPr>
        <w:spacing w:after="0"/>
        <w:ind w:left="0"/>
        <w:jc w:val="both"/>
      </w:pPr>
      <w:r>
        <w:rPr>
          <w:rFonts w:ascii="Times New Roman"/>
          <w:b w:val="false"/>
          <w:i w:val="false"/>
          <w:color w:val="000000"/>
          <w:sz w:val="28"/>
        </w:rPr>
        <w:t>
      5. Управление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4583"/>
    <w:bookmarkStart w:name="z5960" w:id="4584"/>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Республики Казахстан порядке принимает решения, оформляемые приказами Руководителя Управления.</w:t>
      </w:r>
    </w:p>
    <w:bookmarkEnd w:id="4584"/>
    <w:bookmarkStart w:name="z5961" w:id="4585"/>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4585"/>
    <w:bookmarkStart w:name="z5962" w:id="4586"/>
    <w:p>
      <w:pPr>
        <w:spacing w:after="0"/>
        <w:ind w:left="0"/>
        <w:jc w:val="both"/>
      </w:pPr>
      <w:r>
        <w:rPr>
          <w:rFonts w:ascii="Times New Roman"/>
          <w:b w:val="false"/>
          <w:i w:val="false"/>
          <w:color w:val="000000"/>
          <w:sz w:val="28"/>
        </w:rPr>
        <w:t>
      8. Юридический адрес Управления: почтовый индекс 160401, Республика Казахстан, Туркестанская область, город Кентау, улица Логинова, дом 40.</w:t>
      </w:r>
    </w:p>
    <w:bookmarkEnd w:id="4586"/>
    <w:bookmarkStart w:name="z5963" w:id="4587"/>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государственных доходов по городу Кентау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4587"/>
    <w:bookmarkStart w:name="z5964" w:id="458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4588"/>
    <w:bookmarkStart w:name="z5965" w:id="458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4589"/>
    <w:bookmarkStart w:name="z5966" w:id="459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4590"/>
    <w:bookmarkStart w:name="z5967" w:id="459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4591"/>
    <w:bookmarkStart w:name="z5968" w:id="4592"/>
    <w:p>
      <w:pPr>
        <w:spacing w:after="0"/>
        <w:ind w:left="0"/>
        <w:jc w:val="left"/>
      </w:pPr>
      <w:r>
        <w:rPr>
          <w:rFonts w:ascii="Times New Roman"/>
          <w:b/>
          <w:i w:val="false"/>
          <w:color w:val="000000"/>
        </w:rPr>
        <w:t xml:space="preserve"> 2. Задачи, функции, права и обязанности Управления</w:t>
      </w:r>
    </w:p>
    <w:bookmarkEnd w:id="4592"/>
    <w:bookmarkStart w:name="z5969" w:id="4593"/>
    <w:p>
      <w:pPr>
        <w:spacing w:after="0"/>
        <w:ind w:left="0"/>
        <w:jc w:val="both"/>
      </w:pPr>
      <w:r>
        <w:rPr>
          <w:rFonts w:ascii="Times New Roman"/>
          <w:b w:val="false"/>
          <w:i w:val="false"/>
          <w:color w:val="000000"/>
          <w:sz w:val="28"/>
        </w:rPr>
        <w:t>
      13. Задачи Управления:</w:t>
      </w:r>
    </w:p>
    <w:bookmarkEnd w:id="4593"/>
    <w:bookmarkStart w:name="z5970" w:id="4594"/>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4594"/>
    <w:bookmarkStart w:name="z5971" w:id="4595"/>
    <w:p>
      <w:pPr>
        <w:spacing w:after="0"/>
        <w:ind w:left="0"/>
        <w:jc w:val="both"/>
      </w:pPr>
      <w:r>
        <w:rPr>
          <w:rFonts w:ascii="Times New Roman"/>
          <w:b w:val="false"/>
          <w:i w:val="false"/>
          <w:color w:val="000000"/>
          <w:sz w:val="28"/>
        </w:rPr>
        <w:t>
      2) обеспечение полноты и своевременности поступления налогов и обязательных платежей в бюджет;</w:t>
      </w:r>
    </w:p>
    <w:bookmarkEnd w:id="4595"/>
    <w:bookmarkStart w:name="z5972" w:id="4596"/>
    <w:p>
      <w:pPr>
        <w:spacing w:after="0"/>
        <w:ind w:left="0"/>
        <w:jc w:val="both"/>
      </w:pPr>
      <w:r>
        <w:rPr>
          <w:rFonts w:ascii="Times New Roman"/>
          <w:b w:val="false"/>
          <w:i w:val="false"/>
          <w:color w:val="000000"/>
          <w:sz w:val="28"/>
        </w:rPr>
        <w:t>
      3) в пределах своей компетенции обеспечение соблюдения и исполнения международных актов, налогового и иного законодательства Республики Казахстан;</w:t>
      </w:r>
    </w:p>
    <w:bookmarkEnd w:id="4596"/>
    <w:bookmarkStart w:name="z5973" w:id="4597"/>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4597"/>
    <w:bookmarkStart w:name="z5974" w:id="4598"/>
    <w:p>
      <w:pPr>
        <w:spacing w:after="0"/>
        <w:ind w:left="0"/>
        <w:jc w:val="both"/>
      </w:pPr>
      <w:r>
        <w:rPr>
          <w:rFonts w:ascii="Times New Roman"/>
          <w:b w:val="false"/>
          <w:i w:val="false"/>
          <w:color w:val="000000"/>
          <w:sz w:val="28"/>
        </w:rPr>
        <w:t>
      5) выполнение иных задач, предусмотренных законодательством Республики Казахстан.</w:t>
      </w:r>
    </w:p>
    <w:bookmarkEnd w:id="4598"/>
    <w:bookmarkStart w:name="z5975" w:id="4599"/>
    <w:p>
      <w:pPr>
        <w:spacing w:after="0"/>
        <w:ind w:left="0"/>
        <w:jc w:val="both"/>
      </w:pPr>
      <w:r>
        <w:rPr>
          <w:rFonts w:ascii="Times New Roman"/>
          <w:b w:val="false"/>
          <w:i w:val="false"/>
          <w:color w:val="000000"/>
          <w:sz w:val="28"/>
        </w:rPr>
        <w:t>
      14. Функции Управления:</w:t>
      </w:r>
    </w:p>
    <w:bookmarkEnd w:id="4599"/>
    <w:bookmarkStart w:name="z5976" w:id="4600"/>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4600"/>
    <w:bookmarkStart w:name="z5977" w:id="4601"/>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4601"/>
    <w:bookmarkStart w:name="z5978" w:id="4602"/>
    <w:p>
      <w:pPr>
        <w:spacing w:after="0"/>
        <w:ind w:left="0"/>
        <w:jc w:val="both"/>
      </w:pPr>
      <w:r>
        <w:rPr>
          <w:rFonts w:ascii="Times New Roman"/>
          <w:b w:val="false"/>
          <w:i w:val="false"/>
          <w:color w:val="000000"/>
          <w:sz w:val="28"/>
        </w:rPr>
        <w:t>
      3) обеспечение выполнения международных обязательств Республики Казахстан в пределах компетенции Управления;</w:t>
      </w:r>
    </w:p>
    <w:bookmarkEnd w:id="4602"/>
    <w:bookmarkStart w:name="z5979" w:id="4603"/>
    <w:p>
      <w:pPr>
        <w:spacing w:after="0"/>
        <w:ind w:left="0"/>
        <w:jc w:val="both"/>
      </w:pPr>
      <w:r>
        <w:rPr>
          <w:rFonts w:ascii="Times New Roman"/>
          <w:b w:val="false"/>
          <w:i w:val="false"/>
          <w:color w:val="000000"/>
          <w:sz w:val="28"/>
        </w:rPr>
        <w:t>
      4) взаимодействие с государственными органами по осуществлению контроля за соблюдением налогового и иного законодательства Республики Казахстан;</w:t>
      </w:r>
    </w:p>
    <w:bookmarkEnd w:id="4603"/>
    <w:bookmarkStart w:name="z5980" w:id="4604"/>
    <w:p>
      <w:pPr>
        <w:spacing w:after="0"/>
        <w:ind w:left="0"/>
        <w:jc w:val="both"/>
      </w:pPr>
      <w:r>
        <w:rPr>
          <w:rFonts w:ascii="Times New Roman"/>
          <w:b w:val="false"/>
          <w:i w:val="false"/>
          <w:color w:val="000000"/>
          <w:sz w:val="28"/>
        </w:rPr>
        <w:t>
      5) осуществление налогового администрирования;</w:t>
      </w:r>
    </w:p>
    <w:bookmarkEnd w:id="4604"/>
    <w:bookmarkStart w:name="z5981" w:id="4605"/>
    <w:p>
      <w:pPr>
        <w:spacing w:after="0"/>
        <w:ind w:left="0"/>
        <w:jc w:val="both"/>
      </w:pPr>
      <w:r>
        <w:rPr>
          <w:rFonts w:ascii="Times New Roman"/>
          <w:b w:val="false"/>
          <w:i w:val="false"/>
          <w:color w:val="000000"/>
          <w:sz w:val="28"/>
        </w:rPr>
        <w:t>
      6) осуществление налогового контроля в соответствии с налоговым законодательством Республики Казахстан;</w:t>
      </w:r>
    </w:p>
    <w:bookmarkEnd w:id="4605"/>
    <w:bookmarkStart w:name="z5982" w:id="4606"/>
    <w:p>
      <w:pPr>
        <w:spacing w:after="0"/>
        <w:ind w:left="0"/>
        <w:jc w:val="both"/>
      </w:pPr>
      <w:r>
        <w:rPr>
          <w:rFonts w:ascii="Times New Roman"/>
          <w:b w:val="false"/>
          <w:i w:val="false"/>
          <w:color w:val="000000"/>
          <w:sz w:val="28"/>
        </w:rPr>
        <w:t>
      7)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4606"/>
    <w:bookmarkStart w:name="z5983" w:id="4607"/>
    <w:p>
      <w:pPr>
        <w:spacing w:after="0"/>
        <w:ind w:left="0"/>
        <w:jc w:val="both"/>
      </w:pPr>
      <w:r>
        <w:rPr>
          <w:rFonts w:ascii="Times New Roman"/>
          <w:b w:val="false"/>
          <w:i w:val="false"/>
          <w:color w:val="000000"/>
          <w:sz w:val="28"/>
        </w:rPr>
        <w:t>
      8) оказание государственных услуг в соответствии со стандартами и регламентами оказания государственных услуг;</w:t>
      </w:r>
    </w:p>
    <w:bookmarkEnd w:id="4607"/>
    <w:bookmarkStart w:name="z5984" w:id="4608"/>
    <w:p>
      <w:pPr>
        <w:spacing w:after="0"/>
        <w:ind w:left="0"/>
        <w:jc w:val="both"/>
      </w:pPr>
      <w:r>
        <w:rPr>
          <w:rFonts w:ascii="Times New Roman"/>
          <w:b w:val="false"/>
          <w:i w:val="false"/>
          <w:color w:val="000000"/>
          <w:sz w:val="28"/>
        </w:rPr>
        <w:t>
      9) использование системы управления рисками;</w:t>
      </w:r>
    </w:p>
    <w:bookmarkEnd w:id="4608"/>
    <w:bookmarkStart w:name="z5985" w:id="4609"/>
    <w:p>
      <w:pPr>
        <w:spacing w:after="0"/>
        <w:ind w:left="0"/>
        <w:jc w:val="both"/>
      </w:pPr>
      <w:r>
        <w:rPr>
          <w:rFonts w:ascii="Times New Roman"/>
          <w:b w:val="false"/>
          <w:i w:val="false"/>
          <w:color w:val="000000"/>
          <w:sz w:val="28"/>
        </w:rPr>
        <w:t>
      10)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4609"/>
    <w:bookmarkStart w:name="z5986" w:id="4610"/>
    <w:p>
      <w:pPr>
        <w:spacing w:after="0"/>
        <w:ind w:left="0"/>
        <w:jc w:val="both"/>
      </w:pPr>
      <w:r>
        <w:rPr>
          <w:rFonts w:ascii="Times New Roman"/>
          <w:b w:val="false"/>
          <w:i w:val="false"/>
          <w:color w:val="000000"/>
          <w:sz w:val="28"/>
        </w:rPr>
        <w:t>
      11)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4610"/>
    <w:bookmarkStart w:name="z5987" w:id="4611"/>
    <w:p>
      <w:pPr>
        <w:spacing w:after="0"/>
        <w:ind w:left="0"/>
        <w:jc w:val="both"/>
      </w:pPr>
      <w:r>
        <w:rPr>
          <w:rFonts w:ascii="Times New Roman"/>
          <w:b w:val="false"/>
          <w:i w:val="false"/>
          <w:color w:val="000000"/>
          <w:sz w:val="28"/>
        </w:rPr>
        <w:t>
      12) составление протоколов и рассмотрение дел об административных правонарушениях, применение других мер, предусмотренных законодательством Республики Казахстан об административных правонарушениях;</w:t>
      </w:r>
    </w:p>
    <w:bookmarkEnd w:id="4611"/>
    <w:bookmarkStart w:name="z5988" w:id="4612"/>
    <w:p>
      <w:pPr>
        <w:spacing w:after="0"/>
        <w:ind w:left="0"/>
        <w:jc w:val="both"/>
      </w:pPr>
      <w:r>
        <w:rPr>
          <w:rFonts w:ascii="Times New Roman"/>
          <w:b w:val="false"/>
          <w:i w:val="false"/>
          <w:color w:val="000000"/>
          <w:sz w:val="28"/>
        </w:rPr>
        <w:t>
      13)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4612"/>
    <w:bookmarkStart w:name="z5989" w:id="4613"/>
    <w:p>
      <w:pPr>
        <w:spacing w:after="0"/>
        <w:ind w:left="0"/>
        <w:jc w:val="both"/>
      </w:pPr>
      <w:r>
        <w:rPr>
          <w:rFonts w:ascii="Times New Roman"/>
          <w:b w:val="false"/>
          <w:i w:val="false"/>
          <w:color w:val="000000"/>
          <w:sz w:val="28"/>
        </w:rPr>
        <w:t>
      14) осуществление разъяснений и предоставление комментариев по вопросам, связанным с возникновением, исполнением и прекращением налогового обязательства;</w:t>
      </w:r>
    </w:p>
    <w:bookmarkEnd w:id="4613"/>
    <w:bookmarkStart w:name="z5990" w:id="4614"/>
    <w:p>
      <w:pPr>
        <w:spacing w:after="0"/>
        <w:ind w:left="0"/>
        <w:jc w:val="both"/>
      </w:pPr>
      <w:r>
        <w:rPr>
          <w:rFonts w:ascii="Times New Roman"/>
          <w:b w:val="false"/>
          <w:i w:val="false"/>
          <w:color w:val="000000"/>
          <w:sz w:val="28"/>
        </w:rPr>
        <w:t>
      15)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4614"/>
    <w:bookmarkStart w:name="z5991" w:id="4615"/>
    <w:p>
      <w:pPr>
        <w:spacing w:after="0"/>
        <w:ind w:left="0"/>
        <w:jc w:val="both"/>
      </w:pPr>
      <w:r>
        <w:rPr>
          <w:rFonts w:ascii="Times New Roman"/>
          <w:b w:val="false"/>
          <w:i w:val="false"/>
          <w:color w:val="000000"/>
          <w:sz w:val="28"/>
        </w:rPr>
        <w:t>
      16)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4615"/>
    <w:bookmarkStart w:name="z5992" w:id="4616"/>
    <w:p>
      <w:pPr>
        <w:spacing w:after="0"/>
        <w:ind w:left="0"/>
        <w:jc w:val="both"/>
      </w:pPr>
      <w:r>
        <w:rPr>
          <w:rFonts w:ascii="Times New Roman"/>
          <w:b w:val="false"/>
          <w:i w:val="false"/>
          <w:color w:val="000000"/>
          <w:sz w:val="28"/>
        </w:rPr>
        <w:t>
      17)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4616"/>
    <w:bookmarkStart w:name="z5993" w:id="4617"/>
    <w:p>
      <w:pPr>
        <w:spacing w:after="0"/>
        <w:ind w:left="0"/>
        <w:jc w:val="both"/>
      </w:pPr>
      <w:r>
        <w:rPr>
          <w:rFonts w:ascii="Times New Roman"/>
          <w:b w:val="false"/>
          <w:i w:val="false"/>
          <w:color w:val="000000"/>
          <w:sz w:val="28"/>
        </w:rPr>
        <w:t>
      18) осуществление иных функций, предусмотренных законодательством Республики Казахстан.</w:t>
      </w:r>
    </w:p>
    <w:bookmarkEnd w:id="4617"/>
    <w:bookmarkStart w:name="z5994" w:id="4618"/>
    <w:p>
      <w:pPr>
        <w:spacing w:after="0"/>
        <w:ind w:left="0"/>
        <w:jc w:val="both"/>
      </w:pPr>
      <w:r>
        <w:rPr>
          <w:rFonts w:ascii="Times New Roman"/>
          <w:b w:val="false"/>
          <w:i w:val="false"/>
          <w:color w:val="000000"/>
          <w:sz w:val="28"/>
        </w:rPr>
        <w:t>
      15. Права и обязанности Управления:</w:t>
      </w:r>
    </w:p>
    <w:bookmarkEnd w:id="4618"/>
    <w:bookmarkStart w:name="z5995" w:id="4619"/>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4619"/>
    <w:bookmarkStart w:name="z5996" w:id="4620"/>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Управления;</w:t>
      </w:r>
    </w:p>
    <w:bookmarkEnd w:id="4620"/>
    <w:bookmarkStart w:name="z5997" w:id="4621"/>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4621"/>
    <w:bookmarkStart w:name="z5998" w:id="4622"/>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4622"/>
    <w:bookmarkStart w:name="z5999" w:id="4623"/>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Управления в соответствии с законодательством Республики Казахстан;</w:t>
      </w:r>
    </w:p>
    <w:bookmarkEnd w:id="4623"/>
    <w:bookmarkStart w:name="z6000" w:id="4624"/>
    <w:p>
      <w:pPr>
        <w:spacing w:after="0"/>
        <w:ind w:left="0"/>
        <w:jc w:val="both"/>
      </w:pPr>
      <w:r>
        <w:rPr>
          <w:rFonts w:ascii="Times New Roman"/>
          <w:b w:val="false"/>
          <w:i w:val="false"/>
          <w:color w:val="000000"/>
          <w:sz w:val="28"/>
        </w:rPr>
        <w:t>
      6) рассматривать обращения, заявления и жалобы физических и юридических лиц по вопросам, входящим в компетенцию Управления;</w:t>
      </w:r>
    </w:p>
    <w:bookmarkEnd w:id="4624"/>
    <w:bookmarkStart w:name="z6001" w:id="4625"/>
    <w:p>
      <w:pPr>
        <w:spacing w:after="0"/>
        <w:ind w:left="0"/>
        <w:jc w:val="both"/>
      </w:pPr>
      <w:r>
        <w:rPr>
          <w:rFonts w:ascii="Times New Roman"/>
          <w:b w:val="false"/>
          <w:i w:val="false"/>
          <w:color w:val="000000"/>
          <w:sz w:val="28"/>
        </w:rPr>
        <w:t>
      7)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4625"/>
    <w:bookmarkStart w:name="z6002" w:id="4626"/>
    <w:p>
      <w:pPr>
        <w:spacing w:after="0"/>
        <w:ind w:left="0"/>
        <w:jc w:val="both"/>
      </w:pPr>
      <w:r>
        <w:rPr>
          <w:rFonts w:ascii="Times New Roman"/>
          <w:b w:val="false"/>
          <w:i w:val="false"/>
          <w:color w:val="000000"/>
          <w:sz w:val="28"/>
        </w:rPr>
        <w:t>
      8) взаимодействовать с другими государственными органами, международными организациями,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4626"/>
    <w:bookmarkStart w:name="z6003" w:id="4627"/>
    <w:p>
      <w:pPr>
        <w:spacing w:after="0"/>
        <w:ind w:left="0"/>
        <w:jc w:val="both"/>
      </w:pPr>
      <w:r>
        <w:rPr>
          <w:rFonts w:ascii="Times New Roman"/>
          <w:b w:val="false"/>
          <w:i w:val="false"/>
          <w:color w:val="000000"/>
          <w:sz w:val="28"/>
        </w:rPr>
        <w:t>
      9)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4627"/>
    <w:bookmarkStart w:name="z6004" w:id="4628"/>
    <w:p>
      <w:pPr>
        <w:spacing w:after="0"/>
        <w:ind w:left="0"/>
        <w:jc w:val="both"/>
      </w:pPr>
      <w:r>
        <w:rPr>
          <w:rFonts w:ascii="Times New Roman"/>
          <w:b w:val="false"/>
          <w:i w:val="false"/>
          <w:color w:val="000000"/>
          <w:sz w:val="28"/>
        </w:rPr>
        <w:t>
      10) осуществлять иные права и обязанности в соответствии с законодательством Республики Казахстан.</w:t>
      </w:r>
    </w:p>
    <w:bookmarkEnd w:id="4628"/>
    <w:bookmarkStart w:name="z6005" w:id="4629"/>
    <w:p>
      <w:pPr>
        <w:spacing w:after="0"/>
        <w:ind w:left="0"/>
        <w:jc w:val="left"/>
      </w:pPr>
      <w:r>
        <w:rPr>
          <w:rFonts w:ascii="Times New Roman"/>
          <w:b/>
          <w:i w:val="false"/>
          <w:color w:val="000000"/>
        </w:rPr>
        <w:t xml:space="preserve"> 3. Организация деятельности Управления</w:t>
      </w:r>
    </w:p>
    <w:bookmarkEnd w:id="4629"/>
    <w:bookmarkStart w:name="z6006" w:id="4630"/>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4630"/>
    <w:bookmarkStart w:name="z6007" w:id="4631"/>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4631"/>
    <w:bookmarkStart w:name="z6008" w:id="4632"/>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4632"/>
    <w:bookmarkStart w:name="z6009" w:id="4633"/>
    <w:p>
      <w:pPr>
        <w:spacing w:after="0"/>
        <w:ind w:left="0"/>
        <w:jc w:val="both"/>
      </w:pPr>
      <w:r>
        <w:rPr>
          <w:rFonts w:ascii="Times New Roman"/>
          <w:b w:val="false"/>
          <w:i w:val="false"/>
          <w:color w:val="000000"/>
          <w:sz w:val="28"/>
        </w:rPr>
        <w:t>
      19. Руководитель Управления осуществляет следующие полномочия:</w:t>
      </w:r>
    </w:p>
    <w:bookmarkEnd w:id="4633"/>
    <w:bookmarkStart w:name="z6010" w:id="4634"/>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4634"/>
    <w:bookmarkStart w:name="z6011" w:id="4635"/>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4635"/>
    <w:bookmarkStart w:name="z6012" w:id="4636"/>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4636"/>
    <w:bookmarkStart w:name="z6013" w:id="4637"/>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4637"/>
    <w:bookmarkStart w:name="z6014" w:id="4638"/>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4638"/>
    <w:bookmarkStart w:name="z6015" w:id="4639"/>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4639"/>
    <w:bookmarkStart w:name="z6016" w:id="4640"/>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4640"/>
    <w:bookmarkStart w:name="z6017" w:id="4641"/>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4641"/>
    <w:bookmarkStart w:name="z6018" w:id="4642"/>
    <w:p>
      <w:pPr>
        <w:spacing w:after="0"/>
        <w:ind w:left="0"/>
        <w:jc w:val="both"/>
      </w:pPr>
      <w:r>
        <w:rPr>
          <w:rFonts w:ascii="Times New Roman"/>
          <w:b w:val="false"/>
          <w:i w:val="false"/>
          <w:color w:val="000000"/>
          <w:sz w:val="28"/>
        </w:rPr>
        <w:t>
      9) в пределах компетенции подписывает акты Управления;</w:t>
      </w:r>
    </w:p>
    <w:bookmarkEnd w:id="4642"/>
    <w:bookmarkStart w:name="z6019" w:id="4643"/>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4643"/>
    <w:bookmarkStart w:name="z6020" w:id="4644"/>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4644"/>
    <w:bookmarkStart w:name="z6021" w:id="4645"/>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законодательством Республики Казахстан.</w:t>
      </w:r>
    </w:p>
    <w:bookmarkEnd w:id="4645"/>
    <w:bookmarkStart w:name="z6022" w:id="4646"/>
    <w:p>
      <w:pPr>
        <w:spacing w:after="0"/>
        <w:ind w:left="0"/>
        <w:jc w:val="left"/>
      </w:pPr>
      <w:r>
        <w:rPr>
          <w:rFonts w:ascii="Times New Roman"/>
          <w:b/>
          <w:i w:val="false"/>
          <w:color w:val="000000"/>
        </w:rPr>
        <w:t xml:space="preserve"> 4. Имущество Управления</w:t>
      </w:r>
    </w:p>
    <w:bookmarkEnd w:id="4646"/>
    <w:bookmarkStart w:name="z6023" w:id="4647"/>
    <w:p>
      <w:pPr>
        <w:spacing w:after="0"/>
        <w:ind w:left="0"/>
        <w:jc w:val="both"/>
      </w:pPr>
      <w:r>
        <w:rPr>
          <w:rFonts w:ascii="Times New Roman"/>
          <w:b w:val="false"/>
          <w:i w:val="false"/>
          <w:color w:val="000000"/>
          <w:sz w:val="28"/>
        </w:rPr>
        <w:t>
      20. Управление имеет на праве оперативного управления обособленное имущество в случаях, предусмотренных законодательством Республики Казахстан.</w:t>
      </w:r>
    </w:p>
    <w:bookmarkEnd w:id="4647"/>
    <w:bookmarkStart w:name="z6024" w:id="4648"/>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648"/>
    <w:bookmarkStart w:name="z6025" w:id="4649"/>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4649"/>
    <w:bookmarkStart w:name="z6026" w:id="4650"/>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4650"/>
    <w:bookmarkStart w:name="z6027" w:id="4651"/>
    <w:p>
      <w:pPr>
        <w:spacing w:after="0"/>
        <w:ind w:left="0"/>
        <w:jc w:val="left"/>
      </w:pPr>
      <w:r>
        <w:rPr>
          <w:rFonts w:ascii="Times New Roman"/>
          <w:b/>
          <w:i w:val="false"/>
          <w:color w:val="000000"/>
        </w:rPr>
        <w:t xml:space="preserve"> 5. Реорганизация и ликвидация Управления</w:t>
      </w:r>
    </w:p>
    <w:bookmarkEnd w:id="4651"/>
    <w:bookmarkStart w:name="z6028" w:id="4652"/>
    <w:p>
      <w:pPr>
        <w:spacing w:after="0"/>
        <w:ind w:left="0"/>
        <w:jc w:val="both"/>
      </w:pPr>
      <w:r>
        <w:rPr>
          <w:rFonts w:ascii="Times New Roman"/>
          <w:b w:val="false"/>
          <w:i w:val="false"/>
          <w:color w:val="000000"/>
          <w:sz w:val="28"/>
        </w:rPr>
        <w:t>
      23. Реорганизация и упразднение Управления осуществляется в соответствии с законодательством Республики Казахстан.</w:t>
      </w:r>
    </w:p>
    <w:bookmarkEnd w:id="46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2018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204</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6031" w:id="4653"/>
    <w:p>
      <w:pPr>
        <w:spacing w:after="0"/>
        <w:ind w:left="0"/>
        <w:jc w:val="left"/>
      </w:pPr>
      <w:r>
        <w:rPr>
          <w:rFonts w:ascii="Times New Roman"/>
          <w:b/>
          <w:i w:val="false"/>
          <w:color w:val="000000"/>
        </w:rPr>
        <w:t xml:space="preserve"> Положение об Управлении государственных доходов по городу Туркестан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4653"/>
    <w:bookmarkStart w:name="z6032" w:id="4654"/>
    <w:p>
      <w:pPr>
        <w:spacing w:after="0"/>
        <w:ind w:left="0"/>
        <w:jc w:val="left"/>
      </w:pPr>
      <w:r>
        <w:rPr>
          <w:rFonts w:ascii="Times New Roman"/>
          <w:b/>
          <w:i w:val="false"/>
          <w:color w:val="000000"/>
        </w:rPr>
        <w:t xml:space="preserve"> 1. Общие положения</w:t>
      </w:r>
    </w:p>
    <w:bookmarkEnd w:id="4654"/>
    <w:bookmarkStart w:name="z6033" w:id="4655"/>
    <w:p>
      <w:pPr>
        <w:spacing w:after="0"/>
        <w:ind w:left="0"/>
        <w:jc w:val="both"/>
      </w:pPr>
      <w:r>
        <w:rPr>
          <w:rFonts w:ascii="Times New Roman"/>
          <w:b w:val="false"/>
          <w:i w:val="false"/>
          <w:color w:val="000000"/>
          <w:sz w:val="28"/>
        </w:rPr>
        <w:t>
      1. Управление государственных доходов по городу Туркестан Департамента государственных доходов по Туркестанской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4655"/>
    <w:bookmarkStart w:name="z6034" w:id="4656"/>
    <w:p>
      <w:pPr>
        <w:spacing w:after="0"/>
        <w:ind w:left="0"/>
        <w:jc w:val="both"/>
      </w:pPr>
      <w:r>
        <w:rPr>
          <w:rFonts w:ascii="Times New Roman"/>
          <w:b w:val="false"/>
          <w:i w:val="false"/>
          <w:color w:val="000000"/>
          <w:sz w:val="28"/>
        </w:rPr>
        <w:t>
      2. Управление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4656"/>
    <w:bookmarkStart w:name="z6035" w:id="465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4657"/>
    <w:bookmarkStart w:name="z6036" w:id="4658"/>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4658"/>
    <w:bookmarkStart w:name="z6037" w:id="4659"/>
    <w:p>
      <w:pPr>
        <w:spacing w:after="0"/>
        <w:ind w:left="0"/>
        <w:jc w:val="both"/>
      </w:pPr>
      <w:r>
        <w:rPr>
          <w:rFonts w:ascii="Times New Roman"/>
          <w:b w:val="false"/>
          <w:i w:val="false"/>
          <w:color w:val="000000"/>
          <w:sz w:val="28"/>
        </w:rPr>
        <w:t>
      5. Управление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4659"/>
    <w:bookmarkStart w:name="z6038" w:id="4660"/>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Республики Казахстан порядке принимает решения, оформляемые приказами Руководителя Управления.</w:t>
      </w:r>
    </w:p>
    <w:bookmarkEnd w:id="4660"/>
    <w:bookmarkStart w:name="z6039" w:id="4661"/>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4661"/>
    <w:bookmarkStart w:name="z6040" w:id="4662"/>
    <w:p>
      <w:pPr>
        <w:spacing w:after="0"/>
        <w:ind w:left="0"/>
        <w:jc w:val="both"/>
      </w:pPr>
      <w:r>
        <w:rPr>
          <w:rFonts w:ascii="Times New Roman"/>
          <w:b w:val="false"/>
          <w:i w:val="false"/>
          <w:color w:val="000000"/>
          <w:sz w:val="28"/>
        </w:rPr>
        <w:t>
      8. Юридический адрес Управления: почтовый индекс 161200, Республика Казахстан, Туркестанская область, город Туркестан, проспект Тауке хана, 278 "В".</w:t>
      </w:r>
    </w:p>
    <w:bookmarkEnd w:id="4662"/>
    <w:bookmarkStart w:name="z6041" w:id="4663"/>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государственных доходов по городу Туркестан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4663"/>
    <w:bookmarkStart w:name="z6042" w:id="466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4664"/>
    <w:bookmarkStart w:name="z6043" w:id="466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4665"/>
    <w:bookmarkStart w:name="z6044" w:id="466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4666"/>
    <w:bookmarkStart w:name="z6045" w:id="466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4667"/>
    <w:bookmarkStart w:name="z6046" w:id="4668"/>
    <w:p>
      <w:pPr>
        <w:spacing w:after="0"/>
        <w:ind w:left="0"/>
        <w:jc w:val="left"/>
      </w:pPr>
      <w:r>
        <w:rPr>
          <w:rFonts w:ascii="Times New Roman"/>
          <w:b/>
          <w:i w:val="false"/>
          <w:color w:val="000000"/>
        </w:rPr>
        <w:t xml:space="preserve"> 2. Задачи, функции, права и обязанности Управления</w:t>
      </w:r>
    </w:p>
    <w:bookmarkEnd w:id="4668"/>
    <w:bookmarkStart w:name="z6047" w:id="4669"/>
    <w:p>
      <w:pPr>
        <w:spacing w:after="0"/>
        <w:ind w:left="0"/>
        <w:jc w:val="both"/>
      </w:pPr>
      <w:r>
        <w:rPr>
          <w:rFonts w:ascii="Times New Roman"/>
          <w:b w:val="false"/>
          <w:i w:val="false"/>
          <w:color w:val="000000"/>
          <w:sz w:val="28"/>
        </w:rPr>
        <w:t>
      13. Задачи Управления:</w:t>
      </w:r>
    </w:p>
    <w:bookmarkEnd w:id="4669"/>
    <w:bookmarkStart w:name="z6048" w:id="4670"/>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4670"/>
    <w:bookmarkStart w:name="z6049" w:id="4671"/>
    <w:p>
      <w:pPr>
        <w:spacing w:after="0"/>
        <w:ind w:left="0"/>
        <w:jc w:val="both"/>
      </w:pPr>
      <w:r>
        <w:rPr>
          <w:rFonts w:ascii="Times New Roman"/>
          <w:b w:val="false"/>
          <w:i w:val="false"/>
          <w:color w:val="000000"/>
          <w:sz w:val="28"/>
        </w:rPr>
        <w:t>
      2) обеспечение полноты и своевременности поступления налогов и обязательных платежей в бюджет;</w:t>
      </w:r>
    </w:p>
    <w:bookmarkEnd w:id="4671"/>
    <w:bookmarkStart w:name="z6050" w:id="4672"/>
    <w:p>
      <w:pPr>
        <w:spacing w:after="0"/>
        <w:ind w:left="0"/>
        <w:jc w:val="both"/>
      </w:pPr>
      <w:r>
        <w:rPr>
          <w:rFonts w:ascii="Times New Roman"/>
          <w:b w:val="false"/>
          <w:i w:val="false"/>
          <w:color w:val="000000"/>
          <w:sz w:val="28"/>
        </w:rPr>
        <w:t>
      3) в пределах своей компетенции обеспечение соблюдения и исполнения международных актов, налогового и иного законодательства Республики Казахстан;</w:t>
      </w:r>
    </w:p>
    <w:bookmarkEnd w:id="4672"/>
    <w:bookmarkStart w:name="z6051" w:id="4673"/>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4673"/>
    <w:bookmarkStart w:name="z6052" w:id="4674"/>
    <w:p>
      <w:pPr>
        <w:spacing w:after="0"/>
        <w:ind w:left="0"/>
        <w:jc w:val="both"/>
      </w:pPr>
      <w:r>
        <w:rPr>
          <w:rFonts w:ascii="Times New Roman"/>
          <w:b w:val="false"/>
          <w:i w:val="false"/>
          <w:color w:val="000000"/>
          <w:sz w:val="28"/>
        </w:rPr>
        <w:t>
      5) выполнение иных задач, предусмотренных законодательством Республики Казахстан.</w:t>
      </w:r>
    </w:p>
    <w:bookmarkEnd w:id="4674"/>
    <w:bookmarkStart w:name="z6053" w:id="4675"/>
    <w:p>
      <w:pPr>
        <w:spacing w:after="0"/>
        <w:ind w:left="0"/>
        <w:jc w:val="both"/>
      </w:pPr>
      <w:r>
        <w:rPr>
          <w:rFonts w:ascii="Times New Roman"/>
          <w:b w:val="false"/>
          <w:i w:val="false"/>
          <w:color w:val="000000"/>
          <w:sz w:val="28"/>
        </w:rPr>
        <w:t>
      14. Функции Управления:</w:t>
      </w:r>
    </w:p>
    <w:bookmarkEnd w:id="4675"/>
    <w:bookmarkStart w:name="z6054" w:id="4676"/>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4676"/>
    <w:bookmarkStart w:name="z6055" w:id="4677"/>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4677"/>
    <w:bookmarkStart w:name="z6056" w:id="4678"/>
    <w:p>
      <w:pPr>
        <w:spacing w:after="0"/>
        <w:ind w:left="0"/>
        <w:jc w:val="both"/>
      </w:pPr>
      <w:r>
        <w:rPr>
          <w:rFonts w:ascii="Times New Roman"/>
          <w:b w:val="false"/>
          <w:i w:val="false"/>
          <w:color w:val="000000"/>
          <w:sz w:val="28"/>
        </w:rPr>
        <w:t>
      3) обеспечение выполнения международных обязательств Республики Казахстан в пределах компетенции Управления;</w:t>
      </w:r>
    </w:p>
    <w:bookmarkEnd w:id="4678"/>
    <w:bookmarkStart w:name="z6057" w:id="4679"/>
    <w:p>
      <w:pPr>
        <w:spacing w:after="0"/>
        <w:ind w:left="0"/>
        <w:jc w:val="both"/>
      </w:pPr>
      <w:r>
        <w:rPr>
          <w:rFonts w:ascii="Times New Roman"/>
          <w:b w:val="false"/>
          <w:i w:val="false"/>
          <w:color w:val="000000"/>
          <w:sz w:val="28"/>
        </w:rPr>
        <w:t>
      4) взаимодействие с государственными органами по осуществлению контроля за соблюдением налогового и иного законодательства Республики Казахстан;</w:t>
      </w:r>
    </w:p>
    <w:bookmarkEnd w:id="4679"/>
    <w:bookmarkStart w:name="z6058" w:id="4680"/>
    <w:p>
      <w:pPr>
        <w:spacing w:after="0"/>
        <w:ind w:left="0"/>
        <w:jc w:val="both"/>
      </w:pPr>
      <w:r>
        <w:rPr>
          <w:rFonts w:ascii="Times New Roman"/>
          <w:b w:val="false"/>
          <w:i w:val="false"/>
          <w:color w:val="000000"/>
          <w:sz w:val="28"/>
        </w:rPr>
        <w:t>
      5) осуществление налогового администрирования;</w:t>
      </w:r>
    </w:p>
    <w:bookmarkEnd w:id="4680"/>
    <w:bookmarkStart w:name="z6059" w:id="4681"/>
    <w:p>
      <w:pPr>
        <w:spacing w:after="0"/>
        <w:ind w:left="0"/>
        <w:jc w:val="both"/>
      </w:pPr>
      <w:r>
        <w:rPr>
          <w:rFonts w:ascii="Times New Roman"/>
          <w:b w:val="false"/>
          <w:i w:val="false"/>
          <w:color w:val="000000"/>
          <w:sz w:val="28"/>
        </w:rPr>
        <w:t>
      6) осуществление налогового контроля в соответствии с налоговым законодательством Республики Казахстан;</w:t>
      </w:r>
    </w:p>
    <w:bookmarkEnd w:id="4681"/>
    <w:bookmarkStart w:name="z6060" w:id="4682"/>
    <w:p>
      <w:pPr>
        <w:spacing w:after="0"/>
        <w:ind w:left="0"/>
        <w:jc w:val="both"/>
      </w:pPr>
      <w:r>
        <w:rPr>
          <w:rFonts w:ascii="Times New Roman"/>
          <w:b w:val="false"/>
          <w:i w:val="false"/>
          <w:color w:val="000000"/>
          <w:sz w:val="28"/>
        </w:rPr>
        <w:t>
      7)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4682"/>
    <w:bookmarkStart w:name="z6061" w:id="4683"/>
    <w:p>
      <w:pPr>
        <w:spacing w:after="0"/>
        <w:ind w:left="0"/>
        <w:jc w:val="both"/>
      </w:pPr>
      <w:r>
        <w:rPr>
          <w:rFonts w:ascii="Times New Roman"/>
          <w:b w:val="false"/>
          <w:i w:val="false"/>
          <w:color w:val="000000"/>
          <w:sz w:val="28"/>
        </w:rPr>
        <w:t>
      8) оказание государственных услуг в соответствии со стандартами и регламентами оказания государственных услуг;</w:t>
      </w:r>
    </w:p>
    <w:bookmarkEnd w:id="4683"/>
    <w:bookmarkStart w:name="z6062" w:id="4684"/>
    <w:p>
      <w:pPr>
        <w:spacing w:after="0"/>
        <w:ind w:left="0"/>
        <w:jc w:val="both"/>
      </w:pPr>
      <w:r>
        <w:rPr>
          <w:rFonts w:ascii="Times New Roman"/>
          <w:b w:val="false"/>
          <w:i w:val="false"/>
          <w:color w:val="000000"/>
          <w:sz w:val="28"/>
        </w:rPr>
        <w:t>
      9) использование системы управления рисками;</w:t>
      </w:r>
    </w:p>
    <w:bookmarkEnd w:id="4684"/>
    <w:bookmarkStart w:name="z6063" w:id="4685"/>
    <w:p>
      <w:pPr>
        <w:spacing w:after="0"/>
        <w:ind w:left="0"/>
        <w:jc w:val="both"/>
      </w:pPr>
      <w:r>
        <w:rPr>
          <w:rFonts w:ascii="Times New Roman"/>
          <w:b w:val="false"/>
          <w:i w:val="false"/>
          <w:color w:val="000000"/>
          <w:sz w:val="28"/>
        </w:rPr>
        <w:t>
      10)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4685"/>
    <w:bookmarkStart w:name="z6064" w:id="4686"/>
    <w:p>
      <w:pPr>
        <w:spacing w:after="0"/>
        <w:ind w:left="0"/>
        <w:jc w:val="both"/>
      </w:pPr>
      <w:r>
        <w:rPr>
          <w:rFonts w:ascii="Times New Roman"/>
          <w:b w:val="false"/>
          <w:i w:val="false"/>
          <w:color w:val="000000"/>
          <w:sz w:val="28"/>
        </w:rPr>
        <w:t>
      11)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4686"/>
    <w:bookmarkStart w:name="z6065" w:id="4687"/>
    <w:p>
      <w:pPr>
        <w:spacing w:after="0"/>
        <w:ind w:left="0"/>
        <w:jc w:val="both"/>
      </w:pPr>
      <w:r>
        <w:rPr>
          <w:rFonts w:ascii="Times New Roman"/>
          <w:b w:val="false"/>
          <w:i w:val="false"/>
          <w:color w:val="000000"/>
          <w:sz w:val="28"/>
        </w:rPr>
        <w:t>
      12) составление протоколов и рассмотрение дел об административных правонарушениях, применение других мер, предусмотренных законодательством Республики Казахстан об административных правонарушениях;</w:t>
      </w:r>
    </w:p>
    <w:bookmarkEnd w:id="4687"/>
    <w:bookmarkStart w:name="z6066" w:id="4688"/>
    <w:p>
      <w:pPr>
        <w:spacing w:after="0"/>
        <w:ind w:left="0"/>
        <w:jc w:val="both"/>
      </w:pPr>
      <w:r>
        <w:rPr>
          <w:rFonts w:ascii="Times New Roman"/>
          <w:b w:val="false"/>
          <w:i w:val="false"/>
          <w:color w:val="000000"/>
          <w:sz w:val="28"/>
        </w:rPr>
        <w:t>
      13)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4688"/>
    <w:bookmarkStart w:name="z6067" w:id="4689"/>
    <w:p>
      <w:pPr>
        <w:spacing w:after="0"/>
        <w:ind w:left="0"/>
        <w:jc w:val="both"/>
      </w:pPr>
      <w:r>
        <w:rPr>
          <w:rFonts w:ascii="Times New Roman"/>
          <w:b w:val="false"/>
          <w:i w:val="false"/>
          <w:color w:val="000000"/>
          <w:sz w:val="28"/>
        </w:rPr>
        <w:t>
      14) осуществление разъяснений и предоставление комментариев по вопросам, связанным с возникновением, исполнением и прекращением налогового обязательства;</w:t>
      </w:r>
    </w:p>
    <w:bookmarkEnd w:id="4689"/>
    <w:bookmarkStart w:name="z6068" w:id="4690"/>
    <w:p>
      <w:pPr>
        <w:spacing w:after="0"/>
        <w:ind w:left="0"/>
        <w:jc w:val="both"/>
      </w:pPr>
      <w:r>
        <w:rPr>
          <w:rFonts w:ascii="Times New Roman"/>
          <w:b w:val="false"/>
          <w:i w:val="false"/>
          <w:color w:val="000000"/>
          <w:sz w:val="28"/>
        </w:rPr>
        <w:t>
      15)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4690"/>
    <w:bookmarkStart w:name="z6069" w:id="4691"/>
    <w:p>
      <w:pPr>
        <w:spacing w:after="0"/>
        <w:ind w:left="0"/>
        <w:jc w:val="both"/>
      </w:pPr>
      <w:r>
        <w:rPr>
          <w:rFonts w:ascii="Times New Roman"/>
          <w:b w:val="false"/>
          <w:i w:val="false"/>
          <w:color w:val="000000"/>
          <w:sz w:val="28"/>
        </w:rPr>
        <w:t>
      16)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4691"/>
    <w:bookmarkStart w:name="z6070" w:id="4692"/>
    <w:p>
      <w:pPr>
        <w:spacing w:after="0"/>
        <w:ind w:left="0"/>
        <w:jc w:val="both"/>
      </w:pPr>
      <w:r>
        <w:rPr>
          <w:rFonts w:ascii="Times New Roman"/>
          <w:b w:val="false"/>
          <w:i w:val="false"/>
          <w:color w:val="000000"/>
          <w:sz w:val="28"/>
        </w:rPr>
        <w:t>
      17)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4692"/>
    <w:bookmarkStart w:name="z6071" w:id="4693"/>
    <w:p>
      <w:pPr>
        <w:spacing w:after="0"/>
        <w:ind w:left="0"/>
        <w:jc w:val="both"/>
      </w:pPr>
      <w:r>
        <w:rPr>
          <w:rFonts w:ascii="Times New Roman"/>
          <w:b w:val="false"/>
          <w:i w:val="false"/>
          <w:color w:val="000000"/>
          <w:sz w:val="28"/>
        </w:rPr>
        <w:t>
      18) осуществление иных функций, предусмотренных законодательством Республики Казахстан.</w:t>
      </w:r>
    </w:p>
    <w:bookmarkEnd w:id="4693"/>
    <w:bookmarkStart w:name="z6072" w:id="4694"/>
    <w:p>
      <w:pPr>
        <w:spacing w:after="0"/>
        <w:ind w:left="0"/>
        <w:jc w:val="both"/>
      </w:pPr>
      <w:r>
        <w:rPr>
          <w:rFonts w:ascii="Times New Roman"/>
          <w:b w:val="false"/>
          <w:i w:val="false"/>
          <w:color w:val="000000"/>
          <w:sz w:val="28"/>
        </w:rPr>
        <w:t>
      15. Права и обязанности Управления:</w:t>
      </w:r>
    </w:p>
    <w:bookmarkEnd w:id="4694"/>
    <w:bookmarkStart w:name="z6073" w:id="4695"/>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4695"/>
    <w:bookmarkStart w:name="z6074" w:id="4696"/>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Управления;</w:t>
      </w:r>
    </w:p>
    <w:bookmarkEnd w:id="4696"/>
    <w:bookmarkStart w:name="z6075" w:id="4697"/>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4697"/>
    <w:bookmarkStart w:name="z6076" w:id="4698"/>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4698"/>
    <w:bookmarkStart w:name="z6077" w:id="4699"/>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Управления в соответствии с законодательством Республики Казахстан;</w:t>
      </w:r>
    </w:p>
    <w:bookmarkEnd w:id="4699"/>
    <w:bookmarkStart w:name="z6078" w:id="4700"/>
    <w:p>
      <w:pPr>
        <w:spacing w:after="0"/>
        <w:ind w:left="0"/>
        <w:jc w:val="both"/>
      </w:pPr>
      <w:r>
        <w:rPr>
          <w:rFonts w:ascii="Times New Roman"/>
          <w:b w:val="false"/>
          <w:i w:val="false"/>
          <w:color w:val="000000"/>
          <w:sz w:val="28"/>
        </w:rPr>
        <w:t>
      6) рассматривать обращения, заявления и жалобы физических и юридических лиц по вопросам, входящим в компетенцию Управления;</w:t>
      </w:r>
    </w:p>
    <w:bookmarkEnd w:id="4700"/>
    <w:bookmarkStart w:name="z6079" w:id="4701"/>
    <w:p>
      <w:pPr>
        <w:spacing w:after="0"/>
        <w:ind w:left="0"/>
        <w:jc w:val="both"/>
      </w:pPr>
      <w:r>
        <w:rPr>
          <w:rFonts w:ascii="Times New Roman"/>
          <w:b w:val="false"/>
          <w:i w:val="false"/>
          <w:color w:val="000000"/>
          <w:sz w:val="28"/>
        </w:rPr>
        <w:t>
      7)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4701"/>
    <w:bookmarkStart w:name="z6080" w:id="4702"/>
    <w:p>
      <w:pPr>
        <w:spacing w:after="0"/>
        <w:ind w:left="0"/>
        <w:jc w:val="both"/>
      </w:pPr>
      <w:r>
        <w:rPr>
          <w:rFonts w:ascii="Times New Roman"/>
          <w:b w:val="false"/>
          <w:i w:val="false"/>
          <w:color w:val="000000"/>
          <w:sz w:val="28"/>
        </w:rPr>
        <w:t>
      8) взаимодействовать с другими государственными органами, международными организациями,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4702"/>
    <w:bookmarkStart w:name="z6081" w:id="4703"/>
    <w:p>
      <w:pPr>
        <w:spacing w:after="0"/>
        <w:ind w:left="0"/>
        <w:jc w:val="both"/>
      </w:pPr>
      <w:r>
        <w:rPr>
          <w:rFonts w:ascii="Times New Roman"/>
          <w:b w:val="false"/>
          <w:i w:val="false"/>
          <w:color w:val="000000"/>
          <w:sz w:val="28"/>
        </w:rPr>
        <w:t>
      9)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4703"/>
    <w:bookmarkStart w:name="z6082" w:id="4704"/>
    <w:p>
      <w:pPr>
        <w:spacing w:after="0"/>
        <w:ind w:left="0"/>
        <w:jc w:val="both"/>
      </w:pPr>
      <w:r>
        <w:rPr>
          <w:rFonts w:ascii="Times New Roman"/>
          <w:b w:val="false"/>
          <w:i w:val="false"/>
          <w:color w:val="000000"/>
          <w:sz w:val="28"/>
        </w:rPr>
        <w:t>
      10) осуществлять иные права и обязанности в соответствии с законодательством Республики Казахстан.</w:t>
      </w:r>
    </w:p>
    <w:bookmarkEnd w:id="4704"/>
    <w:bookmarkStart w:name="z6083" w:id="4705"/>
    <w:p>
      <w:pPr>
        <w:spacing w:after="0"/>
        <w:ind w:left="0"/>
        <w:jc w:val="left"/>
      </w:pPr>
      <w:r>
        <w:rPr>
          <w:rFonts w:ascii="Times New Roman"/>
          <w:b/>
          <w:i w:val="false"/>
          <w:color w:val="000000"/>
        </w:rPr>
        <w:t xml:space="preserve"> 3. Организация деятельности Управления</w:t>
      </w:r>
    </w:p>
    <w:bookmarkEnd w:id="4705"/>
    <w:bookmarkStart w:name="z6084" w:id="4706"/>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4706"/>
    <w:bookmarkStart w:name="z6085" w:id="4707"/>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4707"/>
    <w:bookmarkStart w:name="z6086" w:id="4708"/>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4708"/>
    <w:bookmarkStart w:name="z6087" w:id="4709"/>
    <w:p>
      <w:pPr>
        <w:spacing w:after="0"/>
        <w:ind w:left="0"/>
        <w:jc w:val="both"/>
      </w:pPr>
      <w:r>
        <w:rPr>
          <w:rFonts w:ascii="Times New Roman"/>
          <w:b w:val="false"/>
          <w:i w:val="false"/>
          <w:color w:val="000000"/>
          <w:sz w:val="28"/>
        </w:rPr>
        <w:t>
      19. Руководитель Управления осуществляет следующие полномочия:</w:t>
      </w:r>
    </w:p>
    <w:bookmarkEnd w:id="4709"/>
    <w:bookmarkStart w:name="z6088" w:id="4710"/>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4710"/>
    <w:bookmarkStart w:name="z6089" w:id="4711"/>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4711"/>
    <w:bookmarkStart w:name="z6090" w:id="4712"/>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4712"/>
    <w:bookmarkStart w:name="z6091" w:id="4713"/>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4713"/>
    <w:bookmarkStart w:name="z6092" w:id="4714"/>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4714"/>
    <w:bookmarkStart w:name="z6093" w:id="4715"/>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4715"/>
    <w:bookmarkStart w:name="z6094" w:id="4716"/>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4716"/>
    <w:bookmarkStart w:name="z6095" w:id="4717"/>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4717"/>
    <w:bookmarkStart w:name="z6096" w:id="4718"/>
    <w:p>
      <w:pPr>
        <w:spacing w:after="0"/>
        <w:ind w:left="0"/>
        <w:jc w:val="both"/>
      </w:pPr>
      <w:r>
        <w:rPr>
          <w:rFonts w:ascii="Times New Roman"/>
          <w:b w:val="false"/>
          <w:i w:val="false"/>
          <w:color w:val="000000"/>
          <w:sz w:val="28"/>
        </w:rPr>
        <w:t>
      9) в пределах компетенции подписывает акты Управления;</w:t>
      </w:r>
    </w:p>
    <w:bookmarkEnd w:id="4718"/>
    <w:bookmarkStart w:name="z6097" w:id="4719"/>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4719"/>
    <w:bookmarkStart w:name="z6098" w:id="4720"/>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4720"/>
    <w:bookmarkStart w:name="z6099" w:id="4721"/>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законодательством Республики Казахстан.</w:t>
      </w:r>
    </w:p>
    <w:bookmarkEnd w:id="4721"/>
    <w:bookmarkStart w:name="z6100" w:id="4722"/>
    <w:p>
      <w:pPr>
        <w:spacing w:after="0"/>
        <w:ind w:left="0"/>
        <w:jc w:val="left"/>
      </w:pPr>
      <w:r>
        <w:rPr>
          <w:rFonts w:ascii="Times New Roman"/>
          <w:b/>
          <w:i w:val="false"/>
          <w:color w:val="000000"/>
        </w:rPr>
        <w:t xml:space="preserve"> 4. Имущество Управления</w:t>
      </w:r>
    </w:p>
    <w:bookmarkEnd w:id="4722"/>
    <w:bookmarkStart w:name="z6101" w:id="4723"/>
    <w:p>
      <w:pPr>
        <w:spacing w:after="0"/>
        <w:ind w:left="0"/>
        <w:jc w:val="both"/>
      </w:pPr>
      <w:r>
        <w:rPr>
          <w:rFonts w:ascii="Times New Roman"/>
          <w:b w:val="false"/>
          <w:i w:val="false"/>
          <w:color w:val="000000"/>
          <w:sz w:val="28"/>
        </w:rPr>
        <w:t>
      20. Управление имеет на праве оперативного управления обособленное имущество в случаях, предусмотренных законодательством Республики Казахстан.</w:t>
      </w:r>
    </w:p>
    <w:bookmarkEnd w:id="4723"/>
    <w:bookmarkStart w:name="z6102" w:id="4724"/>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724"/>
    <w:bookmarkStart w:name="z6103" w:id="4725"/>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4725"/>
    <w:bookmarkStart w:name="z6104" w:id="4726"/>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4726"/>
    <w:bookmarkStart w:name="z6105" w:id="4727"/>
    <w:p>
      <w:pPr>
        <w:spacing w:after="0"/>
        <w:ind w:left="0"/>
        <w:jc w:val="left"/>
      </w:pPr>
      <w:r>
        <w:rPr>
          <w:rFonts w:ascii="Times New Roman"/>
          <w:b/>
          <w:i w:val="false"/>
          <w:color w:val="000000"/>
        </w:rPr>
        <w:t xml:space="preserve"> 5. Реорганизация и ликвидация Управления</w:t>
      </w:r>
    </w:p>
    <w:bookmarkEnd w:id="4727"/>
    <w:bookmarkStart w:name="z6106" w:id="4728"/>
    <w:p>
      <w:pPr>
        <w:spacing w:after="0"/>
        <w:ind w:left="0"/>
        <w:jc w:val="both"/>
      </w:pPr>
      <w:r>
        <w:rPr>
          <w:rFonts w:ascii="Times New Roman"/>
          <w:b w:val="false"/>
          <w:i w:val="false"/>
          <w:color w:val="000000"/>
          <w:sz w:val="28"/>
        </w:rPr>
        <w:t>
      23. Реорганизация и упразднение Управления осуществляется в соответствии с законодательством Республики Казахстан.</w:t>
      </w:r>
    </w:p>
    <w:bookmarkEnd w:id="4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2018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207</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6109" w:id="4729"/>
    <w:p>
      <w:pPr>
        <w:spacing w:after="0"/>
        <w:ind w:left="0"/>
        <w:jc w:val="left"/>
      </w:pPr>
      <w:r>
        <w:rPr>
          <w:rFonts w:ascii="Times New Roman"/>
          <w:b/>
          <w:i w:val="false"/>
          <w:color w:val="000000"/>
        </w:rPr>
        <w:t xml:space="preserve"> Положение об Управлении государственных доходов по Байдибекскому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4729"/>
    <w:bookmarkStart w:name="z6110" w:id="4730"/>
    <w:p>
      <w:pPr>
        <w:spacing w:after="0"/>
        <w:ind w:left="0"/>
        <w:jc w:val="left"/>
      </w:pPr>
      <w:r>
        <w:rPr>
          <w:rFonts w:ascii="Times New Roman"/>
          <w:b/>
          <w:i w:val="false"/>
          <w:color w:val="000000"/>
        </w:rPr>
        <w:t xml:space="preserve"> 1. Общие положения</w:t>
      </w:r>
    </w:p>
    <w:bookmarkEnd w:id="4730"/>
    <w:bookmarkStart w:name="z6111" w:id="4731"/>
    <w:p>
      <w:pPr>
        <w:spacing w:after="0"/>
        <w:ind w:left="0"/>
        <w:jc w:val="both"/>
      </w:pPr>
      <w:r>
        <w:rPr>
          <w:rFonts w:ascii="Times New Roman"/>
          <w:b w:val="false"/>
          <w:i w:val="false"/>
          <w:color w:val="000000"/>
          <w:sz w:val="28"/>
        </w:rPr>
        <w:t>
      1. Управление государственных доходов по Байдибекскому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4731"/>
    <w:bookmarkStart w:name="z6112" w:id="4732"/>
    <w:p>
      <w:pPr>
        <w:spacing w:after="0"/>
        <w:ind w:left="0"/>
        <w:jc w:val="both"/>
      </w:pPr>
      <w:r>
        <w:rPr>
          <w:rFonts w:ascii="Times New Roman"/>
          <w:b w:val="false"/>
          <w:i w:val="false"/>
          <w:color w:val="000000"/>
          <w:sz w:val="28"/>
        </w:rPr>
        <w:t>
      2. Управление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4732"/>
    <w:bookmarkStart w:name="z6113" w:id="473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4733"/>
    <w:bookmarkStart w:name="z6114" w:id="4734"/>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4734"/>
    <w:bookmarkStart w:name="z6115" w:id="4735"/>
    <w:p>
      <w:pPr>
        <w:spacing w:after="0"/>
        <w:ind w:left="0"/>
        <w:jc w:val="both"/>
      </w:pPr>
      <w:r>
        <w:rPr>
          <w:rFonts w:ascii="Times New Roman"/>
          <w:b w:val="false"/>
          <w:i w:val="false"/>
          <w:color w:val="000000"/>
          <w:sz w:val="28"/>
        </w:rPr>
        <w:t>
      5. Управление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4735"/>
    <w:bookmarkStart w:name="z6116" w:id="4736"/>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Республики Казахстан порядке принимает решения, оформляемые приказами Руководителя Управления.</w:t>
      </w:r>
    </w:p>
    <w:bookmarkEnd w:id="4736"/>
    <w:bookmarkStart w:name="z6117" w:id="4737"/>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4737"/>
    <w:bookmarkStart w:name="z6118" w:id="4738"/>
    <w:p>
      <w:pPr>
        <w:spacing w:after="0"/>
        <w:ind w:left="0"/>
        <w:jc w:val="both"/>
      </w:pPr>
      <w:r>
        <w:rPr>
          <w:rFonts w:ascii="Times New Roman"/>
          <w:b w:val="false"/>
          <w:i w:val="false"/>
          <w:color w:val="000000"/>
          <w:sz w:val="28"/>
        </w:rPr>
        <w:t>
      8. Юридический адрес Управления: почтовый индекс 160200, Республика Казахстан, Туркестанская область, Байдибекский район, село Шаян, улица Байдибек Карашаулы, 85.</w:t>
      </w:r>
    </w:p>
    <w:bookmarkEnd w:id="4738"/>
    <w:bookmarkStart w:name="z6119" w:id="4739"/>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государственных доходов по Байдибекскому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4739"/>
    <w:bookmarkStart w:name="z6120" w:id="474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4740"/>
    <w:bookmarkStart w:name="z6121" w:id="474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4741"/>
    <w:bookmarkStart w:name="z6122" w:id="474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4742"/>
    <w:bookmarkStart w:name="z6123" w:id="474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4743"/>
    <w:bookmarkStart w:name="z6124" w:id="4744"/>
    <w:p>
      <w:pPr>
        <w:spacing w:after="0"/>
        <w:ind w:left="0"/>
        <w:jc w:val="left"/>
      </w:pPr>
      <w:r>
        <w:rPr>
          <w:rFonts w:ascii="Times New Roman"/>
          <w:b/>
          <w:i w:val="false"/>
          <w:color w:val="000000"/>
        </w:rPr>
        <w:t xml:space="preserve"> 2. Задачи, функции, права и обязанности Управления</w:t>
      </w:r>
    </w:p>
    <w:bookmarkEnd w:id="4744"/>
    <w:bookmarkStart w:name="z6125" w:id="4745"/>
    <w:p>
      <w:pPr>
        <w:spacing w:after="0"/>
        <w:ind w:left="0"/>
        <w:jc w:val="both"/>
      </w:pPr>
      <w:r>
        <w:rPr>
          <w:rFonts w:ascii="Times New Roman"/>
          <w:b w:val="false"/>
          <w:i w:val="false"/>
          <w:color w:val="000000"/>
          <w:sz w:val="28"/>
        </w:rPr>
        <w:t>
      13. Задачи Управления:</w:t>
      </w:r>
    </w:p>
    <w:bookmarkEnd w:id="4745"/>
    <w:bookmarkStart w:name="z6126" w:id="4746"/>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4746"/>
    <w:bookmarkStart w:name="z6127" w:id="4747"/>
    <w:p>
      <w:pPr>
        <w:spacing w:after="0"/>
        <w:ind w:left="0"/>
        <w:jc w:val="both"/>
      </w:pPr>
      <w:r>
        <w:rPr>
          <w:rFonts w:ascii="Times New Roman"/>
          <w:b w:val="false"/>
          <w:i w:val="false"/>
          <w:color w:val="000000"/>
          <w:sz w:val="28"/>
        </w:rPr>
        <w:t>
      2) обеспечение полноты и своевременности поступления налогов и обязательных платежей в бюджет;</w:t>
      </w:r>
    </w:p>
    <w:bookmarkEnd w:id="4747"/>
    <w:bookmarkStart w:name="z6128" w:id="4748"/>
    <w:p>
      <w:pPr>
        <w:spacing w:after="0"/>
        <w:ind w:left="0"/>
        <w:jc w:val="both"/>
      </w:pPr>
      <w:r>
        <w:rPr>
          <w:rFonts w:ascii="Times New Roman"/>
          <w:b w:val="false"/>
          <w:i w:val="false"/>
          <w:color w:val="000000"/>
          <w:sz w:val="28"/>
        </w:rPr>
        <w:t>
      3) в пределах своей компетенции обеспечение соблюдения и исполнения международных актов, налогового и иного законодательства Республики Казахстан;</w:t>
      </w:r>
    </w:p>
    <w:bookmarkEnd w:id="4748"/>
    <w:bookmarkStart w:name="z6129" w:id="4749"/>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4749"/>
    <w:bookmarkStart w:name="z6130" w:id="4750"/>
    <w:p>
      <w:pPr>
        <w:spacing w:after="0"/>
        <w:ind w:left="0"/>
        <w:jc w:val="both"/>
      </w:pPr>
      <w:r>
        <w:rPr>
          <w:rFonts w:ascii="Times New Roman"/>
          <w:b w:val="false"/>
          <w:i w:val="false"/>
          <w:color w:val="000000"/>
          <w:sz w:val="28"/>
        </w:rPr>
        <w:t>
      5) выполнение иных задач, предусмотренных законодательством Республики Казахстан.</w:t>
      </w:r>
    </w:p>
    <w:bookmarkEnd w:id="4750"/>
    <w:bookmarkStart w:name="z6131" w:id="4751"/>
    <w:p>
      <w:pPr>
        <w:spacing w:after="0"/>
        <w:ind w:left="0"/>
        <w:jc w:val="both"/>
      </w:pPr>
      <w:r>
        <w:rPr>
          <w:rFonts w:ascii="Times New Roman"/>
          <w:b w:val="false"/>
          <w:i w:val="false"/>
          <w:color w:val="000000"/>
          <w:sz w:val="28"/>
        </w:rPr>
        <w:t>
      14. Функции Управления:</w:t>
      </w:r>
    </w:p>
    <w:bookmarkEnd w:id="4751"/>
    <w:bookmarkStart w:name="z6132" w:id="4752"/>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4752"/>
    <w:bookmarkStart w:name="z6133" w:id="4753"/>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4753"/>
    <w:bookmarkStart w:name="z6134" w:id="4754"/>
    <w:p>
      <w:pPr>
        <w:spacing w:after="0"/>
        <w:ind w:left="0"/>
        <w:jc w:val="both"/>
      </w:pPr>
      <w:r>
        <w:rPr>
          <w:rFonts w:ascii="Times New Roman"/>
          <w:b w:val="false"/>
          <w:i w:val="false"/>
          <w:color w:val="000000"/>
          <w:sz w:val="28"/>
        </w:rPr>
        <w:t>
      3) обеспечение выполнения международных обязательств Республики Казахстан в пределах компетенции Управления;</w:t>
      </w:r>
    </w:p>
    <w:bookmarkEnd w:id="4754"/>
    <w:bookmarkStart w:name="z6135" w:id="4755"/>
    <w:p>
      <w:pPr>
        <w:spacing w:after="0"/>
        <w:ind w:left="0"/>
        <w:jc w:val="both"/>
      </w:pPr>
      <w:r>
        <w:rPr>
          <w:rFonts w:ascii="Times New Roman"/>
          <w:b w:val="false"/>
          <w:i w:val="false"/>
          <w:color w:val="000000"/>
          <w:sz w:val="28"/>
        </w:rPr>
        <w:t>
      4) взаимодействие с государственными органами по осуществлению контроля за соблюдением налогового и иного законодательства Республики Казахстан;</w:t>
      </w:r>
    </w:p>
    <w:bookmarkEnd w:id="4755"/>
    <w:bookmarkStart w:name="z6136" w:id="4756"/>
    <w:p>
      <w:pPr>
        <w:spacing w:after="0"/>
        <w:ind w:left="0"/>
        <w:jc w:val="both"/>
      </w:pPr>
      <w:r>
        <w:rPr>
          <w:rFonts w:ascii="Times New Roman"/>
          <w:b w:val="false"/>
          <w:i w:val="false"/>
          <w:color w:val="000000"/>
          <w:sz w:val="28"/>
        </w:rPr>
        <w:t>
      5) осуществление налогового администрирования;</w:t>
      </w:r>
    </w:p>
    <w:bookmarkEnd w:id="4756"/>
    <w:bookmarkStart w:name="z6137" w:id="4757"/>
    <w:p>
      <w:pPr>
        <w:spacing w:after="0"/>
        <w:ind w:left="0"/>
        <w:jc w:val="both"/>
      </w:pPr>
      <w:r>
        <w:rPr>
          <w:rFonts w:ascii="Times New Roman"/>
          <w:b w:val="false"/>
          <w:i w:val="false"/>
          <w:color w:val="000000"/>
          <w:sz w:val="28"/>
        </w:rPr>
        <w:t>
      6) осуществление налогового контроля в соответствии с налоговым законодательством Республики Казахстан;</w:t>
      </w:r>
    </w:p>
    <w:bookmarkEnd w:id="4757"/>
    <w:bookmarkStart w:name="z6138" w:id="4758"/>
    <w:p>
      <w:pPr>
        <w:spacing w:after="0"/>
        <w:ind w:left="0"/>
        <w:jc w:val="both"/>
      </w:pPr>
      <w:r>
        <w:rPr>
          <w:rFonts w:ascii="Times New Roman"/>
          <w:b w:val="false"/>
          <w:i w:val="false"/>
          <w:color w:val="000000"/>
          <w:sz w:val="28"/>
        </w:rPr>
        <w:t>
      7)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4758"/>
    <w:bookmarkStart w:name="z6139" w:id="4759"/>
    <w:p>
      <w:pPr>
        <w:spacing w:after="0"/>
        <w:ind w:left="0"/>
        <w:jc w:val="both"/>
      </w:pPr>
      <w:r>
        <w:rPr>
          <w:rFonts w:ascii="Times New Roman"/>
          <w:b w:val="false"/>
          <w:i w:val="false"/>
          <w:color w:val="000000"/>
          <w:sz w:val="28"/>
        </w:rPr>
        <w:t>
      8) оказание государственных услуг в соответствии со стандартами и регламентами оказания государственных услуг;</w:t>
      </w:r>
    </w:p>
    <w:bookmarkEnd w:id="4759"/>
    <w:bookmarkStart w:name="z6140" w:id="4760"/>
    <w:p>
      <w:pPr>
        <w:spacing w:after="0"/>
        <w:ind w:left="0"/>
        <w:jc w:val="both"/>
      </w:pPr>
      <w:r>
        <w:rPr>
          <w:rFonts w:ascii="Times New Roman"/>
          <w:b w:val="false"/>
          <w:i w:val="false"/>
          <w:color w:val="000000"/>
          <w:sz w:val="28"/>
        </w:rPr>
        <w:t>
      9) использование системы управления рисками;</w:t>
      </w:r>
    </w:p>
    <w:bookmarkEnd w:id="4760"/>
    <w:bookmarkStart w:name="z6141" w:id="4761"/>
    <w:p>
      <w:pPr>
        <w:spacing w:after="0"/>
        <w:ind w:left="0"/>
        <w:jc w:val="both"/>
      </w:pPr>
      <w:r>
        <w:rPr>
          <w:rFonts w:ascii="Times New Roman"/>
          <w:b w:val="false"/>
          <w:i w:val="false"/>
          <w:color w:val="000000"/>
          <w:sz w:val="28"/>
        </w:rPr>
        <w:t>
      10)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4761"/>
    <w:bookmarkStart w:name="z6142" w:id="4762"/>
    <w:p>
      <w:pPr>
        <w:spacing w:after="0"/>
        <w:ind w:left="0"/>
        <w:jc w:val="both"/>
      </w:pPr>
      <w:r>
        <w:rPr>
          <w:rFonts w:ascii="Times New Roman"/>
          <w:b w:val="false"/>
          <w:i w:val="false"/>
          <w:color w:val="000000"/>
          <w:sz w:val="28"/>
        </w:rPr>
        <w:t>
      11)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4762"/>
    <w:bookmarkStart w:name="z6143" w:id="4763"/>
    <w:p>
      <w:pPr>
        <w:spacing w:after="0"/>
        <w:ind w:left="0"/>
        <w:jc w:val="both"/>
      </w:pPr>
      <w:r>
        <w:rPr>
          <w:rFonts w:ascii="Times New Roman"/>
          <w:b w:val="false"/>
          <w:i w:val="false"/>
          <w:color w:val="000000"/>
          <w:sz w:val="28"/>
        </w:rPr>
        <w:t>
      12) составление протоколов и рассмотрение дел об административных правонарушениях, применение других мер, предусмотренных законодательством Республики Казахстан об административных правонарушениях;</w:t>
      </w:r>
    </w:p>
    <w:bookmarkEnd w:id="4763"/>
    <w:bookmarkStart w:name="z6144" w:id="4764"/>
    <w:p>
      <w:pPr>
        <w:spacing w:after="0"/>
        <w:ind w:left="0"/>
        <w:jc w:val="both"/>
      </w:pPr>
      <w:r>
        <w:rPr>
          <w:rFonts w:ascii="Times New Roman"/>
          <w:b w:val="false"/>
          <w:i w:val="false"/>
          <w:color w:val="000000"/>
          <w:sz w:val="28"/>
        </w:rPr>
        <w:t>
      13)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4764"/>
    <w:bookmarkStart w:name="z6145" w:id="4765"/>
    <w:p>
      <w:pPr>
        <w:spacing w:after="0"/>
        <w:ind w:left="0"/>
        <w:jc w:val="both"/>
      </w:pPr>
      <w:r>
        <w:rPr>
          <w:rFonts w:ascii="Times New Roman"/>
          <w:b w:val="false"/>
          <w:i w:val="false"/>
          <w:color w:val="000000"/>
          <w:sz w:val="28"/>
        </w:rPr>
        <w:t>
      14) осуществление разъяснений и предоставление комментариев по вопросам, связанным с возникновением, исполнением и прекращением налогового обязательства;</w:t>
      </w:r>
    </w:p>
    <w:bookmarkEnd w:id="4765"/>
    <w:bookmarkStart w:name="z6146" w:id="4766"/>
    <w:p>
      <w:pPr>
        <w:spacing w:after="0"/>
        <w:ind w:left="0"/>
        <w:jc w:val="both"/>
      </w:pPr>
      <w:r>
        <w:rPr>
          <w:rFonts w:ascii="Times New Roman"/>
          <w:b w:val="false"/>
          <w:i w:val="false"/>
          <w:color w:val="000000"/>
          <w:sz w:val="28"/>
        </w:rPr>
        <w:t>
      15)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4766"/>
    <w:bookmarkStart w:name="z6147" w:id="4767"/>
    <w:p>
      <w:pPr>
        <w:spacing w:after="0"/>
        <w:ind w:left="0"/>
        <w:jc w:val="both"/>
      </w:pPr>
      <w:r>
        <w:rPr>
          <w:rFonts w:ascii="Times New Roman"/>
          <w:b w:val="false"/>
          <w:i w:val="false"/>
          <w:color w:val="000000"/>
          <w:sz w:val="28"/>
        </w:rPr>
        <w:t>
      16)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4767"/>
    <w:bookmarkStart w:name="z6148" w:id="4768"/>
    <w:p>
      <w:pPr>
        <w:spacing w:after="0"/>
        <w:ind w:left="0"/>
        <w:jc w:val="both"/>
      </w:pPr>
      <w:r>
        <w:rPr>
          <w:rFonts w:ascii="Times New Roman"/>
          <w:b w:val="false"/>
          <w:i w:val="false"/>
          <w:color w:val="000000"/>
          <w:sz w:val="28"/>
        </w:rPr>
        <w:t>
      17)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4768"/>
    <w:bookmarkStart w:name="z6149" w:id="4769"/>
    <w:p>
      <w:pPr>
        <w:spacing w:after="0"/>
        <w:ind w:left="0"/>
        <w:jc w:val="both"/>
      </w:pPr>
      <w:r>
        <w:rPr>
          <w:rFonts w:ascii="Times New Roman"/>
          <w:b w:val="false"/>
          <w:i w:val="false"/>
          <w:color w:val="000000"/>
          <w:sz w:val="28"/>
        </w:rPr>
        <w:t>
      18) осуществление иных функций, предусмотренных законодательством Республики Казахстан.</w:t>
      </w:r>
    </w:p>
    <w:bookmarkEnd w:id="4769"/>
    <w:bookmarkStart w:name="z6150" w:id="4770"/>
    <w:p>
      <w:pPr>
        <w:spacing w:after="0"/>
        <w:ind w:left="0"/>
        <w:jc w:val="both"/>
      </w:pPr>
      <w:r>
        <w:rPr>
          <w:rFonts w:ascii="Times New Roman"/>
          <w:b w:val="false"/>
          <w:i w:val="false"/>
          <w:color w:val="000000"/>
          <w:sz w:val="28"/>
        </w:rPr>
        <w:t>
      15. Права и обязанности Управления:</w:t>
      </w:r>
    </w:p>
    <w:bookmarkEnd w:id="4770"/>
    <w:bookmarkStart w:name="z6151" w:id="4771"/>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4771"/>
    <w:bookmarkStart w:name="z6152" w:id="4772"/>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Управления;</w:t>
      </w:r>
    </w:p>
    <w:bookmarkEnd w:id="4772"/>
    <w:bookmarkStart w:name="z6153" w:id="4773"/>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4773"/>
    <w:bookmarkStart w:name="z6154" w:id="4774"/>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4774"/>
    <w:bookmarkStart w:name="z6155" w:id="4775"/>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Управления в соответствии с законодательством Республики Казахстан;</w:t>
      </w:r>
    </w:p>
    <w:bookmarkEnd w:id="4775"/>
    <w:bookmarkStart w:name="z6156" w:id="4776"/>
    <w:p>
      <w:pPr>
        <w:spacing w:after="0"/>
        <w:ind w:left="0"/>
        <w:jc w:val="both"/>
      </w:pPr>
      <w:r>
        <w:rPr>
          <w:rFonts w:ascii="Times New Roman"/>
          <w:b w:val="false"/>
          <w:i w:val="false"/>
          <w:color w:val="000000"/>
          <w:sz w:val="28"/>
        </w:rPr>
        <w:t>
      6) рассматривать обращения, заявления и жалобы физических и юридических лиц по вопросам, входящим в компетенцию Управления;</w:t>
      </w:r>
    </w:p>
    <w:bookmarkEnd w:id="4776"/>
    <w:bookmarkStart w:name="z6157" w:id="4777"/>
    <w:p>
      <w:pPr>
        <w:spacing w:after="0"/>
        <w:ind w:left="0"/>
        <w:jc w:val="both"/>
      </w:pPr>
      <w:r>
        <w:rPr>
          <w:rFonts w:ascii="Times New Roman"/>
          <w:b w:val="false"/>
          <w:i w:val="false"/>
          <w:color w:val="000000"/>
          <w:sz w:val="28"/>
        </w:rPr>
        <w:t>
      7)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4777"/>
    <w:bookmarkStart w:name="z6158" w:id="4778"/>
    <w:p>
      <w:pPr>
        <w:spacing w:after="0"/>
        <w:ind w:left="0"/>
        <w:jc w:val="both"/>
      </w:pPr>
      <w:r>
        <w:rPr>
          <w:rFonts w:ascii="Times New Roman"/>
          <w:b w:val="false"/>
          <w:i w:val="false"/>
          <w:color w:val="000000"/>
          <w:sz w:val="28"/>
        </w:rPr>
        <w:t>
      8) взаимодействовать с другими государственными органами, международными организациями,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4778"/>
    <w:bookmarkStart w:name="z6159" w:id="4779"/>
    <w:p>
      <w:pPr>
        <w:spacing w:after="0"/>
        <w:ind w:left="0"/>
        <w:jc w:val="both"/>
      </w:pPr>
      <w:r>
        <w:rPr>
          <w:rFonts w:ascii="Times New Roman"/>
          <w:b w:val="false"/>
          <w:i w:val="false"/>
          <w:color w:val="000000"/>
          <w:sz w:val="28"/>
        </w:rPr>
        <w:t>
      9)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4779"/>
    <w:bookmarkStart w:name="z6160" w:id="4780"/>
    <w:p>
      <w:pPr>
        <w:spacing w:after="0"/>
        <w:ind w:left="0"/>
        <w:jc w:val="both"/>
      </w:pPr>
      <w:r>
        <w:rPr>
          <w:rFonts w:ascii="Times New Roman"/>
          <w:b w:val="false"/>
          <w:i w:val="false"/>
          <w:color w:val="000000"/>
          <w:sz w:val="28"/>
        </w:rPr>
        <w:t>
      10) осуществлять иные права и обязанности в соответствии с законодательством Республики Казахстан.</w:t>
      </w:r>
    </w:p>
    <w:bookmarkEnd w:id="4780"/>
    <w:bookmarkStart w:name="z6161" w:id="4781"/>
    <w:p>
      <w:pPr>
        <w:spacing w:after="0"/>
        <w:ind w:left="0"/>
        <w:jc w:val="left"/>
      </w:pPr>
      <w:r>
        <w:rPr>
          <w:rFonts w:ascii="Times New Roman"/>
          <w:b/>
          <w:i w:val="false"/>
          <w:color w:val="000000"/>
        </w:rPr>
        <w:t xml:space="preserve"> 3. Организация деятельности Управления</w:t>
      </w:r>
    </w:p>
    <w:bookmarkEnd w:id="4781"/>
    <w:bookmarkStart w:name="z6162" w:id="4782"/>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4782"/>
    <w:bookmarkStart w:name="z6163" w:id="478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4783"/>
    <w:bookmarkStart w:name="z6164" w:id="4784"/>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4784"/>
    <w:bookmarkStart w:name="z6165" w:id="4785"/>
    <w:p>
      <w:pPr>
        <w:spacing w:after="0"/>
        <w:ind w:left="0"/>
        <w:jc w:val="both"/>
      </w:pPr>
      <w:r>
        <w:rPr>
          <w:rFonts w:ascii="Times New Roman"/>
          <w:b w:val="false"/>
          <w:i w:val="false"/>
          <w:color w:val="000000"/>
          <w:sz w:val="28"/>
        </w:rPr>
        <w:t>
      19. Руководитель Управления осуществляет следующие полномочия:</w:t>
      </w:r>
    </w:p>
    <w:bookmarkEnd w:id="4785"/>
    <w:bookmarkStart w:name="z6166" w:id="4786"/>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4786"/>
    <w:bookmarkStart w:name="z6167" w:id="4787"/>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4787"/>
    <w:bookmarkStart w:name="z6168" w:id="4788"/>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4788"/>
    <w:bookmarkStart w:name="z6169" w:id="478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4789"/>
    <w:bookmarkStart w:name="z6170" w:id="4790"/>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4790"/>
    <w:bookmarkStart w:name="z6171" w:id="479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4791"/>
    <w:bookmarkStart w:name="z6172" w:id="479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4792"/>
    <w:bookmarkStart w:name="z6173" w:id="479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4793"/>
    <w:bookmarkStart w:name="z6174" w:id="4794"/>
    <w:p>
      <w:pPr>
        <w:spacing w:after="0"/>
        <w:ind w:left="0"/>
        <w:jc w:val="both"/>
      </w:pPr>
      <w:r>
        <w:rPr>
          <w:rFonts w:ascii="Times New Roman"/>
          <w:b w:val="false"/>
          <w:i w:val="false"/>
          <w:color w:val="000000"/>
          <w:sz w:val="28"/>
        </w:rPr>
        <w:t>
      9) в пределах компетенции подписывает акты Управления;</w:t>
      </w:r>
    </w:p>
    <w:bookmarkEnd w:id="4794"/>
    <w:bookmarkStart w:name="z6175" w:id="4795"/>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4795"/>
    <w:bookmarkStart w:name="z6176" w:id="479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4796"/>
    <w:bookmarkStart w:name="z6177" w:id="4797"/>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законодательством Республики Казахстан.</w:t>
      </w:r>
    </w:p>
    <w:bookmarkEnd w:id="4797"/>
    <w:bookmarkStart w:name="z6178" w:id="4798"/>
    <w:p>
      <w:pPr>
        <w:spacing w:after="0"/>
        <w:ind w:left="0"/>
        <w:jc w:val="left"/>
      </w:pPr>
      <w:r>
        <w:rPr>
          <w:rFonts w:ascii="Times New Roman"/>
          <w:b/>
          <w:i w:val="false"/>
          <w:color w:val="000000"/>
        </w:rPr>
        <w:t xml:space="preserve"> 4. Имущество Управления</w:t>
      </w:r>
    </w:p>
    <w:bookmarkEnd w:id="4798"/>
    <w:bookmarkStart w:name="z6179" w:id="4799"/>
    <w:p>
      <w:pPr>
        <w:spacing w:after="0"/>
        <w:ind w:left="0"/>
        <w:jc w:val="both"/>
      </w:pPr>
      <w:r>
        <w:rPr>
          <w:rFonts w:ascii="Times New Roman"/>
          <w:b w:val="false"/>
          <w:i w:val="false"/>
          <w:color w:val="000000"/>
          <w:sz w:val="28"/>
        </w:rPr>
        <w:t>
      20. Управление имеет на праве оперативного управления обособленное имущество в случаях, предусмотренных законодательством Республики Казахстан.</w:t>
      </w:r>
    </w:p>
    <w:bookmarkEnd w:id="4799"/>
    <w:bookmarkStart w:name="z6180" w:id="4800"/>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800"/>
    <w:bookmarkStart w:name="z6181" w:id="4801"/>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4801"/>
    <w:bookmarkStart w:name="z6182" w:id="4802"/>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4802"/>
    <w:bookmarkStart w:name="z6183" w:id="4803"/>
    <w:p>
      <w:pPr>
        <w:spacing w:after="0"/>
        <w:ind w:left="0"/>
        <w:jc w:val="left"/>
      </w:pPr>
      <w:r>
        <w:rPr>
          <w:rFonts w:ascii="Times New Roman"/>
          <w:b/>
          <w:i w:val="false"/>
          <w:color w:val="000000"/>
        </w:rPr>
        <w:t xml:space="preserve"> 5. Реорганизация и ликвидация Управления</w:t>
      </w:r>
    </w:p>
    <w:bookmarkEnd w:id="4803"/>
    <w:bookmarkStart w:name="z6184" w:id="4804"/>
    <w:p>
      <w:pPr>
        <w:spacing w:after="0"/>
        <w:ind w:left="0"/>
        <w:jc w:val="both"/>
      </w:pPr>
      <w:r>
        <w:rPr>
          <w:rFonts w:ascii="Times New Roman"/>
          <w:b w:val="false"/>
          <w:i w:val="false"/>
          <w:color w:val="000000"/>
          <w:sz w:val="28"/>
        </w:rPr>
        <w:t>
      23. Реорганизация и упразднение Управления осуществляется в соответствии с законодательством Республики Казахстан.</w:t>
      </w:r>
    </w:p>
    <w:bookmarkEnd w:id="48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2018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209</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6187" w:id="4805"/>
    <w:p>
      <w:pPr>
        <w:spacing w:after="0"/>
        <w:ind w:left="0"/>
        <w:jc w:val="left"/>
      </w:pPr>
      <w:r>
        <w:rPr>
          <w:rFonts w:ascii="Times New Roman"/>
          <w:b/>
          <w:i w:val="false"/>
          <w:color w:val="000000"/>
        </w:rPr>
        <w:t xml:space="preserve"> Положение об Управлении государственных доходов по Ордабасинскому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4805"/>
    <w:bookmarkStart w:name="z6188" w:id="4806"/>
    <w:p>
      <w:pPr>
        <w:spacing w:after="0"/>
        <w:ind w:left="0"/>
        <w:jc w:val="left"/>
      </w:pPr>
      <w:r>
        <w:rPr>
          <w:rFonts w:ascii="Times New Roman"/>
          <w:b/>
          <w:i w:val="false"/>
          <w:color w:val="000000"/>
        </w:rPr>
        <w:t xml:space="preserve"> 1. Общие положения</w:t>
      </w:r>
    </w:p>
    <w:bookmarkEnd w:id="4806"/>
    <w:bookmarkStart w:name="z6189" w:id="4807"/>
    <w:p>
      <w:pPr>
        <w:spacing w:after="0"/>
        <w:ind w:left="0"/>
        <w:jc w:val="both"/>
      </w:pPr>
      <w:r>
        <w:rPr>
          <w:rFonts w:ascii="Times New Roman"/>
          <w:b w:val="false"/>
          <w:i w:val="false"/>
          <w:color w:val="000000"/>
          <w:sz w:val="28"/>
        </w:rPr>
        <w:t>
      1. Управление государственных доходов по Ордабасинскому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4807"/>
    <w:bookmarkStart w:name="z6190" w:id="4808"/>
    <w:p>
      <w:pPr>
        <w:spacing w:after="0"/>
        <w:ind w:left="0"/>
        <w:jc w:val="both"/>
      </w:pPr>
      <w:r>
        <w:rPr>
          <w:rFonts w:ascii="Times New Roman"/>
          <w:b w:val="false"/>
          <w:i w:val="false"/>
          <w:color w:val="000000"/>
          <w:sz w:val="28"/>
        </w:rPr>
        <w:t>
      2. Управление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4808"/>
    <w:bookmarkStart w:name="z6191" w:id="480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4809"/>
    <w:bookmarkStart w:name="z6192" w:id="4810"/>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4810"/>
    <w:bookmarkStart w:name="z6193" w:id="4811"/>
    <w:p>
      <w:pPr>
        <w:spacing w:after="0"/>
        <w:ind w:left="0"/>
        <w:jc w:val="both"/>
      </w:pPr>
      <w:r>
        <w:rPr>
          <w:rFonts w:ascii="Times New Roman"/>
          <w:b w:val="false"/>
          <w:i w:val="false"/>
          <w:color w:val="000000"/>
          <w:sz w:val="28"/>
        </w:rPr>
        <w:t>
      5. Управление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4811"/>
    <w:bookmarkStart w:name="z6194" w:id="4812"/>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Республики Казахстан порядке принимает решения, оформляемые приказами Руководителя Управления.</w:t>
      </w:r>
    </w:p>
    <w:bookmarkEnd w:id="4812"/>
    <w:bookmarkStart w:name="z6195" w:id="4813"/>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4813"/>
    <w:bookmarkStart w:name="z6196" w:id="4814"/>
    <w:p>
      <w:pPr>
        <w:spacing w:after="0"/>
        <w:ind w:left="0"/>
        <w:jc w:val="both"/>
      </w:pPr>
      <w:r>
        <w:rPr>
          <w:rFonts w:ascii="Times New Roman"/>
          <w:b w:val="false"/>
          <w:i w:val="false"/>
          <w:color w:val="000000"/>
          <w:sz w:val="28"/>
        </w:rPr>
        <w:t>
      8. Юридический адрес Управления: почтовый индекс 160600, Республика Казахстан, Туркестанская область, Ордабасинский район, село Темирлановка, улица Азимбаева, дом № 14.</w:t>
      </w:r>
    </w:p>
    <w:bookmarkEnd w:id="4814"/>
    <w:bookmarkStart w:name="z6197" w:id="4815"/>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государственных доходов по Ордабасинскому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4815"/>
    <w:bookmarkStart w:name="z6198" w:id="481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4816"/>
    <w:bookmarkStart w:name="z6199" w:id="481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4817"/>
    <w:bookmarkStart w:name="z6200" w:id="481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4818"/>
    <w:bookmarkStart w:name="z6201" w:id="481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4819"/>
    <w:bookmarkStart w:name="z6202" w:id="4820"/>
    <w:p>
      <w:pPr>
        <w:spacing w:after="0"/>
        <w:ind w:left="0"/>
        <w:jc w:val="left"/>
      </w:pPr>
      <w:r>
        <w:rPr>
          <w:rFonts w:ascii="Times New Roman"/>
          <w:b/>
          <w:i w:val="false"/>
          <w:color w:val="000000"/>
        </w:rPr>
        <w:t xml:space="preserve"> 2. Задачи, функции, права и обязанности Управления</w:t>
      </w:r>
    </w:p>
    <w:bookmarkEnd w:id="4820"/>
    <w:bookmarkStart w:name="z6203" w:id="4821"/>
    <w:p>
      <w:pPr>
        <w:spacing w:after="0"/>
        <w:ind w:left="0"/>
        <w:jc w:val="both"/>
      </w:pPr>
      <w:r>
        <w:rPr>
          <w:rFonts w:ascii="Times New Roman"/>
          <w:b w:val="false"/>
          <w:i w:val="false"/>
          <w:color w:val="000000"/>
          <w:sz w:val="28"/>
        </w:rPr>
        <w:t>
      13. Задачи Управления:</w:t>
      </w:r>
    </w:p>
    <w:bookmarkEnd w:id="4821"/>
    <w:bookmarkStart w:name="z6204" w:id="4822"/>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4822"/>
    <w:bookmarkStart w:name="z6205" w:id="4823"/>
    <w:p>
      <w:pPr>
        <w:spacing w:after="0"/>
        <w:ind w:left="0"/>
        <w:jc w:val="both"/>
      </w:pPr>
      <w:r>
        <w:rPr>
          <w:rFonts w:ascii="Times New Roman"/>
          <w:b w:val="false"/>
          <w:i w:val="false"/>
          <w:color w:val="000000"/>
          <w:sz w:val="28"/>
        </w:rPr>
        <w:t>
      2) обеспечение полноты и своевременности поступления налогов и обязательных платежей в бюджет;</w:t>
      </w:r>
    </w:p>
    <w:bookmarkEnd w:id="4823"/>
    <w:bookmarkStart w:name="z6206" w:id="4824"/>
    <w:p>
      <w:pPr>
        <w:spacing w:after="0"/>
        <w:ind w:left="0"/>
        <w:jc w:val="both"/>
      </w:pPr>
      <w:r>
        <w:rPr>
          <w:rFonts w:ascii="Times New Roman"/>
          <w:b w:val="false"/>
          <w:i w:val="false"/>
          <w:color w:val="000000"/>
          <w:sz w:val="28"/>
        </w:rPr>
        <w:t>
      3) в пределах своей компетенции обеспечение соблюдения и исполнения международных актов, налогового и иного законодательства Республики Казахстан;</w:t>
      </w:r>
    </w:p>
    <w:bookmarkEnd w:id="4824"/>
    <w:bookmarkStart w:name="z6207" w:id="4825"/>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4825"/>
    <w:bookmarkStart w:name="z6208" w:id="4826"/>
    <w:p>
      <w:pPr>
        <w:spacing w:after="0"/>
        <w:ind w:left="0"/>
        <w:jc w:val="both"/>
      </w:pPr>
      <w:r>
        <w:rPr>
          <w:rFonts w:ascii="Times New Roman"/>
          <w:b w:val="false"/>
          <w:i w:val="false"/>
          <w:color w:val="000000"/>
          <w:sz w:val="28"/>
        </w:rPr>
        <w:t>
      5) выполнение иных задач, предусмотренных законодательством Республики Казахстан.</w:t>
      </w:r>
    </w:p>
    <w:bookmarkEnd w:id="4826"/>
    <w:bookmarkStart w:name="z6209" w:id="4827"/>
    <w:p>
      <w:pPr>
        <w:spacing w:after="0"/>
        <w:ind w:left="0"/>
        <w:jc w:val="both"/>
      </w:pPr>
      <w:r>
        <w:rPr>
          <w:rFonts w:ascii="Times New Roman"/>
          <w:b w:val="false"/>
          <w:i w:val="false"/>
          <w:color w:val="000000"/>
          <w:sz w:val="28"/>
        </w:rPr>
        <w:t>
      14. Функции Управления:</w:t>
      </w:r>
    </w:p>
    <w:bookmarkEnd w:id="4827"/>
    <w:bookmarkStart w:name="z6210" w:id="4828"/>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4828"/>
    <w:bookmarkStart w:name="z6211" w:id="4829"/>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4829"/>
    <w:bookmarkStart w:name="z6212" w:id="4830"/>
    <w:p>
      <w:pPr>
        <w:spacing w:after="0"/>
        <w:ind w:left="0"/>
        <w:jc w:val="both"/>
      </w:pPr>
      <w:r>
        <w:rPr>
          <w:rFonts w:ascii="Times New Roman"/>
          <w:b w:val="false"/>
          <w:i w:val="false"/>
          <w:color w:val="000000"/>
          <w:sz w:val="28"/>
        </w:rPr>
        <w:t>
      3) обеспечение выполнения международных обязательств Республики Казахстан в пределах компетенции Управления;</w:t>
      </w:r>
    </w:p>
    <w:bookmarkEnd w:id="4830"/>
    <w:bookmarkStart w:name="z6213" w:id="4831"/>
    <w:p>
      <w:pPr>
        <w:spacing w:after="0"/>
        <w:ind w:left="0"/>
        <w:jc w:val="both"/>
      </w:pPr>
      <w:r>
        <w:rPr>
          <w:rFonts w:ascii="Times New Roman"/>
          <w:b w:val="false"/>
          <w:i w:val="false"/>
          <w:color w:val="000000"/>
          <w:sz w:val="28"/>
        </w:rPr>
        <w:t>
      4) взаимодействие с государственными органами по осуществлению контроля за соблюдением налогового и иного законодательства Республики Казахстан;</w:t>
      </w:r>
    </w:p>
    <w:bookmarkEnd w:id="4831"/>
    <w:bookmarkStart w:name="z6214" w:id="4832"/>
    <w:p>
      <w:pPr>
        <w:spacing w:after="0"/>
        <w:ind w:left="0"/>
        <w:jc w:val="both"/>
      </w:pPr>
      <w:r>
        <w:rPr>
          <w:rFonts w:ascii="Times New Roman"/>
          <w:b w:val="false"/>
          <w:i w:val="false"/>
          <w:color w:val="000000"/>
          <w:sz w:val="28"/>
        </w:rPr>
        <w:t>
      5) осуществление налогового администрирования;</w:t>
      </w:r>
    </w:p>
    <w:bookmarkEnd w:id="4832"/>
    <w:bookmarkStart w:name="z6215" w:id="4833"/>
    <w:p>
      <w:pPr>
        <w:spacing w:after="0"/>
        <w:ind w:left="0"/>
        <w:jc w:val="both"/>
      </w:pPr>
      <w:r>
        <w:rPr>
          <w:rFonts w:ascii="Times New Roman"/>
          <w:b w:val="false"/>
          <w:i w:val="false"/>
          <w:color w:val="000000"/>
          <w:sz w:val="28"/>
        </w:rPr>
        <w:t>
      6) осуществление налогового контроля в соответствии с налоговым законодательством Республики Казахстан;</w:t>
      </w:r>
    </w:p>
    <w:bookmarkEnd w:id="4833"/>
    <w:bookmarkStart w:name="z6216" w:id="4834"/>
    <w:p>
      <w:pPr>
        <w:spacing w:after="0"/>
        <w:ind w:left="0"/>
        <w:jc w:val="both"/>
      </w:pPr>
      <w:r>
        <w:rPr>
          <w:rFonts w:ascii="Times New Roman"/>
          <w:b w:val="false"/>
          <w:i w:val="false"/>
          <w:color w:val="000000"/>
          <w:sz w:val="28"/>
        </w:rPr>
        <w:t>
      7)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4834"/>
    <w:bookmarkStart w:name="z6217" w:id="4835"/>
    <w:p>
      <w:pPr>
        <w:spacing w:after="0"/>
        <w:ind w:left="0"/>
        <w:jc w:val="both"/>
      </w:pPr>
      <w:r>
        <w:rPr>
          <w:rFonts w:ascii="Times New Roman"/>
          <w:b w:val="false"/>
          <w:i w:val="false"/>
          <w:color w:val="000000"/>
          <w:sz w:val="28"/>
        </w:rPr>
        <w:t>
      8) оказание государственных услуг в соответствии со стандартами и регламентами оказания государственных услуг;</w:t>
      </w:r>
    </w:p>
    <w:bookmarkEnd w:id="4835"/>
    <w:bookmarkStart w:name="z6218" w:id="4836"/>
    <w:p>
      <w:pPr>
        <w:spacing w:after="0"/>
        <w:ind w:left="0"/>
        <w:jc w:val="both"/>
      </w:pPr>
      <w:r>
        <w:rPr>
          <w:rFonts w:ascii="Times New Roman"/>
          <w:b w:val="false"/>
          <w:i w:val="false"/>
          <w:color w:val="000000"/>
          <w:sz w:val="28"/>
        </w:rPr>
        <w:t>
      9) использование системы управления рисками;</w:t>
      </w:r>
    </w:p>
    <w:bookmarkEnd w:id="4836"/>
    <w:bookmarkStart w:name="z6219" w:id="4837"/>
    <w:p>
      <w:pPr>
        <w:spacing w:after="0"/>
        <w:ind w:left="0"/>
        <w:jc w:val="both"/>
      </w:pPr>
      <w:r>
        <w:rPr>
          <w:rFonts w:ascii="Times New Roman"/>
          <w:b w:val="false"/>
          <w:i w:val="false"/>
          <w:color w:val="000000"/>
          <w:sz w:val="28"/>
        </w:rPr>
        <w:t>
      10)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4837"/>
    <w:bookmarkStart w:name="z6220" w:id="4838"/>
    <w:p>
      <w:pPr>
        <w:spacing w:after="0"/>
        <w:ind w:left="0"/>
        <w:jc w:val="both"/>
      </w:pPr>
      <w:r>
        <w:rPr>
          <w:rFonts w:ascii="Times New Roman"/>
          <w:b w:val="false"/>
          <w:i w:val="false"/>
          <w:color w:val="000000"/>
          <w:sz w:val="28"/>
        </w:rPr>
        <w:t>
      11)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4838"/>
    <w:bookmarkStart w:name="z6221" w:id="4839"/>
    <w:p>
      <w:pPr>
        <w:spacing w:after="0"/>
        <w:ind w:left="0"/>
        <w:jc w:val="both"/>
      </w:pPr>
      <w:r>
        <w:rPr>
          <w:rFonts w:ascii="Times New Roman"/>
          <w:b w:val="false"/>
          <w:i w:val="false"/>
          <w:color w:val="000000"/>
          <w:sz w:val="28"/>
        </w:rPr>
        <w:t>
      12) составление протоколов и рассмотрение дел об административных правонарушениях, применение других мер, предусмотренных законодательством Республики Казахстан об административных правонарушениях;</w:t>
      </w:r>
    </w:p>
    <w:bookmarkEnd w:id="4839"/>
    <w:bookmarkStart w:name="z6222" w:id="4840"/>
    <w:p>
      <w:pPr>
        <w:spacing w:after="0"/>
        <w:ind w:left="0"/>
        <w:jc w:val="both"/>
      </w:pPr>
      <w:r>
        <w:rPr>
          <w:rFonts w:ascii="Times New Roman"/>
          <w:b w:val="false"/>
          <w:i w:val="false"/>
          <w:color w:val="000000"/>
          <w:sz w:val="28"/>
        </w:rPr>
        <w:t>
      13)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4840"/>
    <w:bookmarkStart w:name="z6223" w:id="4841"/>
    <w:p>
      <w:pPr>
        <w:spacing w:after="0"/>
        <w:ind w:left="0"/>
        <w:jc w:val="both"/>
      </w:pPr>
      <w:r>
        <w:rPr>
          <w:rFonts w:ascii="Times New Roman"/>
          <w:b w:val="false"/>
          <w:i w:val="false"/>
          <w:color w:val="000000"/>
          <w:sz w:val="28"/>
        </w:rPr>
        <w:t>
      14) осуществление разъяснений и предоставление комментариев по вопросам, связанным с возникновением, исполнением и прекращением налогового обязательства;</w:t>
      </w:r>
    </w:p>
    <w:bookmarkEnd w:id="4841"/>
    <w:bookmarkStart w:name="z6224" w:id="4842"/>
    <w:p>
      <w:pPr>
        <w:spacing w:after="0"/>
        <w:ind w:left="0"/>
        <w:jc w:val="both"/>
      </w:pPr>
      <w:r>
        <w:rPr>
          <w:rFonts w:ascii="Times New Roman"/>
          <w:b w:val="false"/>
          <w:i w:val="false"/>
          <w:color w:val="000000"/>
          <w:sz w:val="28"/>
        </w:rPr>
        <w:t>
      15)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4842"/>
    <w:bookmarkStart w:name="z6225" w:id="4843"/>
    <w:p>
      <w:pPr>
        <w:spacing w:after="0"/>
        <w:ind w:left="0"/>
        <w:jc w:val="both"/>
      </w:pPr>
      <w:r>
        <w:rPr>
          <w:rFonts w:ascii="Times New Roman"/>
          <w:b w:val="false"/>
          <w:i w:val="false"/>
          <w:color w:val="000000"/>
          <w:sz w:val="28"/>
        </w:rPr>
        <w:t>
      16)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4843"/>
    <w:bookmarkStart w:name="z6226" w:id="4844"/>
    <w:p>
      <w:pPr>
        <w:spacing w:after="0"/>
        <w:ind w:left="0"/>
        <w:jc w:val="both"/>
      </w:pPr>
      <w:r>
        <w:rPr>
          <w:rFonts w:ascii="Times New Roman"/>
          <w:b w:val="false"/>
          <w:i w:val="false"/>
          <w:color w:val="000000"/>
          <w:sz w:val="28"/>
        </w:rPr>
        <w:t>
      17)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4844"/>
    <w:bookmarkStart w:name="z6227" w:id="4845"/>
    <w:p>
      <w:pPr>
        <w:spacing w:after="0"/>
        <w:ind w:left="0"/>
        <w:jc w:val="both"/>
      </w:pPr>
      <w:r>
        <w:rPr>
          <w:rFonts w:ascii="Times New Roman"/>
          <w:b w:val="false"/>
          <w:i w:val="false"/>
          <w:color w:val="000000"/>
          <w:sz w:val="28"/>
        </w:rPr>
        <w:t>
      18) осуществление иных функций, предусмотренных законодательством Республики Казахстан.</w:t>
      </w:r>
    </w:p>
    <w:bookmarkEnd w:id="4845"/>
    <w:bookmarkStart w:name="z6228" w:id="4846"/>
    <w:p>
      <w:pPr>
        <w:spacing w:after="0"/>
        <w:ind w:left="0"/>
        <w:jc w:val="both"/>
      </w:pPr>
      <w:r>
        <w:rPr>
          <w:rFonts w:ascii="Times New Roman"/>
          <w:b w:val="false"/>
          <w:i w:val="false"/>
          <w:color w:val="000000"/>
          <w:sz w:val="28"/>
        </w:rPr>
        <w:t>
      15. Права и обязанности Управления:</w:t>
      </w:r>
    </w:p>
    <w:bookmarkEnd w:id="4846"/>
    <w:bookmarkStart w:name="z6229" w:id="4847"/>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4847"/>
    <w:bookmarkStart w:name="z6230" w:id="4848"/>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Управления;</w:t>
      </w:r>
    </w:p>
    <w:bookmarkEnd w:id="4848"/>
    <w:bookmarkStart w:name="z6231" w:id="4849"/>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4849"/>
    <w:bookmarkStart w:name="z6232" w:id="4850"/>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4850"/>
    <w:bookmarkStart w:name="z6233" w:id="4851"/>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Управления в соответствии с законодательством Республики Казахстан;</w:t>
      </w:r>
    </w:p>
    <w:bookmarkEnd w:id="4851"/>
    <w:bookmarkStart w:name="z6234" w:id="4852"/>
    <w:p>
      <w:pPr>
        <w:spacing w:after="0"/>
        <w:ind w:left="0"/>
        <w:jc w:val="both"/>
      </w:pPr>
      <w:r>
        <w:rPr>
          <w:rFonts w:ascii="Times New Roman"/>
          <w:b w:val="false"/>
          <w:i w:val="false"/>
          <w:color w:val="000000"/>
          <w:sz w:val="28"/>
        </w:rPr>
        <w:t>
      6) рассматривать обращения, заявления и жалобы физических и юридических лиц по вопросам, входящим в компетенцию Управления;</w:t>
      </w:r>
    </w:p>
    <w:bookmarkEnd w:id="4852"/>
    <w:bookmarkStart w:name="z6235" w:id="4853"/>
    <w:p>
      <w:pPr>
        <w:spacing w:after="0"/>
        <w:ind w:left="0"/>
        <w:jc w:val="both"/>
      </w:pPr>
      <w:r>
        <w:rPr>
          <w:rFonts w:ascii="Times New Roman"/>
          <w:b w:val="false"/>
          <w:i w:val="false"/>
          <w:color w:val="000000"/>
          <w:sz w:val="28"/>
        </w:rPr>
        <w:t>
      7)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4853"/>
    <w:bookmarkStart w:name="z6236" w:id="4854"/>
    <w:p>
      <w:pPr>
        <w:spacing w:after="0"/>
        <w:ind w:left="0"/>
        <w:jc w:val="both"/>
      </w:pPr>
      <w:r>
        <w:rPr>
          <w:rFonts w:ascii="Times New Roman"/>
          <w:b w:val="false"/>
          <w:i w:val="false"/>
          <w:color w:val="000000"/>
          <w:sz w:val="28"/>
        </w:rPr>
        <w:t>
      8) взаимодействовать с другими государственными органами, международными организациями,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4854"/>
    <w:bookmarkStart w:name="z6237" w:id="4855"/>
    <w:p>
      <w:pPr>
        <w:spacing w:after="0"/>
        <w:ind w:left="0"/>
        <w:jc w:val="both"/>
      </w:pPr>
      <w:r>
        <w:rPr>
          <w:rFonts w:ascii="Times New Roman"/>
          <w:b w:val="false"/>
          <w:i w:val="false"/>
          <w:color w:val="000000"/>
          <w:sz w:val="28"/>
        </w:rPr>
        <w:t>
      9)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4855"/>
    <w:bookmarkStart w:name="z6238" w:id="4856"/>
    <w:p>
      <w:pPr>
        <w:spacing w:after="0"/>
        <w:ind w:left="0"/>
        <w:jc w:val="both"/>
      </w:pPr>
      <w:r>
        <w:rPr>
          <w:rFonts w:ascii="Times New Roman"/>
          <w:b w:val="false"/>
          <w:i w:val="false"/>
          <w:color w:val="000000"/>
          <w:sz w:val="28"/>
        </w:rPr>
        <w:t>
      10) осуществлять иные права и обязанности в соответствии с законодательством Республики Казахстан.</w:t>
      </w:r>
    </w:p>
    <w:bookmarkEnd w:id="4856"/>
    <w:bookmarkStart w:name="z6239" w:id="4857"/>
    <w:p>
      <w:pPr>
        <w:spacing w:after="0"/>
        <w:ind w:left="0"/>
        <w:jc w:val="left"/>
      </w:pPr>
      <w:r>
        <w:rPr>
          <w:rFonts w:ascii="Times New Roman"/>
          <w:b/>
          <w:i w:val="false"/>
          <w:color w:val="000000"/>
        </w:rPr>
        <w:t xml:space="preserve"> 3. Организация деятельности Управления</w:t>
      </w:r>
    </w:p>
    <w:bookmarkEnd w:id="4857"/>
    <w:bookmarkStart w:name="z6240" w:id="4858"/>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4858"/>
    <w:bookmarkStart w:name="z6241" w:id="485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4859"/>
    <w:bookmarkStart w:name="z6242" w:id="4860"/>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4860"/>
    <w:bookmarkStart w:name="z6243" w:id="4861"/>
    <w:p>
      <w:pPr>
        <w:spacing w:after="0"/>
        <w:ind w:left="0"/>
        <w:jc w:val="both"/>
      </w:pPr>
      <w:r>
        <w:rPr>
          <w:rFonts w:ascii="Times New Roman"/>
          <w:b w:val="false"/>
          <w:i w:val="false"/>
          <w:color w:val="000000"/>
          <w:sz w:val="28"/>
        </w:rPr>
        <w:t>
      19. Руководитель Управления осуществляет следующие полномочия:</w:t>
      </w:r>
    </w:p>
    <w:bookmarkEnd w:id="4861"/>
    <w:bookmarkStart w:name="z6244" w:id="4862"/>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4862"/>
    <w:bookmarkStart w:name="z6245" w:id="4863"/>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4863"/>
    <w:bookmarkStart w:name="z6246" w:id="4864"/>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4864"/>
    <w:bookmarkStart w:name="z6247" w:id="4865"/>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4865"/>
    <w:bookmarkStart w:name="z6248" w:id="4866"/>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4866"/>
    <w:bookmarkStart w:name="z6249" w:id="4867"/>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4867"/>
    <w:bookmarkStart w:name="z6250" w:id="4868"/>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4868"/>
    <w:bookmarkStart w:name="z6251" w:id="4869"/>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4869"/>
    <w:bookmarkStart w:name="z6252" w:id="4870"/>
    <w:p>
      <w:pPr>
        <w:spacing w:after="0"/>
        <w:ind w:left="0"/>
        <w:jc w:val="both"/>
      </w:pPr>
      <w:r>
        <w:rPr>
          <w:rFonts w:ascii="Times New Roman"/>
          <w:b w:val="false"/>
          <w:i w:val="false"/>
          <w:color w:val="000000"/>
          <w:sz w:val="28"/>
        </w:rPr>
        <w:t>
      9) в пределах компетенции подписывает акты Управления;</w:t>
      </w:r>
    </w:p>
    <w:bookmarkEnd w:id="4870"/>
    <w:bookmarkStart w:name="z6253" w:id="4871"/>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4871"/>
    <w:bookmarkStart w:name="z6254" w:id="4872"/>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4872"/>
    <w:bookmarkStart w:name="z6255" w:id="4873"/>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законодательством Республики Казахстан.</w:t>
      </w:r>
    </w:p>
    <w:bookmarkEnd w:id="4873"/>
    <w:bookmarkStart w:name="z6256" w:id="4874"/>
    <w:p>
      <w:pPr>
        <w:spacing w:after="0"/>
        <w:ind w:left="0"/>
        <w:jc w:val="left"/>
      </w:pPr>
      <w:r>
        <w:rPr>
          <w:rFonts w:ascii="Times New Roman"/>
          <w:b/>
          <w:i w:val="false"/>
          <w:color w:val="000000"/>
        </w:rPr>
        <w:t xml:space="preserve"> 4. Имущество Управления</w:t>
      </w:r>
    </w:p>
    <w:bookmarkEnd w:id="4874"/>
    <w:bookmarkStart w:name="z6257" w:id="4875"/>
    <w:p>
      <w:pPr>
        <w:spacing w:after="0"/>
        <w:ind w:left="0"/>
        <w:jc w:val="both"/>
      </w:pPr>
      <w:r>
        <w:rPr>
          <w:rFonts w:ascii="Times New Roman"/>
          <w:b w:val="false"/>
          <w:i w:val="false"/>
          <w:color w:val="000000"/>
          <w:sz w:val="28"/>
        </w:rPr>
        <w:t>
      20. Управление имеет на праве оперативного управления обособленное имущество в случаях, предусмотренных законодательством Республики Казахстан.</w:t>
      </w:r>
    </w:p>
    <w:bookmarkEnd w:id="4875"/>
    <w:bookmarkStart w:name="z6258" w:id="4876"/>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876"/>
    <w:bookmarkStart w:name="z6259" w:id="4877"/>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4877"/>
    <w:bookmarkStart w:name="z6260" w:id="4878"/>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4878"/>
    <w:bookmarkStart w:name="z6261" w:id="4879"/>
    <w:p>
      <w:pPr>
        <w:spacing w:after="0"/>
        <w:ind w:left="0"/>
        <w:jc w:val="left"/>
      </w:pPr>
      <w:r>
        <w:rPr>
          <w:rFonts w:ascii="Times New Roman"/>
          <w:b/>
          <w:i w:val="false"/>
          <w:color w:val="000000"/>
        </w:rPr>
        <w:t xml:space="preserve"> 5. Реорганизация и ликвидация Управления</w:t>
      </w:r>
    </w:p>
    <w:bookmarkEnd w:id="4879"/>
    <w:bookmarkStart w:name="z6262" w:id="4880"/>
    <w:p>
      <w:pPr>
        <w:spacing w:after="0"/>
        <w:ind w:left="0"/>
        <w:jc w:val="both"/>
      </w:pPr>
      <w:r>
        <w:rPr>
          <w:rFonts w:ascii="Times New Roman"/>
          <w:b w:val="false"/>
          <w:i w:val="false"/>
          <w:color w:val="000000"/>
          <w:sz w:val="28"/>
        </w:rPr>
        <w:t>
      23. Реорганизация и упразднение Управления осуществляется в соответствии с законодательством Республики Казахстан.</w:t>
      </w:r>
    </w:p>
    <w:bookmarkEnd w:id="48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2018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210</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6265" w:id="4881"/>
    <w:p>
      <w:pPr>
        <w:spacing w:after="0"/>
        <w:ind w:left="0"/>
        <w:jc w:val="left"/>
      </w:pPr>
      <w:r>
        <w:rPr>
          <w:rFonts w:ascii="Times New Roman"/>
          <w:b/>
          <w:i w:val="false"/>
          <w:color w:val="000000"/>
        </w:rPr>
        <w:t xml:space="preserve"> Положение об Управлении государственных доходов по Мактааральскому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4881"/>
    <w:bookmarkStart w:name="z6266" w:id="4882"/>
    <w:p>
      <w:pPr>
        <w:spacing w:after="0"/>
        <w:ind w:left="0"/>
        <w:jc w:val="left"/>
      </w:pPr>
      <w:r>
        <w:rPr>
          <w:rFonts w:ascii="Times New Roman"/>
          <w:b/>
          <w:i w:val="false"/>
          <w:color w:val="000000"/>
        </w:rPr>
        <w:t xml:space="preserve"> 1. Общие положения</w:t>
      </w:r>
    </w:p>
    <w:bookmarkEnd w:id="4882"/>
    <w:bookmarkStart w:name="z6267" w:id="4883"/>
    <w:p>
      <w:pPr>
        <w:spacing w:after="0"/>
        <w:ind w:left="0"/>
        <w:jc w:val="both"/>
      </w:pPr>
      <w:r>
        <w:rPr>
          <w:rFonts w:ascii="Times New Roman"/>
          <w:b w:val="false"/>
          <w:i w:val="false"/>
          <w:color w:val="000000"/>
          <w:sz w:val="28"/>
        </w:rPr>
        <w:t>
      1. Управление государственных доходов по Мактааральскому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4883"/>
    <w:bookmarkStart w:name="z6268" w:id="4884"/>
    <w:p>
      <w:pPr>
        <w:spacing w:after="0"/>
        <w:ind w:left="0"/>
        <w:jc w:val="both"/>
      </w:pPr>
      <w:r>
        <w:rPr>
          <w:rFonts w:ascii="Times New Roman"/>
          <w:b w:val="false"/>
          <w:i w:val="false"/>
          <w:color w:val="000000"/>
          <w:sz w:val="28"/>
        </w:rPr>
        <w:t>
      2. Управление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4884"/>
    <w:bookmarkStart w:name="z6269" w:id="488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4885"/>
    <w:bookmarkStart w:name="z6270" w:id="4886"/>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4886"/>
    <w:bookmarkStart w:name="z6271" w:id="4887"/>
    <w:p>
      <w:pPr>
        <w:spacing w:after="0"/>
        <w:ind w:left="0"/>
        <w:jc w:val="both"/>
      </w:pPr>
      <w:r>
        <w:rPr>
          <w:rFonts w:ascii="Times New Roman"/>
          <w:b w:val="false"/>
          <w:i w:val="false"/>
          <w:color w:val="000000"/>
          <w:sz w:val="28"/>
        </w:rPr>
        <w:t>
      5. Управление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4887"/>
    <w:bookmarkStart w:name="z6272" w:id="4888"/>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Республики Казахстан порядке принимает решения, оформляемые приказами Руководителя Управления.</w:t>
      </w:r>
    </w:p>
    <w:bookmarkEnd w:id="4888"/>
    <w:bookmarkStart w:name="z6273" w:id="4889"/>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4889"/>
    <w:bookmarkStart w:name="z6274" w:id="4890"/>
    <w:p>
      <w:pPr>
        <w:spacing w:after="0"/>
        <w:ind w:left="0"/>
        <w:jc w:val="both"/>
      </w:pPr>
      <w:r>
        <w:rPr>
          <w:rFonts w:ascii="Times New Roman"/>
          <w:b w:val="false"/>
          <w:i w:val="false"/>
          <w:color w:val="000000"/>
          <w:sz w:val="28"/>
        </w:rPr>
        <w:t>
      8. Юридический адрес Управления: почтовый индекс 160525, Республика Казахстан, Туркестанская область, Мактааральский район, Атакент, улица Торекулова.</w:t>
      </w:r>
    </w:p>
    <w:bookmarkEnd w:id="4890"/>
    <w:bookmarkStart w:name="z6275" w:id="4891"/>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государственных доходов по Мактааральскому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4891"/>
    <w:bookmarkStart w:name="z6276" w:id="489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4892"/>
    <w:bookmarkStart w:name="z6277" w:id="489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4893"/>
    <w:bookmarkStart w:name="z6278" w:id="489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4894"/>
    <w:bookmarkStart w:name="z6279" w:id="489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4895"/>
    <w:bookmarkStart w:name="z6280" w:id="4896"/>
    <w:p>
      <w:pPr>
        <w:spacing w:after="0"/>
        <w:ind w:left="0"/>
        <w:jc w:val="left"/>
      </w:pPr>
      <w:r>
        <w:rPr>
          <w:rFonts w:ascii="Times New Roman"/>
          <w:b/>
          <w:i w:val="false"/>
          <w:color w:val="000000"/>
        </w:rPr>
        <w:t xml:space="preserve"> 2. Задачи, функции, права и обязанности Управления</w:t>
      </w:r>
    </w:p>
    <w:bookmarkEnd w:id="4896"/>
    <w:bookmarkStart w:name="z6281" w:id="4897"/>
    <w:p>
      <w:pPr>
        <w:spacing w:after="0"/>
        <w:ind w:left="0"/>
        <w:jc w:val="both"/>
      </w:pPr>
      <w:r>
        <w:rPr>
          <w:rFonts w:ascii="Times New Roman"/>
          <w:b w:val="false"/>
          <w:i w:val="false"/>
          <w:color w:val="000000"/>
          <w:sz w:val="28"/>
        </w:rPr>
        <w:t>
      13. Задачи Управления:</w:t>
      </w:r>
    </w:p>
    <w:bookmarkEnd w:id="4897"/>
    <w:bookmarkStart w:name="z6282" w:id="4898"/>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4898"/>
    <w:bookmarkStart w:name="z6283" w:id="4899"/>
    <w:p>
      <w:pPr>
        <w:spacing w:after="0"/>
        <w:ind w:left="0"/>
        <w:jc w:val="both"/>
      </w:pPr>
      <w:r>
        <w:rPr>
          <w:rFonts w:ascii="Times New Roman"/>
          <w:b w:val="false"/>
          <w:i w:val="false"/>
          <w:color w:val="000000"/>
          <w:sz w:val="28"/>
        </w:rPr>
        <w:t>
      2) обеспечение полноты и своевременности поступления налогов и обязательных платежей в бюджет;</w:t>
      </w:r>
    </w:p>
    <w:bookmarkEnd w:id="4899"/>
    <w:bookmarkStart w:name="z6284" w:id="4900"/>
    <w:p>
      <w:pPr>
        <w:spacing w:after="0"/>
        <w:ind w:left="0"/>
        <w:jc w:val="both"/>
      </w:pPr>
      <w:r>
        <w:rPr>
          <w:rFonts w:ascii="Times New Roman"/>
          <w:b w:val="false"/>
          <w:i w:val="false"/>
          <w:color w:val="000000"/>
          <w:sz w:val="28"/>
        </w:rPr>
        <w:t>
      3) в пределах своей компетенции обеспечение соблюдения и исполнения международных актов, налогового и иного законодательства Республики Казахстан;</w:t>
      </w:r>
    </w:p>
    <w:bookmarkEnd w:id="4900"/>
    <w:bookmarkStart w:name="z6285" w:id="4901"/>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4901"/>
    <w:bookmarkStart w:name="z6286" w:id="4902"/>
    <w:p>
      <w:pPr>
        <w:spacing w:after="0"/>
        <w:ind w:left="0"/>
        <w:jc w:val="both"/>
      </w:pPr>
      <w:r>
        <w:rPr>
          <w:rFonts w:ascii="Times New Roman"/>
          <w:b w:val="false"/>
          <w:i w:val="false"/>
          <w:color w:val="000000"/>
          <w:sz w:val="28"/>
        </w:rPr>
        <w:t>
      5) выполнение иных задач, предусмотренных законодательством Республики Казахстан.</w:t>
      </w:r>
    </w:p>
    <w:bookmarkEnd w:id="4902"/>
    <w:bookmarkStart w:name="z6287" w:id="4903"/>
    <w:p>
      <w:pPr>
        <w:spacing w:after="0"/>
        <w:ind w:left="0"/>
        <w:jc w:val="both"/>
      </w:pPr>
      <w:r>
        <w:rPr>
          <w:rFonts w:ascii="Times New Roman"/>
          <w:b w:val="false"/>
          <w:i w:val="false"/>
          <w:color w:val="000000"/>
          <w:sz w:val="28"/>
        </w:rPr>
        <w:t>
      14. Функции Управления:</w:t>
      </w:r>
    </w:p>
    <w:bookmarkEnd w:id="4903"/>
    <w:bookmarkStart w:name="z6288" w:id="4904"/>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4904"/>
    <w:bookmarkStart w:name="z6289" w:id="4905"/>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4905"/>
    <w:bookmarkStart w:name="z6290" w:id="4906"/>
    <w:p>
      <w:pPr>
        <w:spacing w:after="0"/>
        <w:ind w:left="0"/>
        <w:jc w:val="both"/>
      </w:pPr>
      <w:r>
        <w:rPr>
          <w:rFonts w:ascii="Times New Roman"/>
          <w:b w:val="false"/>
          <w:i w:val="false"/>
          <w:color w:val="000000"/>
          <w:sz w:val="28"/>
        </w:rPr>
        <w:t>
      3) обеспечение выполнения международных обязательств Республики Казахстан в пределах компетенции Управления;</w:t>
      </w:r>
    </w:p>
    <w:bookmarkEnd w:id="4906"/>
    <w:bookmarkStart w:name="z6291" w:id="4907"/>
    <w:p>
      <w:pPr>
        <w:spacing w:after="0"/>
        <w:ind w:left="0"/>
        <w:jc w:val="both"/>
      </w:pPr>
      <w:r>
        <w:rPr>
          <w:rFonts w:ascii="Times New Roman"/>
          <w:b w:val="false"/>
          <w:i w:val="false"/>
          <w:color w:val="000000"/>
          <w:sz w:val="28"/>
        </w:rPr>
        <w:t>
      4) взаимодействие с государственными органами по осуществлению контроля за соблюдением налогового и иного законодательства Республики Казахстан;</w:t>
      </w:r>
    </w:p>
    <w:bookmarkEnd w:id="4907"/>
    <w:bookmarkStart w:name="z6292" w:id="4908"/>
    <w:p>
      <w:pPr>
        <w:spacing w:after="0"/>
        <w:ind w:left="0"/>
        <w:jc w:val="both"/>
      </w:pPr>
      <w:r>
        <w:rPr>
          <w:rFonts w:ascii="Times New Roman"/>
          <w:b w:val="false"/>
          <w:i w:val="false"/>
          <w:color w:val="000000"/>
          <w:sz w:val="28"/>
        </w:rPr>
        <w:t>
      5) осуществление налогового администрирования;</w:t>
      </w:r>
    </w:p>
    <w:bookmarkEnd w:id="4908"/>
    <w:bookmarkStart w:name="z6293" w:id="4909"/>
    <w:p>
      <w:pPr>
        <w:spacing w:after="0"/>
        <w:ind w:left="0"/>
        <w:jc w:val="both"/>
      </w:pPr>
      <w:r>
        <w:rPr>
          <w:rFonts w:ascii="Times New Roman"/>
          <w:b w:val="false"/>
          <w:i w:val="false"/>
          <w:color w:val="000000"/>
          <w:sz w:val="28"/>
        </w:rPr>
        <w:t>
      6) осуществление налогового контроля в соответствии с налоговым законодательством Республики Казахстан;</w:t>
      </w:r>
    </w:p>
    <w:bookmarkEnd w:id="4909"/>
    <w:bookmarkStart w:name="z6294" w:id="4910"/>
    <w:p>
      <w:pPr>
        <w:spacing w:after="0"/>
        <w:ind w:left="0"/>
        <w:jc w:val="both"/>
      </w:pPr>
      <w:r>
        <w:rPr>
          <w:rFonts w:ascii="Times New Roman"/>
          <w:b w:val="false"/>
          <w:i w:val="false"/>
          <w:color w:val="000000"/>
          <w:sz w:val="28"/>
        </w:rPr>
        <w:t>
      7)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4910"/>
    <w:bookmarkStart w:name="z6295" w:id="4911"/>
    <w:p>
      <w:pPr>
        <w:spacing w:after="0"/>
        <w:ind w:left="0"/>
        <w:jc w:val="both"/>
      </w:pPr>
      <w:r>
        <w:rPr>
          <w:rFonts w:ascii="Times New Roman"/>
          <w:b w:val="false"/>
          <w:i w:val="false"/>
          <w:color w:val="000000"/>
          <w:sz w:val="28"/>
        </w:rPr>
        <w:t>
      8) оказание государственных услуг в соответствии со стандартами и регламентами оказания государственных услуг;</w:t>
      </w:r>
    </w:p>
    <w:bookmarkEnd w:id="4911"/>
    <w:bookmarkStart w:name="z6296" w:id="4912"/>
    <w:p>
      <w:pPr>
        <w:spacing w:after="0"/>
        <w:ind w:left="0"/>
        <w:jc w:val="both"/>
      </w:pPr>
      <w:r>
        <w:rPr>
          <w:rFonts w:ascii="Times New Roman"/>
          <w:b w:val="false"/>
          <w:i w:val="false"/>
          <w:color w:val="000000"/>
          <w:sz w:val="28"/>
        </w:rPr>
        <w:t>
      9) использование системы управления рисками;</w:t>
      </w:r>
    </w:p>
    <w:bookmarkEnd w:id="4912"/>
    <w:bookmarkStart w:name="z6297" w:id="4913"/>
    <w:p>
      <w:pPr>
        <w:spacing w:after="0"/>
        <w:ind w:left="0"/>
        <w:jc w:val="both"/>
      </w:pPr>
      <w:r>
        <w:rPr>
          <w:rFonts w:ascii="Times New Roman"/>
          <w:b w:val="false"/>
          <w:i w:val="false"/>
          <w:color w:val="000000"/>
          <w:sz w:val="28"/>
        </w:rPr>
        <w:t>
      10)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4913"/>
    <w:bookmarkStart w:name="z6298" w:id="4914"/>
    <w:p>
      <w:pPr>
        <w:spacing w:after="0"/>
        <w:ind w:left="0"/>
        <w:jc w:val="both"/>
      </w:pPr>
      <w:r>
        <w:rPr>
          <w:rFonts w:ascii="Times New Roman"/>
          <w:b w:val="false"/>
          <w:i w:val="false"/>
          <w:color w:val="000000"/>
          <w:sz w:val="28"/>
        </w:rPr>
        <w:t>
      11)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4914"/>
    <w:bookmarkStart w:name="z6299" w:id="4915"/>
    <w:p>
      <w:pPr>
        <w:spacing w:after="0"/>
        <w:ind w:left="0"/>
        <w:jc w:val="both"/>
      </w:pPr>
      <w:r>
        <w:rPr>
          <w:rFonts w:ascii="Times New Roman"/>
          <w:b w:val="false"/>
          <w:i w:val="false"/>
          <w:color w:val="000000"/>
          <w:sz w:val="28"/>
        </w:rPr>
        <w:t>
      12) составление протоколов и рассмотрение дел об административных правонарушениях, применение других мер, предусмотренных законодательством Республики Казахстан об административных правонарушениях;</w:t>
      </w:r>
    </w:p>
    <w:bookmarkEnd w:id="4915"/>
    <w:bookmarkStart w:name="z6300" w:id="4916"/>
    <w:p>
      <w:pPr>
        <w:spacing w:after="0"/>
        <w:ind w:left="0"/>
        <w:jc w:val="both"/>
      </w:pPr>
      <w:r>
        <w:rPr>
          <w:rFonts w:ascii="Times New Roman"/>
          <w:b w:val="false"/>
          <w:i w:val="false"/>
          <w:color w:val="000000"/>
          <w:sz w:val="28"/>
        </w:rPr>
        <w:t>
      13)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4916"/>
    <w:bookmarkStart w:name="z6301" w:id="4917"/>
    <w:p>
      <w:pPr>
        <w:spacing w:after="0"/>
        <w:ind w:left="0"/>
        <w:jc w:val="both"/>
      </w:pPr>
      <w:r>
        <w:rPr>
          <w:rFonts w:ascii="Times New Roman"/>
          <w:b w:val="false"/>
          <w:i w:val="false"/>
          <w:color w:val="000000"/>
          <w:sz w:val="28"/>
        </w:rPr>
        <w:t>
      14) осуществление разъяснений и предоставление комментариев по вопросам, связанным с возникновением, исполнением и прекращением налогового обязательства;</w:t>
      </w:r>
    </w:p>
    <w:bookmarkEnd w:id="4917"/>
    <w:bookmarkStart w:name="z6302" w:id="4918"/>
    <w:p>
      <w:pPr>
        <w:spacing w:after="0"/>
        <w:ind w:left="0"/>
        <w:jc w:val="both"/>
      </w:pPr>
      <w:r>
        <w:rPr>
          <w:rFonts w:ascii="Times New Roman"/>
          <w:b w:val="false"/>
          <w:i w:val="false"/>
          <w:color w:val="000000"/>
          <w:sz w:val="28"/>
        </w:rPr>
        <w:t>
      15)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4918"/>
    <w:bookmarkStart w:name="z6303" w:id="4919"/>
    <w:p>
      <w:pPr>
        <w:spacing w:after="0"/>
        <w:ind w:left="0"/>
        <w:jc w:val="both"/>
      </w:pPr>
      <w:r>
        <w:rPr>
          <w:rFonts w:ascii="Times New Roman"/>
          <w:b w:val="false"/>
          <w:i w:val="false"/>
          <w:color w:val="000000"/>
          <w:sz w:val="28"/>
        </w:rPr>
        <w:t>
      16)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4919"/>
    <w:bookmarkStart w:name="z6304" w:id="4920"/>
    <w:p>
      <w:pPr>
        <w:spacing w:after="0"/>
        <w:ind w:left="0"/>
        <w:jc w:val="both"/>
      </w:pPr>
      <w:r>
        <w:rPr>
          <w:rFonts w:ascii="Times New Roman"/>
          <w:b w:val="false"/>
          <w:i w:val="false"/>
          <w:color w:val="000000"/>
          <w:sz w:val="28"/>
        </w:rPr>
        <w:t>
      17)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4920"/>
    <w:bookmarkStart w:name="z6305" w:id="4921"/>
    <w:p>
      <w:pPr>
        <w:spacing w:after="0"/>
        <w:ind w:left="0"/>
        <w:jc w:val="both"/>
      </w:pPr>
      <w:r>
        <w:rPr>
          <w:rFonts w:ascii="Times New Roman"/>
          <w:b w:val="false"/>
          <w:i w:val="false"/>
          <w:color w:val="000000"/>
          <w:sz w:val="28"/>
        </w:rPr>
        <w:t>
      18) осуществление иных функций, предусмотренных законодательством Республики Казахстан.</w:t>
      </w:r>
    </w:p>
    <w:bookmarkEnd w:id="4921"/>
    <w:bookmarkStart w:name="z6306" w:id="4922"/>
    <w:p>
      <w:pPr>
        <w:spacing w:after="0"/>
        <w:ind w:left="0"/>
        <w:jc w:val="both"/>
      </w:pPr>
      <w:r>
        <w:rPr>
          <w:rFonts w:ascii="Times New Roman"/>
          <w:b w:val="false"/>
          <w:i w:val="false"/>
          <w:color w:val="000000"/>
          <w:sz w:val="28"/>
        </w:rPr>
        <w:t>
      15. Права и обязанности Управления:</w:t>
      </w:r>
    </w:p>
    <w:bookmarkEnd w:id="4922"/>
    <w:bookmarkStart w:name="z6307" w:id="4923"/>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4923"/>
    <w:bookmarkStart w:name="z6308" w:id="4924"/>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Управления;</w:t>
      </w:r>
    </w:p>
    <w:bookmarkEnd w:id="4924"/>
    <w:bookmarkStart w:name="z6309" w:id="4925"/>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4925"/>
    <w:bookmarkStart w:name="z6310" w:id="4926"/>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4926"/>
    <w:bookmarkStart w:name="z6311" w:id="4927"/>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Управления в соответствии с законодательством Республики Казахстан;</w:t>
      </w:r>
    </w:p>
    <w:bookmarkEnd w:id="4927"/>
    <w:bookmarkStart w:name="z6312" w:id="4928"/>
    <w:p>
      <w:pPr>
        <w:spacing w:after="0"/>
        <w:ind w:left="0"/>
        <w:jc w:val="both"/>
      </w:pPr>
      <w:r>
        <w:rPr>
          <w:rFonts w:ascii="Times New Roman"/>
          <w:b w:val="false"/>
          <w:i w:val="false"/>
          <w:color w:val="000000"/>
          <w:sz w:val="28"/>
        </w:rPr>
        <w:t>
      6) рассматривать обращения, заявления и жалобы физических и юридических лиц по вопросам, входящим в компетенцию Управления;</w:t>
      </w:r>
    </w:p>
    <w:bookmarkEnd w:id="4928"/>
    <w:bookmarkStart w:name="z6313" w:id="4929"/>
    <w:p>
      <w:pPr>
        <w:spacing w:after="0"/>
        <w:ind w:left="0"/>
        <w:jc w:val="both"/>
      </w:pPr>
      <w:r>
        <w:rPr>
          <w:rFonts w:ascii="Times New Roman"/>
          <w:b w:val="false"/>
          <w:i w:val="false"/>
          <w:color w:val="000000"/>
          <w:sz w:val="28"/>
        </w:rPr>
        <w:t>
      7)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4929"/>
    <w:bookmarkStart w:name="z6314" w:id="4930"/>
    <w:p>
      <w:pPr>
        <w:spacing w:after="0"/>
        <w:ind w:left="0"/>
        <w:jc w:val="both"/>
      </w:pPr>
      <w:r>
        <w:rPr>
          <w:rFonts w:ascii="Times New Roman"/>
          <w:b w:val="false"/>
          <w:i w:val="false"/>
          <w:color w:val="000000"/>
          <w:sz w:val="28"/>
        </w:rPr>
        <w:t>
      8) взаимодействовать с другими государственными органами, международными организациями,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4930"/>
    <w:bookmarkStart w:name="z6315" w:id="4931"/>
    <w:p>
      <w:pPr>
        <w:spacing w:after="0"/>
        <w:ind w:left="0"/>
        <w:jc w:val="both"/>
      </w:pPr>
      <w:r>
        <w:rPr>
          <w:rFonts w:ascii="Times New Roman"/>
          <w:b w:val="false"/>
          <w:i w:val="false"/>
          <w:color w:val="000000"/>
          <w:sz w:val="28"/>
        </w:rPr>
        <w:t>
      9)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4931"/>
    <w:bookmarkStart w:name="z6316" w:id="4932"/>
    <w:p>
      <w:pPr>
        <w:spacing w:after="0"/>
        <w:ind w:left="0"/>
        <w:jc w:val="both"/>
      </w:pPr>
      <w:r>
        <w:rPr>
          <w:rFonts w:ascii="Times New Roman"/>
          <w:b w:val="false"/>
          <w:i w:val="false"/>
          <w:color w:val="000000"/>
          <w:sz w:val="28"/>
        </w:rPr>
        <w:t>
      10) осуществлять иные права и обязанности в соответствии с законодательством Республики Казахстан.</w:t>
      </w:r>
    </w:p>
    <w:bookmarkEnd w:id="4932"/>
    <w:bookmarkStart w:name="z6317" w:id="4933"/>
    <w:p>
      <w:pPr>
        <w:spacing w:after="0"/>
        <w:ind w:left="0"/>
        <w:jc w:val="left"/>
      </w:pPr>
      <w:r>
        <w:rPr>
          <w:rFonts w:ascii="Times New Roman"/>
          <w:b/>
          <w:i w:val="false"/>
          <w:color w:val="000000"/>
        </w:rPr>
        <w:t xml:space="preserve"> 3. Организация деятельности Управления</w:t>
      </w:r>
    </w:p>
    <w:bookmarkEnd w:id="4933"/>
    <w:bookmarkStart w:name="z6318" w:id="4934"/>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4934"/>
    <w:bookmarkStart w:name="z6319" w:id="493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4935"/>
    <w:bookmarkStart w:name="z6320" w:id="4936"/>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4936"/>
    <w:bookmarkStart w:name="z6321" w:id="4937"/>
    <w:p>
      <w:pPr>
        <w:spacing w:after="0"/>
        <w:ind w:left="0"/>
        <w:jc w:val="both"/>
      </w:pPr>
      <w:r>
        <w:rPr>
          <w:rFonts w:ascii="Times New Roman"/>
          <w:b w:val="false"/>
          <w:i w:val="false"/>
          <w:color w:val="000000"/>
          <w:sz w:val="28"/>
        </w:rPr>
        <w:t>
      19. Руководитель Управления осуществляет следующие полномочия:</w:t>
      </w:r>
    </w:p>
    <w:bookmarkEnd w:id="4937"/>
    <w:bookmarkStart w:name="z6322" w:id="4938"/>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4938"/>
    <w:bookmarkStart w:name="z6323" w:id="4939"/>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4939"/>
    <w:bookmarkStart w:name="z6324" w:id="494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4940"/>
    <w:bookmarkStart w:name="z6325" w:id="494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4941"/>
    <w:bookmarkStart w:name="z6326" w:id="4942"/>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4942"/>
    <w:bookmarkStart w:name="z6327" w:id="494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4943"/>
    <w:bookmarkStart w:name="z6328" w:id="494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4944"/>
    <w:bookmarkStart w:name="z6329" w:id="494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4945"/>
    <w:bookmarkStart w:name="z6330" w:id="4946"/>
    <w:p>
      <w:pPr>
        <w:spacing w:after="0"/>
        <w:ind w:left="0"/>
        <w:jc w:val="both"/>
      </w:pPr>
      <w:r>
        <w:rPr>
          <w:rFonts w:ascii="Times New Roman"/>
          <w:b w:val="false"/>
          <w:i w:val="false"/>
          <w:color w:val="000000"/>
          <w:sz w:val="28"/>
        </w:rPr>
        <w:t>
      9) в пределах компетенции подписывает акты Управления;</w:t>
      </w:r>
    </w:p>
    <w:bookmarkEnd w:id="4946"/>
    <w:bookmarkStart w:name="z6331" w:id="4947"/>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4947"/>
    <w:bookmarkStart w:name="z6332" w:id="494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4948"/>
    <w:bookmarkStart w:name="z6333" w:id="494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законодательством Республики Казахстан.</w:t>
      </w:r>
    </w:p>
    <w:bookmarkEnd w:id="4949"/>
    <w:bookmarkStart w:name="z6334" w:id="4950"/>
    <w:p>
      <w:pPr>
        <w:spacing w:after="0"/>
        <w:ind w:left="0"/>
        <w:jc w:val="left"/>
      </w:pPr>
      <w:r>
        <w:rPr>
          <w:rFonts w:ascii="Times New Roman"/>
          <w:b/>
          <w:i w:val="false"/>
          <w:color w:val="000000"/>
        </w:rPr>
        <w:t xml:space="preserve"> 4. Имущество Управления</w:t>
      </w:r>
    </w:p>
    <w:bookmarkEnd w:id="4950"/>
    <w:bookmarkStart w:name="z6335" w:id="4951"/>
    <w:p>
      <w:pPr>
        <w:spacing w:after="0"/>
        <w:ind w:left="0"/>
        <w:jc w:val="both"/>
      </w:pPr>
      <w:r>
        <w:rPr>
          <w:rFonts w:ascii="Times New Roman"/>
          <w:b w:val="false"/>
          <w:i w:val="false"/>
          <w:color w:val="000000"/>
          <w:sz w:val="28"/>
        </w:rPr>
        <w:t>
      20. Управление имеет на праве оперативного управления обособленное имущество в случаях, предусмотренных законодательством Республики Казахстан.</w:t>
      </w:r>
    </w:p>
    <w:bookmarkEnd w:id="4951"/>
    <w:bookmarkStart w:name="z6336" w:id="4952"/>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4952"/>
    <w:bookmarkStart w:name="z6337" w:id="4953"/>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4953"/>
    <w:bookmarkStart w:name="z6338" w:id="4954"/>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4954"/>
    <w:bookmarkStart w:name="z6339" w:id="4955"/>
    <w:p>
      <w:pPr>
        <w:spacing w:after="0"/>
        <w:ind w:left="0"/>
        <w:jc w:val="left"/>
      </w:pPr>
      <w:r>
        <w:rPr>
          <w:rFonts w:ascii="Times New Roman"/>
          <w:b/>
          <w:i w:val="false"/>
          <w:color w:val="000000"/>
        </w:rPr>
        <w:t xml:space="preserve"> 5. Реорганизация и ликвидация Управления</w:t>
      </w:r>
    </w:p>
    <w:bookmarkEnd w:id="4955"/>
    <w:bookmarkStart w:name="z6340" w:id="4956"/>
    <w:p>
      <w:pPr>
        <w:spacing w:after="0"/>
        <w:ind w:left="0"/>
        <w:jc w:val="both"/>
      </w:pPr>
      <w:r>
        <w:rPr>
          <w:rFonts w:ascii="Times New Roman"/>
          <w:b w:val="false"/>
          <w:i w:val="false"/>
          <w:color w:val="000000"/>
          <w:sz w:val="28"/>
        </w:rPr>
        <w:t>
      23. Реорганизация и упразднение Управления осуществляется в соответствии с законодательством Республики Казахстан.</w:t>
      </w:r>
    </w:p>
    <w:bookmarkEnd w:id="49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2018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210–1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6343" w:id="4957"/>
    <w:p>
      <w:pPr>
        <w:spacing w:after="0"/>
        <w:ind w:left="0"/>
        <w:jc w:val="left"/>
      </w:pPr>
      <w:r>
        <w:rPr>
          <w:rFonts w:ascii="Times New Roman"/>
          <w:b/>
          <w:i w:val="false"/>
          <w:color w:val="000000"/>
        </w:rPr>
        <w:t xml:space="preserve"> Положение об Управлении государственных доходов по Жетысайскому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4957"/>
    <w:bookmarkStart w:name="z6344" w:id="4958"/>
    <w:p>
      <w:pPr>
        <w:spacing w:after="0"/>
        <w:ind w:left="0"/>
        <w:jc w:val="left"/>
      </w:pPr>
      <w:r>
        <w:rPr>
          <w:rFonts w:ascii="Times New Roman"/>
          <w:b/>
          <w:i w:val="false"/>
          <w:color w:val="000000"/>
        </w:rPr>
        <w:t xml:space="preserve"> 1. Общие положения</w:t>
      </w:r>
    </w:p>
    <w:bookmarkEnd w:id="4958"/>
    <w:bookmarkStart w:name="z6345" w:id="4959"/>
    <w:p>
      <w:pPr>
        <w:spacing w:after="0"/>
        <w:ind w:left="0"/>
        <w:jc w:val="both"/>
      </w:pPr>
      <w:r>
        <w:rPr>
          <w:rFonts w:ascii="Times New Roman"/>
          <w:b w:val="false"/>
          <w:i w:val="false"/>
          <w:color w:val="000000"/>
          <w:sz w:val="28"/>
        </w:rPr>
        <w:t>
      1. Управление государственных доходов по Жетысайскому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4959"/>
    <w:bookmarkStart w:name="z6346" w:id="4960"/>
    <w:p>
      <w:pPr>
        <w:spacing w:after="0"/>
        <w:ind w:left="0"/>
        <w:jc w:val="both"/>
      </w:pPr>
      <w:r>
        <w:rPr>
          <w:rFonts w:ascii="Times New Roman"/>
          <w:b w:val="false"/>
          <w:i w:val="false"/>
          <w:color w:val="000000"/>
          <w:sz w:val="28"/>
        </w:rPr>
        <w:t>
      2. Управление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4960"/>
    <w:bookmarkStart w:name="z6347" w:id="496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4961"/>
    <w:bookmarkStart w:name="z6348" w:id="4962"/>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4962"/>
    <w:bookmarkStart w:name="z6349" w:id="4963"/>
    <w:p>
      <w:pPr>
        <w:spacing w:after="0"/>
        <w:ind w:left="0"/>
        <w:jc w:val="both"/>
      </w:pPr>
      <w:r>
        <w:rPr>
          <w:rFonts w:ascii="Times New Roman"/>
          <w:b w:val="false"/>
          <w:i w:val="false"/>
          <w:color w:val="000000"/>
          <w:sz w:val="28"/>
        </w:rPr>
        <w:t>
      5. Управление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4963"/>
    <w:bookmarkStart w:name="z6350" w:id="4964"/>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Республики Казахстан порядке принимает решения, оформляемые приказами Руководителя Управления.</w:t>
      </w:r>
    </w:p>
    <w:bookmarkEnd w:id="4964"/>
    <w:bookmarkStart w:name="z6351" w:id="4965"/>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4965"/>
    <w:bookmarkStart w:name="z6352" w:id="4966"/>
    <w:p>
      <w:pPr>
        <w:spacing w:after="0"/>
        <w:ind w:left="0"/>
        <w:jc w:val="both"/>
      </w:pPr>
      <w:r>
        <w:rPr>
          <w:rFonts w:ascii="Times New Roman"/>
          <w:b w:val="false"/>
          <w:i w:val="false"/>
          <w:color w:val="000000"/>
          <w:sz w:val="28"/>
        </w:rPr>
        <w:t>
      8. Юридический адрес Управления: почтовый индекс 160500, Республика Казахстан, Туркестанская область, Жетысайский район, город Жетысай, улица Кожанова, № 3.</w:t>
      </w:r>
    </w:p>
    <w:bookmarkEnd w:id="4966"/>
    <w:bookmarkStart w:name="z6353" w:id="4967"/>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государственных доходов по Жетысайскому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4967"/>
    <w:bookmarkStart w:name="z6354" w:id="496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4968"/>
    <w:bookmarkStart w:name="z6355" w:id="496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4969"/>
    <w:bookmarkStart w:name="z6356" w:id="497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4970"/>
    <w:bookmarkStart w:name="z6357" w:id="497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4971"/>
    <w:bookmarkStart w:name="z6358" w:id="4972"/>
    <w:p>
      <w:pPr>
        <w:spacing w:after="0"/>
        <w:ind w:left="0"/>
        <w:jc w:val="left"/>
      </w:pPr>
      <w:r>
        <w:rPr>
          <w:rFonts w:ascii="Times New Roman"/>
          <w:b/>
          <w:i w:val="false"/>
          <w:color w:val="000000"/>
        </w:rPr>
        <w:t xml:space="preserve"> 2. Задачи, функции, права и обязанности Управления</w:t>
      </w:r>
    </w:p>
    <w:bookmarkEnd w:id="4972"/>
    <w:bookmarkStart w:name="z6359" w:id="4973"/>
    <w:p>
      <w:pPr>
        <w:spacing w:after="0"/>
        <w:ind w:left="0"/>
        <w:jc w:val="both"/>
      </w:pPr>
      <w:r>
        <w:rPr>
          <w:rFonts w:ascii="Times New Roman"/>
          <w:b w:val="false"/>
          <w:i w:val="false"/>
          <w:color w:val="000000"/>
          <w:sz w:val="28"/>
        </w:rPr>
        <w:t>
      13. Задачи Управления:</w:t>
      </w:r>
    </w:p>
    <w:bookmarkEnd w:id="4973"/>
    <w:bookmarkStart w:name="z6360" w:id="4974"/>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4974"/>
    <w:bookmarkStart w:name="z6361" w:id="4975"/>
    <w:p>
      <w:pPr>
        <w:spacing w:after="0"/>
        <w:ind w:left="0"/>
        <w:jc w:val="both"/>
      </w:pPr>
      <w:r>
        <w:rPr>
          <w:rFonts w:ascii="Times New Roman"/>
          <w:b w:val="false"/>
          <w:i w:val="false"/>
          <w:color w:val="000000"/>
          <w:sz w:val="28"/>
        </w:rPr>
        <w:t>
      2) обеспечение полноты и своевременности поступления налогов и обязательных платежей в бюджет;</w:t>
      </w:r>
    </w:p>
    <w:bookmarkEnd w:id="4975"/>
    <w:bookmarkStart w:name="z6362" w:id="4976"/>
    <w:p>
      <w:pPr>
        <w:spacing w:after="0"/>
        <w:ind w:left="0"/>
        <w:jc w:val="both"/>
      </w:pPr>
      <w:r>
        <w:rPr>
          <w:rFonts w:ascii="Times New Roman"/>
          <w:b w:val="false"/>
          <w:i w:val="false"/>
          <w:color w:val="000000"/>
          <w:sz w:val="28"/>
        </w:rPr>
        <w:t>
      3) в пределах своей компетенции обеспечение соблюдения и исполнения международных актов, налогового и иного законодательства Республики Казахстан;</w:t>
      </w:r>
    </w:p>
    <w:bookmarkEnd w:id="4976"/>
    <w:bookmarkStart w:name="z6363" w:id="4977"/>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4977"/>
    <w:bookmarkStart w:name="z6364" w:id="4978"/>
    <w:p>
      <w:pPr>
        <w:spacing w:after="0"/>
        <w:ind w:left="0"/>
        <w:jc w:val="both"/>
      </w:pPr>
      <w:r>
        <w:rPr>
          <w:rFonts w:ascii="Times New Roman"/>
          <w:b w:val="false"/>
          <w:i w:val="false"/>
          <w:color w:val="000000"/>
          <w:sz w:val="28"/>
        </w:rPr>
        <w:t>
      5) выполнение иных задач, предусмотренных законодательством Республики Казахстан.</w:t>
      </w:r>
    </w:p>
    <w:bookmarkEnd w:id="4978"/>
    <w:bookmarkStart w:name="z6365" w:id="4979"/>
    <w:p>
      <w:pPr>
        <w:spacing w:after="0"/>
        <w:ind w:left="0"/>
        <w:jc w:val="both"/>
      </w:pPr>
      <w:r>
        <w:rPr>
          <w:rFonts w:ascii="Times New Roman"/>
          <w:b w:val="false"/>
          <w:i w:val="false"/>
          <w:color w:val="000000"/>
          <w:sz w:val="28"/>
        </w:rPr>
        <w:t>
      14. Функции Управления:</w:t>
      </w:r>
    </w:p>
    <w:bookmarkEnd w:id="4979"/>
    <w:bookmarkStart w:name="z6366" w:id="4980"/>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4980"/>
    <w:bookmarkStart w:name="z6367" w:id="4981"/>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4981"/>
    <w:bookmarkStart w:name="z6368" w:id="4982"/>
    <w:p>
      <w:pPr>
        <w:spacing w:after="0"/>
        <w:ind w:left="0"/>
        <w:jc w:val="both"/>
      </w:pPr>
      <w:r>
        <w:rPr>
          <w:rFonts w:ascii="Times New Roman"/>
          <w:b w:val="false"/>
          <w:i w:val="false"/>
          <w:color w:val="000000"/>
          <w:sz w:val="28"/>
        </w:rPr>
        <w:t>
      3) обеспечение выполнения международных обязательств Республики Казахстан в пределах компетенции Управления;</w:t>
      </w:r>
    </w:p>
    <w:bookmarkEnd w:id="4982"/>
    <w:bookmarkStart w:name="z6369" w:id="4983"/>
    <w:p>
      <w:pPr>
        <w:spacing w:after="0"/>
        <w:ind w:left="0"/>
        <w:jc w:val="both"/>
      </w:pPr>
      <w:r>
        <w:rPr>
          <w:rFonts w:ascii="Times New Roman"/>
          <w:b w:val="false"/>
          <w:i w:val="false"/>
          <w:color w:val="000000"/>
          <w:sz w:val="28"/>
        </w:rPr>
        <w:t>
      4) взаимодействие с государственными органами по осуществлению контроля за соблюдением налогового и иного законодательства Республики Казахстан;</w:t>
      </w:r>
    </w:p>
    <w:bookmarkEnd w:id="4983"/>
    <w:bookmarkStart w:name="z6370" w:id="4984"/>
    <w:p>
      <w:pPr>
        <w:spacing w:after="0"/>
        <w:ind w:left="0"/>
        <w:jc w:val="both"/>
      </w:pPr>
      <w:r>
        <w:rPr>
          <w:rFonts w:ascii="Times New Roman"/>
          <w:b w:val="false"/>
          <w:i w:val="false"/>
          <w:color w:val="000000"/>
          <w:sz w:val="28"/>
        </w:rPr>
        <w:t>
      5) осуществление налогового администрирования;</w:t>
      </w:r>
    </w:p>
    <w:bookmarkEnd w:id="4984"/>
    <w:bookmarkStart w:name="z6371" w:id="4985"/>
    <w:p>
      <w:pPr>
        <w:spacing w:after="0"/>
        <w:ind w:left="0"/>
        <w:jc w:val="both"/>
      </w:pPr>
      <w:r>
        <w:rPr>
          <w:rFonts w:ascii="Times New Roman"/>
          <w:b w:val="false"/>
          <w:i w:val="false"/>
          <w:color w:val="000000"/>
          <w:sz w:val="28"/>
        </w:rPr>
        <w:t>
      6) осуществление налогового контроля в соответствии с налоговым законодательством Республики Казахстан;</w:t>
      </w:r>
    </w:p>
    <w:bookmarkEnd w:id="4985"/>
    <w:bookmarkStart w:name="z6372" w:id="4986"/>
    <w:p>
      <w:pPr>
        <w:spacing w:after="0"/>
        <w:ind w:left="0"/>
        <w:jc w:val="both"/>
      </w:pPr>
      <w:r>
        <w:rPr>
          <w:rFonts w:ascii="Times New Roman"/>
          <w:b w:val="false"/>
          <w:i w:val="false"/>
          <w:color w:val="000000"/>
          <w:sz w:val="28"/>
        </w:rPr>
        <w:t>
      7)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4986"/>
    <w:bookmarkStart w:name="z6373" w:id="4987"/>
    <w:p>
      <w:pPr>
        <w:spacing w:after="0"/>
        <w:ind w:left="0"/>
        <w:jc w:val="both"/>
      </w:pPr>
      <w:r>
        <w:rPr>
          <w:rFonts w:ascii="Times New Roman"/>
          <w:b w:val="false"/>
          <w:i w:val="false"/>
          <w:color w:val="000000"/>
          <w:sz w:val="28"/>
        </w:rPr>
        <w:t>
      8) оказание государственных услуг в соответствии со стандартами и регламентами оказания государственных услуг;</w:t>
      </w:r>
    </w:p>
    <w:bookmarkEnd w:id="4987"/>
    <w:bookmarkStart w:name="z6374" w:id="4988"/>
    <w:p>
      <w:pPr>
        <w:spacing w:after="0"/>
        <w:ind w:left="0"/>
        <w:jc w:val="both"/>
      </w:pPr>
      <w:r>
        <w:rPr>
          <w:rFonts w:ascii="Times New Roman"/>
          <w:b w:val="false"/>
          <w:i w:val="false"/>
          <w:color w:val="000000"/>
          <w:sz w:val="28"/>
        </w:rPr>
        <w:t>
      9) использование системы управления рисками;</w:t>
      </w:r>
    </w:p>
    <w:bookmarkEnd w:id="4988"/>
    <w:bookmarkStart w:name="z6375" w:id="4989"/>
    <w:p>
      <w:pPr>
        <w:spacing w:after="0"/>
        <w:ind w:left="0"/>
        <w:jc w:val="both"/>
      </w:pPr>
      <w:r>
        <w:rPr>
          <w:rFonts w:ascii="Times New Roman"/>
          <w:b w:val="false"/>
          <w:i w:val="false"/>
          <w:color w:val="000000"/>
          <w:sz w:val="28"/>
        </w:rPr>
        <w:t>
      10)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4989"/>
    <w:bookmarkStart w:name="z6376" w:id="4990"/>
    <w:p>
      <w:pPr>
        <w:spacing w:after="0"/>
        <w:ind w:left="0"/>
        <w:jc w:val="both"/>
      </w:pPr>
      <w:r>
        <w:rPr>
          <w:rFonts w:ascii="Times New Roman"/>
          <w:b w:val="false"/>
          <w:i w:val="false"/>
          <w:color w:val="000000"/>
          <w:sz w:val="28"/>
        </w:rPr>
        <w:t>
      11)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4990"/>
    <w:bookmarkStart w:name="z6377" w:id="4991"/>
    <w:p>
      <w:pPr>
        <w:spacing w:after="0"/>
        <w:ind w:left="0"/>
        <w:jc w:val="both"/>
      </w:pPr>
      <w:r>
        <w:rPr>
          <w:rFonts w:ascii="Times New Roman"/>
          <w:b w:val="false"/>
          <w:i w:val="false"/>
          <w:color w:val="000000"/>
          <w:sz w:val="28"/>
        </w:rPr>
        <w:t>
      12) составление протоколов и рассмотрение дел об административных правонарушениях, применение других мер, предусмотренных законодательством Республики Казахстан об административных правонарушениях;</w:t>
      </w:r>
    </w:p>
    <w:bookmarkEnd w:id="4991"/>
    <w:bookmarkStart w:name="z6378" w:id="4992"/>
    <w:p>
      <w:pPr>
        <w:spacing w:after="0"/>
        <w:ind w:left="0"/>
        <w:jc w:val="both"/>
      </w:pPr>
      <w:r>
        <w:rPr>
          <w:rFonts w:ascii="Times New Roman"/>
          <w:b w:val="false"/>
          <w:i w:val="false"/>
          <w:color w:val="000000"/>
          <w:sz w:val="28"/>
        </w:rPr>
        <w:t>
      13)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4992"/>
    <w:bookmarkStart w:name="z6379" w:id="4993"/>
    <w:p>
      <w:pPr>
        <w:spacing w:after="0"/>
        <w:ind w:left="0"/>
        <w:jc w:val="both"/>
      </w:pPr>
      <w:r>
        <w:rPr>
          <w:rFonts w:ascii="Times New Roman"/>
          <w:b w:val="false"/>
          <w:i w:val="false"/>
          <w:color w:val="000000"/>
          <w:sz w:val="28"/>
        </w:rPr>
        <w:t>
      14) осуществление разъяснений и предоставление комментариев по вопросам, связанным с возникновением, исполнением и прекращением налогового обязательства;</w:t>
      </w:r>
    </w:p>
    <w:bookmarkEnd w:id="4993"/>
    <w:bookmarkStart w:name="z6380" w:id="4994"/>
    <w:p>
      <w:pPr>
        <w:spacing w:after="0"/>
        <w:ind w:left="0"/>
        <w:jc w:val="both"/>
      </w:pPr>
      <w:r>
        <w:rPr>
          <w:rFonts w:ascii="Times New Roman"/>
          <w:b w:val="false"/>
          <w:i w:val="false"/>
          <w:color w:val="000000"/>
          <w:sz w:val="28"/>
        </w:rPr>
        <w:t>
      15)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4994"/>
    <w:bookmarkStart w:name="z6381" w:id="4995"/>
    <w:p>
      <w:pPr>
        <w:spacing w:after="0"/>
        <w:ind w:left="0"/>
        <w:jc w:val="both"/>
      </w:pPr>
      <w:r>
        <w:rPr>
          <w:rFonts w:ascii="Times New Roman"/>
          <w:b w:val="false"/>
          <w:i w:val="false"/>
          <w:color w:val="000000"/>
          <w:sz w:val="28"/>
        </w:rPr>
        <w:t>
      16)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4995"/>
    <w:bookmarkStart w:name="z6382" w:id="4996"/>
    <w:p>
      <w:pPr>
        <w:spacing w:after="0"/>
        <w:ind w:left="0"/>
        <w:jc w:val="both"/>
      </w:pPr>
      <w:r>
        <w:rPr>
          <w:rFonts w:ascii="Times New Roman"/>
          <w:b w:val="false"/>
          <w:i w:val="false"/>
          <w:color w:val="000000"/>
          <w:sz w:val="28"/>
        </w:rPr>
        <w:t>
      17)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4996"/>
    <w:bookmarkStart w:name="z6383" w:id="4997"/>
    <w:p>
      <w:pPr>
        <w:spacing w:after="0"/>
        <w:ind w:left="0"/>
        <w:jc w:val="both"/>
      </w:pPr>
      <w:r>
        <w:rPr>
          <w:rFonts w:ascii="Times New Roman"/>
          <w:b w:val="false"/>
          <w:i w:val="false"/>
          <w:color w:val="000000"/>
          <w:sz w:val="28"/>
        </w:rPr>
        <w:t>
      18) осуществление иных функций, предусмотренных законодательством Республики Казахстан.</w:t>
      </w:r>
    </w:p>
    <w:bookmarkEnd w:id="4997"/>
    <w:bookmarkStart w:name="z6384" w:id="4998"/>
    <w:p>
      <w:pPr>
        <w:spacing w:after="0"/>
        <w:ind w:left="0"/>
        <w:jc w:val="both"/>
      </w:pPr>
      <w:r>
        <w:rPr>
          <w:rFonts w:ascii="Times New Roman"/>
          <w:b w:val="false"/>
          <w:i w:val="false"/>
          <w:color w:val="000000"/>
          <w:sz w:val="28"/>
        </w:rPr>
        <w:t>
      15. Права и обязанности Управления:</w:t>
      </w:r>
    </w:p>
    <w:bookmarkEnd w:id="4998"/>
    <w:bookmarkStart w:name="z6385" w:id="4999"/>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4999"/>
    <w:bookmarkStart w:name="z6386" w:id="5000"/>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Управления;</w:t>
      </w:r>
    </w:p>
    <w:bookmarkEnd w:id="5000"/>
    <w:bookmarkStart w:name="z6387" w:id="5001"/>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5001"/>
    <w:bookmarkStart w:name="z6388" w:id="5002"/>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5002"/>
    <w:bookmarkStart w:name="z6389" w:id="5003"/>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Управления в соответствии с законодательством Республики Казахстан;</w:t>
      </w:r>
    </w:p>
    <w:bookmarkEnd w:id="5003"/>
    <w:bookmarkStart w:name="z6390" w:id="5004"/>
    <w:p>
      <w:pPr>
        <w:spacing w:after="0"/>
        <w:ind w:left="0"/>
        <w:jc w:val="both"/>
      </w:pPr>
      <w:r>
        <w:rPr>
          <w:rFonts w:ascii="Times New Roman"/>
          <w:b w:val="false"/>
          <w:i w:val="false"/>
          <w:color w:val="000000"/>
          <w:sz w:val="28"/>
        </w:rPr>
        <w:t>
      6) рассматривать обращения, заявления и жалобы физических и юридических лиц по вопросам, входящим в компетенцию Управления;</w:t>
      </w:r>
    </w:p>
    <w:bookmarkEnd w:id="5004"/>
    <w:bookmarkStart w:name="z6391" w:id="5005"/>
    <w:p>
      <w:pPr>
        <w:spacing w:after="0"/>
        <w:ind w:left="0"/>
        <w:jc w:val="both"/>
      </w:pPr>
      <w:r>
        <w:rPr>
          <w:rFonts w:ascii="Times New Roman"/>
          <w:b w:val="false"/>
          <w:i w:val="false"/>
          <w:color w:val="000000"/>
          <w:sz w:val="28"/>
        </w:rPr>
        <w:t>
      7)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5005"/>
    <w:bookmarkStart w:name="z6392" w:id="5006"/>
    <w:p>
      <w:pPr>
        <w:spacing w:after="0"/>
        <w:ind w:left="0"/>
        <w:jc w:val="both"/>
      </w:pPr>
      <w:r>
        <w:rPr>
          <w:rFonts w:ascii="Times New Roman"/>
          <w:b w:val="false"/>
          <w:i w:val="false"/>
          <w:color w:val="000000"/>
          <w:sz w:val="28"/>
        </w:rPr>
        <w:t>
      8) взаимодействовать с другими государственными органами, международными организациями,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5006"/>
    <w:bookmarkStart w:name="z6393" w:id="5007"/>
    <w:p>
      <w:pPr>
        <w:spacing w:after="0"/>
        <w:ind w:left="0"/>
        <w:jc w:val="both"/>
      </w:pPr>
      <w:r>
        <w:rPr>
          <w:rFonts w:ascii="Times New Roman"/>
          <w:b w:val="false"/>
          <w:i w:val="false"/>
          <w:color w:val="000000"/>
          <w:sz w:val="28"/>
        </w:rPr>
        <w:t>
      9)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5007"/>
    <w:bookmarkStart w:name="z6394" w:id="5008"/>
    <w:p>
      <w:pPr>
        <w:spacing w:after="0"/>
        <w:ind w:left="0"/>
        <w:jc w:val="both"/>
      </w:pPr>
      <w:r>
        <w:rPr>
          <w:rFonts w:ascii="Times New Roman"/>
          <w:b w:val="false"/>
          <w:i w:val="false"/>
          <w:color w:val="000000"/>
          <w:sz w:val="28"/>
        </w:rPr>
        <w:t>
      10) осуществлять иные права и обязанности в соответствии с законодательством Республики Казахстан.</w:t>
      </w:r>
    </w:p>
    <w:bookmarkEnd w:id="5008"/>
    <w:bookmarkStart w:name="z6395" w:id="5009"/>
    <w:p>
      <w:pPr>
        <w:spacing w:after="0"/>
        <w:ind w:left="0"/>
        <w:jc w:val="left"/>
      </w:pPr>
      <w:r>
        <w:rPr>
          <w:rFonts w:ascii="Times New Roman"/>
          <w:b/>
          <w:i w:val="false"/>
          <w:color w:val="000000"/>
        </w:rPr>
        <w:t xml:space="preserve"> 3. Организация деятельности Управления</w:t>
      </w:r>
    </w:p>
    <w:bookmarkEnd w:id="5009"/>
    <w:bookmarkStart w:name="z6396" w:id="5010"/>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5010"/>
    <w:bookmarkStart w:name="z6397" w:id="5011"/>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5011"/>
    <w:bookmarkStart w:name="z6398" w:id="5012"/>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5012"/>
    <w:bookmarkStart w:name="z6399" w:id="5013"/>
    <w:p>
      <w:pPr>
        <w:spacing w:after="0"/>
        <w:ind w:left="0"/>
        <w:jc w:val="both"/>
      </w:pPr>
      <w:r>
        <w:rPr>
          <w:rFonts w:ascii="Times New Roman"/>
          <w:b w:val="false"/>
          <w:i w:val="false"/>
          <w:color w:val="000000"/>
          <w:sz w:val="28"/>
        </w:rPr>
        <w:t>
      19. Руководитель Управления осуществляет следующие полномочия:</w:t>
      </w:r>
    </w:p>
    <w:bookmarkEnd w:id="5013"/>
    <w:bookmarkStart w:name="z6400" w:id="5014"/>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5014"/>
    <w:bookmarkStart w:name="z6401" w:id="5015"/>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5015"/>
    <w:bookmarkStart w:name="z6402" w:id="5016"/>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5016"/>
    <w:bookmarkStart w:name="z6403" w:id="5017"/>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5017"/>
    <w:bookmarkStart w:name="z6404" w:id="5018"/>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5018"/>
    <w:bookmarkStart w:name="z6405" w:id="5019"/>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5019"/>
    <w:bookmarkStart w:name="z6406" w:id="5020"/>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5020"/>
    <w:bookmarkStart w:name="z6407" w:id="5021"/>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5021"/>
    <w:bookmarkStart w:name="z6408" w:id="5022"/>
    <w:p>
      <w:pPr>
        <w:spacing w:after="0"/>
        <w:ind w:left="0"/>
        <w:jc w:val="both"/>
      </w:pPr>
      <w:r>
        <w:rPr>
          <w:rFonts w:ascii="Times New Roman"/>
          <w:b w:val="false"/>
          <w:i w:val="false"/>
          <w:color w:val="000000"/>
          <w:sz w:val="28"/>
        </w:rPr>
        <w:t>
      9) в пределах компетенции подписывает акты Управления;</w:t>
      </w:r>
    </w:p>
    <w:bookmarkEnd w:id="5022"/>
    <w:bookmarkStart w:name="z6409" w:id="5023"/>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5023"/>
    <w:bookmarkStart w:name="z6410" w:id="5024"/>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5024"/>
    <w:bookmarkStart w:name="z6411" w:id="5025"/>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законодательством Республики Казахстан.</w:t>
      </w:r>
    </w:p>
    <w:bookmarkEnd w:id="5025"/>
    <w:bookmarkStart w:name="z6412" w:id="5026"/>
    <w:p>
      <w:pPr>
        <w:spacing w:after="0"/>
        <w:ind w:left="0"/>
        <w:jc w:val="left"/>
      </w:pPr>
      <w:r>
        <w:rPr>
          <w:rFonts w:ascii="Times New Roman"/>
          <w:b/>
          <w:i w:val="false"/>
          <w:color w:val="000000"/>
        </w:rPr>
        <w:t xml:space="preserve"> 4. Имущество Управления</w:t>
      </w:r>
    </w:p>
    <w:bookmarkEnd w:id="5026"/>
    <w:bookmarkStart w:name="z6413" w:id="5027"/>
    <w:p>
      <w:pPr>
        <w:spacing w:after="0"/>
        <w:ind w:left="0"/>
        <w:jc w:val="both"/>
      </w:pPr>
      <w:r>
        <w:rPr>
          <w:rFonts w:ascii="Times New Roman"/>
          <w:b w:val="false"/>
          <w:i w:val="false"/>
          <w:color w:val="000000"/>
          <w:sz w:val="28"/>
        </w:rPr>
        <w:t>
      20. Управление имеет на праве оперативного управления обособленное имущество в случаях, предусмотренных законодательством Республики Казахстан.</w:t>
      </w:r>
    </w:p>
    <w:bookmarkEnd w:id="5027"/>
    <w:bookmarkStart w:name="z6414" w:id="5028"/>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028"/>
    <w:bookmarkStart w:name="z6415" w:id="5029"/>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5029"/>
    <w:bookmarkStart w:name="z6416" w:id="5030"/>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5030"/>
    <w:bookmarkStart w:name="z6417" w:id="5031"/>
    <w:p>
      <w:pPr>
        <w:spacing w:after="0"/>
        <w:ind w:left="0"/>
        <w:jc w:val="left"/>
      </w:pPr>
      <w:r>
        <w:rPr>
          <w:rFonts w:ascii="Times New Roman"/>
          <w:b/>
          <w:i w:val="false"/>
          <w:color w:val="000000"/>
        </w:rPr>
        <w:t xml:space="preserve"> 5. Реорганизация и ликвидация Управления</w:t>
      </w:r>
    </w:p>
    <w:bookmarkEnd w:id="5031"/>
    <w:bookmarkStart w:name="z6418" w:id="5032"/>
    <w:p>
      <w:pPr>
        <w:spacing w:after="0"/>
        <w:ind w:left="0"/>
        <w:jc w:val="both"/>
      </w:pPr>
      <w:r>
        <w:rPr>
          <w:rFonts w:ascii="Times New Roman"/>
          <w:b w:val="false"/>
          <w:i w:val="false"/>
          <w:color w:val="000000"/>
          <w:sz w:val="28"/>
        </w:rPr>
        <w:t>
      23. Реорганизация и упразднение Управления осуществляется в соответствии с законодательством Республики Казахстан.</w:t>
      </w:r>
    </w:p>
    <w:bookmarkEnd w:id="50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2018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6421" w:id="5033"/>
    <w:p>
      <w:pPr>
        <w:spacing w:after="0"/>
        <w:ind w:left="0"/>
        <w:jc w:val="left"/>
      </w:pPr>
      <w:r>
        <w:rPr>
          <w:rFonts w:ascii="Times New Roman"/>
          <w:b/>
          <w:i w:val="false"/>
          <w:color w:val="000000"/>
        </w:rPr>
        <w:t xml:space="preserve"> Положение об Управлении государственных доходов по Отрарскому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5033"/>
    <w:bookmarkStart w:name="z6422" w:id="5034"/>
    <w:p>
      <w:pPr>
        <w:spacing w:after="0"/>
        <w:ind w:left="0"/>
        <w:jc w:val="left"/>
      </w:pPr>
      <w:r>
        <w:rPr>
          <w:rFonts w:ascii="Times New Roman"/>
          <w:b/>
          <w:i w:val="false"/>
          <w:color w:val="000000"/>
        </w:rPr>
        <w:t xml:space="preserve"> 1. Общие положения</w:t>
      </w:r>
    </w:p>
    <w:bookmarkEnd w:id="5034"/>
    <w:bookmarkStart w:name="z6423" w:id="5035"/>
    <w:p>
      <w:pPr>
        <w:spacing w:after="0"/>
        <w:ind w:left="0"/>
        <w:jc w:val="both"/>
      </w:pPr>
      <w:r>
        <w:rPr>
          <w:rFonts w:ascii="Times New Roman"/>
          <w:b w:val="false"/>
          <w:i w:val="false"/>
          <w:color w:val="000000"/>
          <w:sz w:val="28"/>
        </w:rPr>
        <w:t>
      1. Управление государственных доходов по Отрарскому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5035"/>
    <w:bookmarkStart w:name="z6424" w:id="5036"/>
    <w:p>
      <w:pPr>
        <w:spacing w:after="0"/>
        <w:ind w:left="0"/>
        <w:jc w:val="both"/>
      </w:pPr>
      <w:r>
        <w:rPr>
          <w:rFonts w:ascii="Times New Roman"/>
          <w:b w:val="false"/>
          <w:i w:val="false"/>
          <w:color w:val="000000"/>
          <w:sz w:val="28"/>
        </w:rPr>
        <w:t>
      2. Управление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5036"/>
    <w:bookmarkStart w:name="z6425" w:id="503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5037"/>
    <w:bookmarkStart w:name="z6426" w:id="5038"/>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5038"/>
    <w:bookmarkStart w:name="z6427" w:id="5039"/>
    <w:p>
      <w:pPr>
        <w:spacing w:after="0"/>
        <w:ind w:left="0"/>
        <w:jc w:val="both"/>
      </w:pPr>
      <w:r>
        <w:rPr>
          <w:rFonts w:ascii="Times New Roman"/>
          <w:b w:val="false"/>
          <w:i w:val="false"/>
          <w:color w:val="000000"/>
          <w:sz w:val="28"/>
        </w:rPr>
        <w:t>
      5. Управление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5039"/>
    <w:bookmarkStart w:name="z6428" w:id="5040"/>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Республики Казахстан порядке принимает решения, оформляемые приказами Руководителя Управления.</w:t>
      </w:r>
    </w:p>
    <w:bookmarkEnd w:id="5040"/>
    <w:bookmarkStart w:name="z6429" w:id="5041"/>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5041"/>
    <w:bookmarkStart w:name="z6430" w:id="5042"/>
    <w:p>
      <w:pPr>
        <w:spacing w:after="0"/>
        <w:ind w:left="0"/>
        <w:jc w:val="both"/>
      </w:pPr>
      <w:r>
        <w:rPr>
          <w:rFonts w:ascii="Times New Roman"/>
          <w:b w:val="false"/>
          <w:i w:val="false"/>
          <w:color w:val="000000"/>
          <w:sz w:val="28"/>
        </w:rPr>
        <w:t xml:space="preserve">
      8. Юридический адрес Управления: почтовый индекс 160700, Республика Казахстан, Туркестанская область, Отырарский район, село Шаульдер, улица Жибек жолы, 18А. </w:t>
      </w:r>
    </w:p>
    <w:bookmarkEnd w:id="5042"/>
    <w:bookmarkStart w:name="z6431" w:id="5043"/>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государственных доходов по Отрарскому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5043"/>
    <w:bookmarkStart w:name="z6432" w:id="504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5044"/>
    <w:bookmarkStart w:name="z6433" w:id="504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5045"/>
    <w:bookmarkStart w:name="z6434" w:id="504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5046"/>
    <w:bookmarkStart w:name="z6435" w:id="504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5047"/>
    <w:bookmarkStart w:name="z6436" w:id="5048"/>
    <w:p>
      <w:pPr>
        <w:spacing w:after="0"/>
        <w:ind w:left="0"/>
        <w:jc w:val="left"/>
      </w:pPr>
      <w:r>
        <w:rPr>
          <w:rFonts w:ascii="Times New Roman"/>
          <w:b/>
          <w:i w:val="false"/>
          <w:color w:val="000000"/>
        </w:rPr>
        <w:t xml:space="preserve"> 2. Задачи, функции, права и обязанности Управления</w:t>
      </w:r>
    </w:p>
    <w:bookmarkEnd w:id="5048"/>
    <w:bookmarkStart w:name="z6437" w:id="5049"/>
    <w:p>
      <w:pPr>
        <w:spacing w:after="0"/>
        <w:ind w:left="0"/>
        <w:jc w:val="both"/>
      </w:pPr>
      <w:r>
        <w:rPr>
          <w:rFonts w:ascii="Times New Roman"/>
          <w:b w:val="false"/>
          <w:i w:val="false"/>
          <w:color w:val="000000"/>
          <w:sz w:val="28"/>
        </w:rPr>
        <w:t>
      13. Задачи Управления:</w:t>
      </w:r>
    </w:p>
    <w:bookmarkEnd w:id="5049"/>
    <w:bookmarkStart w:name="z6438" w:id="5050"/>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5050"/>
    <w:bookmarkStart w:name="z6439" w:id="5051"/>
    <w:p>
      <w:pPr>
        <w:spacing w:after="0"/>
        <w:ind w:left="0"/>
        <w:jc w:val="both"/>
      </w:pPr>
      <w:r>
        <w:rPr>
          <w:rFonts w:ascii="Times New Roman"/>
          <w:b w:val="false"/>
          <w:i w:val="false"/>
          <w:color w:val="000000"/>
          <w:sz w:val="28"/>
        </w:rPr>
        <w:t>
      2) обеспечение полноты и своевременности поступления налогов и обязательных платежей в бюджет;</w:t>
      </w:r>
    </w:p>
    <w:bookmarkEnd w:id="5051"/>
    <w:bookmarkStart w:name="z6440" w:id="5052"/>
    <w:p>
      <w:pPr>
        <w:spacing w:after="0"/>
        <w:ind w:left="0"/>
        <w:jc w:val="both"/>
      </w:pPr>
      <w:r>
        <w:rPr>
          <w:rFonts w:ascii="Times New Roman"/>
          <w:b w:val="false"/>
          <w:i w:val="false"/>
          <w:color w:val="000000"/>
          <w:sz w:val="28"/>
        </w:rPr>
        <w:t>
      3) в пределах своей компетенции обеспечение соблюдения и исполнения международных актов, налогового и иного законодательства Республики Казахстан;</w:t>
      </w:r>
    </w:p>
    <w:bookmarkEnd w:id="5052"/>
    <w:bookmarkStart w:name="z6441" w:id="5053"/>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5053"/>
    <w:bookmarkStart w:name="z6442" w:id="5054"/>
    <w:p>
      <w:pPr>
        <w:spacing w:after="0"/>
        <w:ind w:left="0"/>
        <w:jc w:val="both"/>
      </w:pPr>
      <w:r>
        <w:rPr>
          <w:rFonts w:ascii="Times New Roman"/>
          <w:b w:val="false"/>
          <w:i w:val="false"/>
          <w:color w:val="000000"/>
          <w:sz w:val="28"/>
        </w:rPr>
        <w:t>
      5) выполнение иных задач, предусмотренных законодательством Республики Казахстан.</w:t>
      </w:r>
    </w:p>
    <w:bookmarkEnd w:id="5054"/>
    <w:bookmarkStart w:name="z6443" w:id="5055"/>
    <w:p>
      <w:pPr>
        <w:spacing w:after="0"/>
        <w:ind w:left="0"/>
        <w:jc w:val="both"/>
      </w:pPr>
      <w:r>
        <w:rPr>
          <w:rFonts w:ascii="Times New Roman"/>
          <w:b w:val="false"/>
          <w:i w:val="false"/>
          <w:color w:val="000000"/>
          <w:sz w:val="28"/>
        </w:rPr>
        <w:t>
      14. Функции Управления:</w:t>
      </w:r>
    </w:p>
    <w:bookmarkEnd w:id="5055"/>
    <w:bookmarkStart w:name="z6444" w:id="5056"/>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5056"/>
    <w:bookmarkStart w:name="z6445" w:id="5057"/>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5057"/>
    <w:bookmarkStart w:name="z6446" w:id="5058"/>
    <w:p>
      <w:pPr>
        <w:spacing w:after="0"/>
        <w:ind w:left="0"/>
        <w:jc w:val="both"/>
      </w:pPr>
      <w:r>
        <w:rPr>
          <w:rFonts w:ascii="Times New Roman"/>
          <w:b w:val="false"/>
          <w:i w:val="false"/>
          <w:color w:val="000000"/>
          <w:sz w:val="28"/>
        </w:rPr>
        <w:t>
      3) обеспечение выполнения международных обязательств Республики Казахстан в пределах компетенции Управления;</w:t>
      </w:r>
    </w:p>
    <w:bookmarkEnd w:id="5058"/>
    <w:bookmarkStart w:name="z6447" w:id="5059"/>
    <w:p>
      <w:pPr>
        <w:spacing w:after="0"/>
        <w:ind w:left="0"/>
        <w:jc w:val="both"/>
      </w:pPr>
      <w:r>
        <w:rPr>
          <w:rFonts w:ascii="Times New Roman"/>
          <w:b w:val="false"/>
          <w:i w:val="false"/>
          <w:color w:val="000000"/>
          <w:sz w:val="28"/>
        </w:rPr>
        <w:t>
      4) взаимодействие с государственными органами по осуществлению контроля за соблюдением налогового и иного законодательства Республики Казахстан;</w:t>
      </w:r>
    </w:p>
    <w:bookmarkEnd w:id="5059"/>
    <w:bookmarkStart w:name="z6448" w:id="5060"/>
    <w:p>
      <w:pPr>
        <w:spacing w:after="0"/>
        <w:ind w:left="0"/>
        <w:jc w:val="both"/>
      </w:pPr>
      <w:r>
        <w:rPr>
          <w:rFonts w:ascii="Times New Roman"/>
          <w:b w:val="false"/>
          <w:i w:val="false"/>
          <w:color w:val="000000"/>
          <w:sz w:val="28"/>
        </w:rPr>
        <w:t>
      5) осуществление налогового администрирования;</w:t>
      </w:r>
    </w:p>
    <w:bookmarkEnd w:id="5060"/>
    <w:bookmarkStart w:name="z6449" w:id="5061"/>
    <w:p>
      <w:pPr>
        <w:spacing w:after="0"/>
        <w:ind w:left="0"/>
        <w:jc w:val="both"/>
      </w:pPr>
      <w:r>
        <w:rPr>
          <w:rFonts w:ascii="Times New Roman"/>
          <w:b w:val="false"/>
          <w:i w:val="false"/>
          <w:color w:val="000000"/>
          <w:sz w:val="28"/>
        </w:rPr>
        <w:t>
      6) осуществление налогового контроля в соответствии с налоговым законодательством Республики Казахстан;</w:t>
      </w:r>
    </w:p>
    <w:bookmarkEnd w:id="5061"/>
    <w:bookmarkStart w:name="z6450" w:id="5062"/>
    <w:p>
      <w:pPr>
        <w:spacing w:after="0"/>
        <w:ind w:left="0"/>
        <w:jc w:val="both"/>
      </w:pPr>
      <w:r>
        <w:rPr>
          <w:rFonts w:ascii="Times New Roman"/>
          <w:b w:val="false"/>
          <w:i w:val="false"/>
          <w:color w:val="000000"/>
          <w:sz w:val="28"/>
        </w:rPr>
        <w:t>
      7)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5062"/>
    <w:bookmarkStart w:name="z6451" w:id="5063"/>
    <w:p>
      <w:pPr>
        <w:spacing w:after="0"/>
        <w:ind w:left="0"/>
        <w:jc w:val="both"/>
      </w:pPr>
      <w:r>
        <w:rPr>
          <w:rFonts w:ascii="Times New Roman"/>
          <w:b w:val="false"/>
          <w:i w:val="false"/>
          <w:color w:val="000000"/>
          <w:sz w:val="28"/>
        </w:rPr>
        <w:t>
      8) оказание государственных услуг в соответствии со стандартами и регламентами оказания государственных услуг;</w:t>
      </w:r>
    </w:p>
    <w:bookmarkEnd w:id="5063"/>
    <w:bookmarkStart w:name="z6452" w:id="5064"/>
    <w:p>
      <w:pPr>
        <w:spacing w:after="0"/>
        <w:ind w:left="0"/>
        <w:jc w:val="both"/>
      </w:pPr>
      <w:r>
        <w:rPr>
          <w:rFonts w:ascii="Times New Roman"/>
          <w:b w:val="false"/>
          <w:i w:val="false"/>
          <w:color w:val="000000"/>
          <w:sz w:val="28"/>
        </w:rPr>
        <w:t>
      9) использование системы управления рисками;</w:t>
      </w:r>
    </w:p>
    <w:bookmarkEnd w:id="5064"/>
    <w:bookmarkStart w:name="z6453" w:id="5065"/>
    <w:p>
      <w:pPr>
        <w:spacing w:after="0"/>
        <w:ind w:left="0"/>
        <w:jc w:val="both"/>
      </w:pPr>
      <w:r>
        <w:rPr>
          <w:rFonts w:ascii="Times New Roman"/>
          <w:b w:val="false"/>
          <w:i w:val="false"/>
          <w:color w:val="000000"/>
          <w:sz w:val="28"/>
        </w:rPr>
        <w:t>
      10)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5065"/>
    <w:bookmarkStart w:name="z6454" w:id="5066"/>
    <w:p>
      <w:pPr>
        <w:spacing w:after="0"/>
        <w:ind w:left="0"/>
        <w:jc w:val="both"/>
      </w:pPr>
      <w:r>
        <w:rPr>
          <w:rFonts w:ascii="Times New Roman"/>
          <w:b w:val="false"/>
          <w:i w:val="false"/>
          <w:color w:val="000000"/>
          <w:sz w:val="28"/>
        </w:rPr>
        <w:t>
      11)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5066"/>
    <w:bookmarkStart w:name="z6455" w:id="5067"/>
    <w:p>
      <w:pPr>
        <w:spacing w:after="0"/>
        <w:ind w:left="0"/>
        <w:jc w:val="both"/>
      </w:pPr>
      <w:r>
        <w:rPr>
          <w:rFonts w:ascii="Times New Roman"/>
          <w:b w:val="false"/>
          <w:i w:val="false"/>
          <w:color w:val="000000"/>
          <w:sz w:val="28"/>
        </w:rPr>
        <w:t>
      12) составление протоколов и рассмотрение дел об административных правонарушениях, применение других мер, предусмотренных законодательством Республики Казахстан об административных правонарушениях;</w:t>
      </w:r>
    </w:p>
    <w:bookmarkEnd w:id="5067"/>
    <w:bookmarkStart w:name="z6456" w:id="5068"/>
    <w:p>
      <w:pPr>
        <w:spacing w:after="0"/>
        <w:ind w:left="0"/>
        <w:jc w:val="both"/>
      </w:pPr>
      <w:r>
        <w:rPr>
          <w:rFonts w:ascii="Times New Roman"/>
          <w:b w:val="false"/>
          <w:i w:val="false"/>
          <w:color w:val="000000"/>
          <w:sz w:val="28"/>
        </w:rPr>
        <w:t>
      13)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5068"/>
    <w:bookmarkStart w:name="z6457" w:id="5069"/>
    <w:p>
      <w:pPr>
        <w:spacing w:after="0"/>
        <w:ind w:left="0"/>
        <w:jc w:val="both"/>
      </w:pPr>
      <w:r>
        <w:rPr>
          <w:rFonts w:ascii="Times New Roman"/>
          <w:b w:val="false"/>
          <w:i w:val="false"/>
          <w:color w:val="000000"/>
          <w:sz w:val="28"/>
        </w:rPr>
        <w:t>
      14) осуществление разъяснений и предоставление комментариев по вопросам, связанным с возникновением, исполнением и прекращением налогового обязательства;</w:t>
      </w:r>
    </w:p>
    <w:bookmarkEnd w:id="5069"/>
    <w:bookmarkStart w:name="z6458" w:id="5070"/>
    <w:p>
      <w:pPr>
        <w:spacing w:after="0"/>
        <w:ind w:left="0"/>
        <w:jc w:val="both"/>
      </w:pPr>
      <w:r>
        <w:rPr>
          <w:rFonts w:ascii="Times New Roman"/>
          <w:b w:val="false"/>
          <w:i w:val="false"/>
          <w:color w:val="000000"/>
          <w:sz w:val="28"/>
        </w:rPr>
        <w:t>
      15)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5070"/>
    <w:bookmarkStart w:name="z6459" w:id="5071"/>
    <w:p>
      <w:pPr>
        <w:spacing w:after="0"/>
        <w:ind w:left="0"/>
        <w:jc w:val="both"/>
      </w:pPr>
      <w:r>
        <w:rPr>
          <w:rFonts w:ascii="Times New Roman"/>
          <w:b w:val="false"/>
          <w:i w:val="false"/>
          <w:color w:val="000000"/>
          <w:sz w:val="28"/>
        </w:rPr>
        <w:t>
      16)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5071"/>
    <w:bookmarkStart w:name="z6460" w:id="5072"/>
    <w:p>
      <w:pPr>
        <w:spacing w:after="0"/>
        <w:ind w:left="0"/>
        <w:jc w:val="both"/>
      </w:pPr>
      <w:r>
        <w:rPr>
          <w:rFonts w:ascii="Times New Roman"/>
          <w:b w:val="false"/>
          <w:i w:val="false"/>
          <w:color w:val="000000"/>
          <w:sz w:val="28"/>
        </w:rPr>
        <w:t>
      17)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5072"/>
    <w:bookmarkStart w:name="z6461" w:id="5073"/>
    <w:p>
      <w:pPr>
        <w:spacing w:after="0"/>
        <w:ind w:left="0"/>
        <w:jc w:val="both"/>
      </w:pPr>
      <w:r>
        <w:rPr>
          <w:rFonts w:ascii="Times New Roman"/>
          <w:b w:val="false"/>
          <w:i w:val="false"/>
          <w:color w:val="000000"/>
          <w:sz w:val="28"/>
        </w:rPr>
        <w:t>
      18) осуществление иных функций, предусмотренных законодательством Республики Казахстан.</w:t>
      </w:r>
    </w:p>
    <w:bookmarkEnd w:id="5073"/>
    <w:bookmarkStart w:name="z6462" w:id="5074"/>
    <w:p>
      <w:pPr>
        <w:spacing w:after="0"/>
        <w:ind w:left="0"/>
        <w:jc w:val="both"/>
      </w:pPr>
      <w:r>
        <w:rPr>
          <w:rFonts w:ascii="Times New Roman"/>
          <w:b w:val="false"/>
          <w:i w:val="false"/>
          <w:color w:val="000000"/>
          <w:sz w:val="28"/>
        </w:rPr>
        <w:t>
      15. Права и обязанности Управления:</w:t>
      </w:r>
    </w:p>
    <w:bookmarkEnd w:id="5074"/>
    <w:bookmarkStart w:name="z6463" w:id="5075"/>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5075"/>
    <w:bookmarkStart w:name="z6464" w:id="5076"/>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Управления;</w:t>
      </w:r>
    </w:p>
    <w:bookmarkEnd w:id="5076"/>
    <w:bookmarkStart w:name="z6465" w:id="5077"/>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5077"/>
    <w:bookmarkStart w:name="z6466" w:id="5078"/>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5078"/>
    <w:bookmarkStart w:name="z6467" w:id="5079"/>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Управления в соответствии с законодательством Республики Казахстан;</w:t>
      </w:r>
    </w:p>
    <w:bookmarkEnd w:id="5079"/>
    <w:bookmarkStart w:name="z6468" w:id="5080"/>
    <w:p>
      <w:pPr>
        <w:spacing w:after="0"/>
        <w:ind w:left="0"/>
        <w:jc w:val="both"/>
      </w:pPr>
      <w:r>
        <w:rPr>
          <w:rFonts w:ascii="Times New Roman"/>
          <w:b w:val="false"/>
          <w:i w:val="false"/>
          <w:color w:val="000000"/>
          <w:sz w:val="28"/>
        </w:rPr>
        <w:t>
      6) рассматривать обращения, заявления и жалобы физических и юридических лиц по вопросам, входящим в компетенцию Управления;</w:t>
      </w:r>
    </w:p>
    <w:bookmarkEnd w:id="5080"/>
    <w:bookmarkStart w:name="z6469" w:id="5081"/>
    <w:p>
      <w:pPr>
        <w:spacing w:after="0"/>
        <w:ind w:left="0"/>
        <w:jc w:val="both"/>
      </w:pPr>
      <w:r>
        <w:rPr>
          <w:rFonts w:ascii="Times New Roman"/>
          <w:b w:val="false"/>
          <w:i w:val="false"/>
          <w:color w:val="000000"/>
          <w:sz w:val="28"/>
        </w:rPr>
        <w:t>
      7)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5081"/>
    <w:bookmarkStart w:name="z6470" w:id="5082"/>
    <w:p>
      <w:pPr>
        <w:spacing w:after="0"/>
        <w:ind w:left="0"/>
        <w:jc w:val="both"/>
      </w:pPr>
      <w:r>
        <w:rPr>
          <w:rFonts w:ascii="Times New Roman"/>
          <w:b w:val="false"/>
          <w:i w:val="false"/>
          <w:color w:val="000000"/>
          <w:sz w:val="28"/>
        </w:rPr>
        <w:t>
      8) взаимодействовать с другими государственными органами, международными организациями,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5082"/>
    <w:bookmarkStart w:name="z6471" w:id="5083"/>
    <w:p>
      <w:pPr>
        <w:spacing w:after="0"/>
        <w:ind w:left="0"/>
        <w:jc w:val="both"/>
      </w:pPr>
      <w:r>
        <w:rPr>
          <w:rFonts w:ascii="Times New Roman"/>
          <w:b w:val="false"/>
          <w:i w:val="false"/>
          <w:color w:val="000000"/>
          <w:sz w:val="28"/>
        </w:rPr>
        <w:t>
      9)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5083"/>
    <w:bookmarkStart w:name="z6472" w:id="5084"/>
    <w:p>
      <w:pPr>
        <w:spacing w:after="0"/>
        <w:ind w:left="0"/>
        <w:jc w:val="both"/>
      </w:pPr>
      <w:r>
        <w:rPr>
          <w:rFonts w:ascii="Times New Roman"/>
          <w:b w:val="false"/>
          <w:i w:val="false"/>
          <w:color w:val="000000"/>
          <w:sz w:val="28"/>
        </w:rPr>
        <w:t>
      10) осуществлять иные права и обязанности в соответствии с законодательством Республики Казахстан.</w:t>
      </w:r>
    </w:p>
    <w:bookmarkEnd w:id="5084"/>
    <w:bookmarkStart w:name="z6473" w:id="5085"/>
    <w:p>
      <w:pPr>
        <w:spacing w:after="0"/>
        <w:ind w:left="0"/>
        <w:jc w:val="left"/>
      </w:pPr>
      <w:r>
        <w:rPr>
          <w:rFonts w:ascii="Times New Roman"/>
          <w:b/>
          <w:i w:val="false"/>
          <w:color w:val="000000"/>
        </w:rPr>
        <w:t xml:space="preserve"> 3. Организация деятельности Управления</w:t>
      </w:r>
    </w:p>
    <w:bookmarkEnd w:id="5085"/>
    <w:bookmarkStart w:name="z6474" w:id="5086"/>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5086"/>
    <w:bookmarkStart w:name="z6475" w:id="5087"/>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5087"/>
    <w:bookmarkStart w:name="z6476" w:id="5088"/>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5088"/>
    <w:bookmarkStart w:name="z6477" w:id="5089"/>
    <w:p>
      <w:pPr>
        <w:spacing w:after="0"/>
        <w:ind w:left="0"/>
        <w:jc w:val="both"/>
      </w:pPr>
      <w:r>
        <w:rPr>
          <w:rFonts w:ascii="Times New Roman"/>
          <w:b w:val="false"/>
          <w:i w:val="false"/>
          <w:color w:val="000000"/>
          <w:sz w:val="28"/>
        </w:rPr>
        <w:t>
      19. Руководитель Управления осуществляет следующие полномочия:</w:t>
      </w:r>
    </w:p>
    <w:bookmarkEnd w:id="5089"/>
    <w:bookmarkStart w:name="z6478" w:id="5090"/>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5090"/>
    <w:bookmarkStart w:name="z6479" w:id="5091"/>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5091"/>
    <w:bookmarkStart w:name="z6480" w:id="5092"/>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5092"/>
    <w:bookmarkStart w:name="z6481" w:id="5093"/>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5093"/>
    <w:bookmarkStart w:name="z6482" w:id="5094"/>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5094"/>
    <w:bookmarkStart w:name="z6483" w:id="5095"/>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5095"/>
    <w:bookmarkStart w:name="z6484" w:id="5096"/>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5096"/>
    <w:bookmarkStart w:name="z6485" w:id="5097"/>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5097"/>
    <w:bookmarkStart w:name="z6486" w:id="5098"/>
    <w:p>
      <w:pPr>
        <w:spacing w:after="0"/>
        <w:ind w:left="0"/>
        <w:jc w:val="both"/>
      </w:pPr>
      <w:r>
        <w:rPr>
          <w:rFonts w:ascii="Times New Roman"/>
          <w:b w:val="false"/>
          <w:i w:val="false"/>
          <w:color w:val="000000"/>
          <w:sz w:val="28"/>
        </w:rPr>
        <w:t>
      9) в пределах компетенции подписывает акты Управления;</w:t>
      </w:r>
    </w:p>
    <w:bookmarkEnd w:id="5098"/>
    <w:bookmarkStart w:name="z6487" w:id="5099"/>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5099"/>
    <w:bookmarkStart w:name="z6488" w:id="5100"/>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5100"/>
    <w:bookmarkStart w:name="z6489" w:id="5101"/>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законодательством Республики Казахстан.</w:t>
      </w:r>
    </w:p>
    <w:bookmarkEnd w:id="5101"/>
    <w:bookmarkStart w:name="z6490" w:id="5102"/>
    <w:p>
      <w:pPr>
        <w:spacing w:after="0"/>
        <w:ind w:left="0"/>
        <w:jc w:val="left"/>
      </w:pPr>
      <w:r>
        <w:rPr>
          <w:rFonts w:ascii="Times New Roman"/>
          <w:b/>
          <w:i w:val="false"/>
          <w:color w:val="000000"/>
        </w:rPr>
        <w:t xml:space="preserve"> 4. Имущество Управления</w:t>
      </w:r>
    </w:p>
    <w:bookmarkEnd w:id="5102"/>
    <w:bookmarkStart w:name="z6491" w:id="5103"/>
    <w:p>
      <w:pPr>
        <w:spacing w:after="0"/>
        <w:ind w:left="0"/>
        <w:jc w:val="both"/>
      </w:pPr>
      <w:r>
        <w:rPr>
          <w:rFonts w:ascii="Times New Roman"/>
          <w:b w:val="false"/>
          <w:i w:val="false"/>
          <w:color w:val="000000"/>
          <w:sz w:val="28"/>
        </w:rPr>
        <w:t>
      20. Управление имеет на праве оперативного управления обособленное имущество в случаях, предусмотренных законодательством Республики Казахстан.</w:t>
      </w:r>
    </w:p>
    <w:bookmarkEnd w:id="5103"/>
    <w:bookmarkStart w:name="z6492" w:id="5104"/>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104"/>
    <w:bookmarkStart w:name="z6493" w:id="5105"/>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5105"/>
    <w:bookmarkStart w:name="z6494" w:id="5106"/>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5106"/>
    <w:bookmarkStart w:name="z6495" w:id="5107"/>
    <w:p>
      <w:pPr>
        <w:spacing w:after="0"/>
        <w:ind w:left="0"/>
        <w:jc w:val="left"/>
      </w:pPr>
      <w:r>
        <w:rPr>
          <w:rFonts w:ascii="Times New Roman"/>
          <w:b/>
          <w:i w:val="false"/>
          <w:color w:val="000000"/>
        </w:rPr>
        <w:t xml:space="preserve"> 5. Реорганизация и ликвидация Управления</w:t>
      </w:r>
    </w:p>
    <w:bookmarkEnd w:id="5107"/>
    <w:bookmarkStart w:name="z6496" w:id="5108"/>
    <w:p>
      <w:pPr>
        <w:spacing w:after="0"/>
        <w:ind w:left="0"/>
        <w:jc w:val="both"/>
      </w:pPr>
      <w:r>
        <w:rPr>
          <w:rFonts w:ascii="Times New Roman"/>
          <w:b w:val="false"/>
          <w:i w:val="false"/>
          <w:color w:val="000000"/>
          <w:sz w:val="28"/>
        </w:rPr>
        <w:t>
      23. Реорганизация и упразднение Управления осуществляется в соответствии с законодательством Республики Казахстан.</w:t>
      </w:r>
    </w:p>
    <w:bookmarkEnd w:id="5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2018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6499" w:id="5109"/>
    <w:p>
      <w:pPr>
        <w:spacing w:after="0"/>
        <w:ind w:left="0"/>
        <w:jc w:val="left"/>
      </w:pPr>
      <w:r>
        <w:rPr>
          <w:rFonts w:ascii="Times New Roman"/>
          <w:b/>
          <w:i w:val="false"/>
          <w:color w:val="000000"/>
        </w:rPr>
        <w:t xml:space="preserve"> Положение  об Управлении государственных доходов по Казгуртскому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5109"/>
    <w:bookmarkStart w:name="z6500" w:id="5110"/>
    <w:p>
      <w:pPr>
        <w:spacing w:after="0"/>
        <w:ind w:left="0"/>
        <w:jc w:val="left"/>
      </w:pPr>
      <w:r>
        <w:rPr>
          <w:rFonts w:ascii="Times New Roman"/>
          <w:b/>
          <w:i w:val="false"/>
          <w:color w:val="000000"/>
        </w:rPr>
        <w:t xml:space="preserve"> 1. Общие положения</w:t>
      </w:r>
    </w:p>
    <w:bookmarkEnd w:id="5110"/>
    <w:bookmarkStart w:name="z6501" w:id="5111"/>
    <w:p>
      <w:pPr>
        <w:spacing w:after="0"/>
        <w:ind w:left="0"/>
        <w:jc w:val="both"/>
      </w:pPr>
      <w:r>
        <w:rPr>
          <w:rFonts w:ascii="Times New Roman"/>
          <w:b w:val="false"/>
          <w:i w:val="false"/>
          <w:color w:val="000000"/>
          <w:sz w:val="28"/>
        </w:rPr>
        <w:t>
      1. Управление государственных доходов по Казгуртскому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5111"/>
    <w:bookmarkStart w:name="z6502" w:id="5112"/>
    <w:p>
      <w:pPr>
        <w:spacing w:after="0"/>
        <w:ind w:left="0"/>
        <w:jc w:val="both"/>
      </w:pPr>
      <w:r>
        <w:rPr>
          <w:rFonts w:ascii="Times New Roman"/>
          <w:b w:val="false"/>
          <w:i w:val="false"/>
          <w:color w:val="000000"/>
          <w:sz w:val="28"/>
        </w:rPr>
        <w:t>
      2. Управление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5112"/>
    <w:bookmarkStart w:name="z6503" w:id="511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5113"/>
    <w:bookmarkStart w:name="z6504" w:id="5114"/>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5114"/>
    <w:bookmarkStart w:name="z6505" w:id="5115"/>
    <w:p>
      <w:pPr>
        <w:spacing w:after="0"/>
        <w:ind w:left="0"/>
        <w:jc w:val="both"/>
      </w:pPr>
      <w:r>
        <w:rPr>
          <w:rFonts w:ascii="Times New Roman"/>
          <w:b w:val="false"/>
          <w:i w:val="false"/>
          <w:color w:val="000000"/>
          <w:sz w:val="28"/>
        </w:rPr>
        <w:t>
      5. Управление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5115"/>
    <w:bookmarkStart w:name="z6506" w:id="5116"/>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Республики Казахстан порядке принимает решения, оформляемые приказами Руководителя Управления.</w:t>
      </w:r>
    </w:p>
    <w:bookmarkEnd w:id="5116"/>
    <w:bookmarkStart w:name="z6507" w:id="5117"/>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5117"/>
    <w:bookmarkStart w:name="z6508" w:id="5118"/>
    <w:p>
      <w:pPr>
        <w:spacing w:after="0"/>
        <w:ind w:left="0"/>
        <w:jc w:val="both"/>
      </w:pPr>
      <w:r>
        <w:rPr>
          <w:rFonts w:ascii="Times New Roman"/>
          <w:b w:val="false"/>
          <w:i w:val="false"/>
          <w:color w:val="000000"/>
          <w:sz w:val="28"/>
        </w:rPr>
        <w:t xml:space="preserve">
      8. Юридический адрес Управления: почтовый индекс 160300, Республика Казахстан, Туркестанская область, Казыгуртский район, село Казыгурт, улица М. Туткабаева, дом № 2. </w:t>
      </w:r>
    </w:p>
    <w:bookmarkEnd w:id="5118"/>
    <w:bookmarkStart w:name="z6509" w:id="5119"/>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государственных доходов по Казгуртскому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5119"/>
    <w:bookmarkStart w:name="z6510" w:id="512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5120"/>
    <w:bookmarkStart w:name="z6511" w:id="512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5121"/>
    <w:bookmarkStart w:name="z6512" w:id="512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5122"/>
    <w:bookmarkStart w:name="z6513" w:id="512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5123"/>
    <w:bookmarkStart w:name="z6514" w:id="5124"/>
    <w:p>
      <w:pPr>
        <w:spacing w:after="0"/>
        <w:ind w:left="0"/>
        <w:jc w:val="left"/>
      </w:pPr>
      <w:r>
        <w:rPr>
          <w:rFonts w:ascii="Times New Roman"/>
          <w:b/>
          <w:i w:val="false"/>
          <w:color w:val="000000"/>
        </w:rPr>
        <w:t xml:space="preserve"> 2. Задачи, функции, права и обязанности Управления</w:t>
      </w:r>
    </w:p>
    <w:bookmarkEnd w:id="5124"/>
    <w:bookmarkStart w:name="z6515" w:id="5125"/>
    <w:p>
      <w:pPr>
        <w:spacing w:after="0"/>
        <w:ind w:left="0"/>
        <w:jc w:val="both"/>
      </w:pPr>
      <w:r>
        <w:rPr>
          <w:rFonts w:ascii="Times New Roman"/>
          <w:b w:val="false"/>
          <w:i w:val="false"/>
          <w:color w:val="000000"/>
          <w:sz w:val="28"/>
        </w:rPr>
        <w:t>
      13. Задачи Управления:</w:t>
      </w:r>
    </w:p>
    <w:bookmarkEnd w:id="5125"/>
    <w:bookmarkStart w:name="z6516" w:id="5126"/>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5126"/>
    <w:bookmarkStart w:name="z6517" w:id="5127"/>
    <w:p>
      <w:pPr>
        <w:spacing w:after="0"/>
        <w:ind w:left="0"/>
        <w:jc w:val="both"/>
      </w:pPr>
      <w:r>
        <w:rPr>
          <w:rFonts w:ascii="Times New Roman"/>
          <w:b w:val="false"/>
          <w:i w:val="false"/>
          <w:color w:val="000000"/>
          <w:sz w:val="28"/>
        </w:rPr>
        <w:t>
      2) обеспечение полноты и своевременности поступления налогов и обязательных платежей в бюджет;</w:t>
      </w:r>
    </w:p>
    <w:bookmarkEnd w:id="5127"/>
    <w:bookmarkStart w:name="z6518" w:id="5128"/>
    <w:p>
      <w:pPr>
        <w:spacing w:after="0"/>
        <w:ind w:left="0"/>
        <w:jc w:val="both"/>
      </w:pPr>
      <w:r>
        <w:rPr>
          <w:rFonts w:ascii="Times New Roman"/>
          <w:b w:val="false"/>
          <w:i w:val="false"/>
          <w:color w:val="000000"/>
          <w:sz w:val="28"/>
        </w:rPr>
        <w:t>
      3) в пределах своей компетенции обеспечение соблюдения и исполнения международных актов, налогового и иного законодательства Республики Казахстан;</w:t>
      </w:r>
    </w:p>
    <w:bookmarkEnd w:id="5128"/>
    <w:bookmarkStart w:name="z6519" w:id="5129"/>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5129"/>
    <w:bookmarkStart w:name="z6520" w:id="5130"/>
    <w:p>
      <w:pPr>
        <w:spacing w:after="0"/>
        <w:ind w:left="0"/>
        <w:jc w:val="both"/>
      </w:pPr>
      <w:r>
        <w:rPr>
          <w:rFonts w:ascii="Times New Roman"/>
          <w:b w:val="false"/>
          <w:i w:val="false"/>
          <w:color w:val="000000"/>
          <w:sz w:val="28"/>
        </w:rPr>
        <w:t>
      5) выполнение иных задач, предусмотренных законодательством Республики Казахстан.</w:t>
      </w:r>
    </w:p>
    <w:bookmarkEnd w:id="5130"/>
    <w:bookmarkStart w:name="z6521" w:id="5131"/>
    <w:p>
      <w:pPr>
        <w:spacing w:after="0"/>
        <w:ind w:left="0"/>
        <w:jc w:val="both"/>
      </w:pPr>
      <w:r>
        <w:rPr>
          <w:rFonts w:ascii="Times New Roman"/>
          <w:b w:val="false"/>
          <w:i w:val="false"/>
          <w:color w:val="000000"/>
          <w:sz w:val="28"/>
        </w:rPr>
        <w:t>
      14. Функции Управления:</w:t>
      </w:r>
    </w:p>
    <w:bookmarkEnd w:id="5131"/>
    <w:bookmarkStart w:name="z6522" w:id="5132"/>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5132"/>
    <w:bookmarkStart w:name="z6523" w:id="5133"/>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5133"/>
    <w:bookmarkStart w:name="z6524" w:id="5134"/>
    <w:p>
      <w:pPr>
        <w:spacing w:after="0"/>
        <w:ind w:left="0"/>
        <w:jc w:val="both"/>
      </w:pPr>
      <w:r>
        <w:rPr>
          <w:rFonts w:ascii="Times New Roman"/>
          <w:b w:val="false"/>
          <w:i w:val="false"/>
          <w:color w:val="000000"/>
          <w:sz w:val="28"/>
        </w:rPr>
        <w:t>
      3) обеспечение выполнения международных обязательств Республики Казахстан в пределах компетенции Управления;</w:t>
      </w:r>
    </w:p>
    <w:bookmarkEnd w:id="5134"/>
    <w:bookmarkStart w:name="z6525" w:id="5135"/>
    <w:p>
      <w:pPr>
        <w:spacing w:after="0"/>
        <w:ind w:left="0"/>
        <w:jc w:val="both"/>
      </w:pPr>
      <w:r>
        <w:rPr>
          <w:rFonts w:ascii="Times New Roman"/>
          <w:b w:val="false"/>
          <w:i w:val="false"/>
          <w:color w:val="000000"/>
          <w:sz w:val="28"/>
        </w:rPr>
        <w:t>
      4) взаимодействие с государственными органами по осуществлению контроля за соблюдением налогового и иного законодательства Республики Казахстан;</w:t>
      </w:r>
    </w:p>
    <w:bookmarkEnd w:id="5135"/>
    <w:bookmarkStart w:name="z6526" w:id="5136"/>
    <w:p>
      <w:pPr>
        <w:spacing w:after="0"/>
        <w:ind w:left="0"/>
        <w:jc w:val="both"/>
      </w:pPr>
      <w:r>
        <w:rPr>
          <w:rFonts w:ascii="Times New Roman"/>
          <w:b w:val="false"/>
          <w:i w:val="false"/>
          <w:color w:val="000000"/>
          <w:sz w:val="28"/>
        </w:rPr>
        <w:t>
      5) осуществление налогового администрирования;</w:t>
      </w:r>
    </w:p>
    <w:bookmarkEnd w:id="5136"/>
    <w:bookmarkStart w:name="z6527" w:id="5137"/>
    <w:p>
      <w:pPr>
        <w:spacing w:after="0"/>
        <w:ind w:left="0"/>
        <w:jc w:val="both"/>
      </w:pPr>
      <w:r>
        <w:rPr>
          <w:rFonts w:ascii="Times New Roman"/>
          <w:b w:val="false"/>
          <w:i w:val="false"/>
          <w:color w:val="000000"/>
          <w:sz w:val="28"/>
        </w:rPr>
        <w:t>
      6) осуществление налогового контроля в соответствии с налоговым законодательством Республики Казахстан;</w:t>
      </w:r>
    </w:p>
    <w:bookmarkEnd w:id="5137"/>
    <w:bookmarkStart w:name="z6528" w:id="5138"/>
    <w:p>
      <w:pPr>
        <w:spacing w:after="0"/>
        <w:ind w:left="0"/>
        <w:jc w:val="both"/>
      </w:pPr>
      <w:r>
        <w:rPr>
          <w:rFonts w:ascii="Times New Roman"/>
          <w:b w:val="false"/>
          <w:i w:val="false"/>
          <w:color w:val="000000"/>
          <w:sz w:val="28"/>
        </w:rPr>
        <w:t>
      7)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5138"/>
    <w:bookmarkStart w:name="z6529" w:id="5139"/>
    <w:p>
      <w:pPr>
        <w:spacing w:after="0"/>
        <w:ind w:left="0"/>
        <w:jc w:val="both"/>
      </w:pPr>
      <w:r>
        <w:rPr>
          <w:rFonts w:ascii="Times New Roman"/>
          <w:b w:val="false"/>
          <w:i w:val="false"/>
          <w:color w:val="000000"/>
          <w:sz w:val="28"/>
        </w:rPr>
        <w:t>
      8) оказание государственных услуг в соответствии со стандартами и регламентами оказания государственных услуг;</w:t>
      </w:r>
    </w:p>
    <w:bookmarkEnd w:id="5139"/>
    <w:bookmarkStart w:name="z6530" w:id="5140"/>
    <w:p>
      <w:pPr>
        <w:spacing w:after="0"/>
        <w:ind w:left="0"/>
        <w:jc w:val="both"/>
      </w:pPr>
      <w:r>
        <w:rPr>
          <w:rFonts w:ascii="Times New Roman"/>
          <w:b w:val="false"/>
          <w:i w:val="false"/>
          <w:color w:val="000000"/>
          <w:sz w:val="28"/>
        </w:rPr>
        <w:t>
      9) использование системы управления рисками;</w:t>
      </w:r>
    </w:p>
    <w:bookmarkEnd w:id="5140"/>
    <w:bookmarkStart w:name="z6531" w:id="5141"/>
    <w:p>
      <w:pPr>
        <w:spacing w:after="0"/>
        <w:ind w:left="0"/>
        <w:jc w:val="both"/>
      </w:pPr>
      <w:r>
        <w:rPr>
          <w:rFonts w:ascii="Times New Roman"/>
          <w:b w:val="false"/>
          <w:i w:val="false"/>
          <w:color w:val="000000"/>
          <w:sz w:val="28"/>
        </w:rPr>
        <w:t>
      10)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5141"/>
    <w:bookmarkStart w:name="z6532" w:id="5142"/>
    <w:p>
      <w:pPr>
        <w:spacing w:after="0"/>
        <w:ind w:left="0"/>
        <w:jc w:val="both"/>
      </w:pPr>
      <w:r>
        <w:rPr>
          <w:rFonts w:ascii="Times New Roman"/>
          <w:b w:val="false"/>
          <w:i w:val="false"/>
          <w:color w:val="000000"/>
          <w:sz w:val="28"/>
        </w:rPr>
        <w:t>
      11)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5142"/>
    <w:bookmarkStart w:name="z6533" w:id="5143"/>
    <w:p>
      <w:pPr>
        <w:spacing w:after="0"/>
        <w:ind w:left="0"/>
        <w:jc w:val="both"/>
      </w:pPr>
      <w:r>
        <w:rPr>
          <w:rFonts w:ascii="Times New Roman"/>
          <w:b w:val="false"/>
          <w:i w:val="false"/>
          <w:color w:val="000000"/>
          <w:sz w:val="28"/>
        </w:rPr>
        <w:t>
      12) составление протоколов и рассмотрение дел об административных правонарушениях, применение других мер, предусмотренных законодательством Республики Казахстан об административных правонарушениях;</w:t>
      </w:r>
    </w:p>
    <w:bookmarkEnd w:id="5143"/>
    <w:bookmarkStart w:name="z6534" w:id="5144"/>
    <w:p>
      <w:pPr>
        <w:spacing w:after="0"/>
        <w:ind w:left="0"/>
        <w:jc w:val="both"/>
      </w:pPr>
      <w:r>
        <w:rPr>
          <w:rFonts w:ascii="Times New Roman"/>
          <w:b w:val="false"/>
          <w:i w:val="false"/>
          <w:color w:val="000000"/>
          <w:sz w:val="28"/>
        </w:rPr>
        <w:t>
      13)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5144"/>
    <w:bookmarkStart w:name="z6535" w:id="5145"/>
    <w:p>
      <w:pPr>
        <w:spacing w:after="0"/>
        <w:ind w:left="0"/>
        <w:jc w:val="both"/>
      </w:pPr>
      <w:r>
        <w:rPr>
          <w:rFonts w:ascii="Times New Roman"/>
          <w:b w:val="false"/>
          <w:i w:val="false"/>
          <w:color w:val="000000"/>
          <w:sz w:val="28"/>
        </w:rPr>
        <w:t>
      14) осуществление разъяснений и предоставление комментариев по вопросам, связанным с возникновением, исполнением и прекращением налогового обязательства;</w:t>
      </w:r>
    </w:p>
    <w:bookmarkEnd w:id="5145"/>
    <w:bookmarkStart w:name="z6536" w:id="5146"/>
    <w:p>
      <w:pPr>
        <w:spacing w:after="0"/>
        <w:ind w:left="0"/>
        <w:jc w:val="both"/>
      </w:pPr>
      <w:r>
        <w:rPr>
          <w:rFonts w:ascii="Times New Roman"/>
          <w:b w:val="false"/>
          <w:i w:val="false"/>
          <w:color w:val="000000"/>
          <w:sz w:val="28"/>
        </w:rPr>
        <w:t>
      15)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5146"/>
    <w:bookmarkStart w:name="z6537" w:id="5147"/>
    <w:p>
      <w:pPr>
        <w:spacing w:after="0"/>
        <w:ind w:left="0"/>
        <w:jc w:val="both"/>
      </w:pPr>
      <w:r>
        <w:rPr>
          <w:rFonts w:ascii="Times New Roman"/>
          <w:b w:val="false"/>
          <w:i w:val="false"/>
          <w:color w:val="000000"/>
          <w:sz w:val="28"/>
        </w:rPr>
        <w:t>
      16)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5147"/>
    <w:bookmarkStart w:name="z6538" w:id="5148"/>
    <w:p>
      <w:pPr>
        <w:spacing w:after="0"/>
        <w:ind w:left="0"/>
        <w:jc w:val="both"/>
      </w:pPr>
      <w:r>
        <w:rPr>
          <w:rFonts w:ascii="Times New Roman"/>
          <w:b w:val="false"/>
          <w:i w:val="false"/>
          <w:color w:val="000000"/>
          <w:sz w:val="28"/>
        </w:rPr>
        <w:t>
      17)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5148"/>
    <w:bookmarkStart w:name="z6539" w:id="5149"/>
    <w:p>
      <w:pPr>
        <w:spacing w:after="0"/>
        <w:ind w:left="0"/>
        <w:jc w:val="both"/>
      </w:pPr>
      <w:r>
        <w:rPr>
          <w:rFonts w:ascii="Times New Roman"/>
          <w:b w:val="false"/>
          <w:i w:val="false"/>
          <w:color w:val="000000"/>
          <w:sz w:val="28"/>
        </w:rPr>
        <w:t>
      18) осуществление иных функций, предусмотренных законодательством Республики Казахстан.</w:t>
      </w:r>
    </w:p>
    <w:bookmarkEnd w:id="5149"/>
    <w:bookmarkStart w:name="z6540" w:id="5150"/>
    <w:p>
      <w:pPr>
        <w:spacing w:after="0"/>
        <w:ind w:left="0"/>
        <w:jc w:val="both"/>
      </w:pPr>
      <w:r>
        <w:rPr>
          <w:rFonts w:ascii="Times New Roman"/>
          <w:b w:val="false"/>
          <w:i w:val="false"/>
          <w:color w:val="000000"/>
          <w:sz w:val="28"/>
        </w:rPr>
        <w:t>
      15. Права и обязанности Управления:</w:t>
      </w:r>
    </w:p>
    <w:bookmarkEnd w:id="5150"/>
    <w:bookmarkStart w:name="z6541" w:id="5151"/>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5151"/>
    <w:bookmarkStart w:name="z6542" w:id="5152"/>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Управления;</w:t>
      </w:r>
    </w:p>
    <w:bookmarkEnd w:id="5152"/>
    <w:bookmarkStart w:name="z6543" w:id="5153"/>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5153"/>
    <w:bookmarkStart w:name="z6544" w:id="5154"/>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5154"/>
    <w:bookmarkStart w:name="z6545" w:id="5155"/>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Управления в соответствии с законодательством Республики Казахстан;</w:t>
      </w:r>
    </w:p>
    <w:bookmarkEnd w:id="5155"/>
    <w:bookmarkStart w:name="z6546" w:id="5156"/>
    <w:p>
      <w:pPr>
        <w:spacing w:after="0"/>
        <w:ind w:left="0"/>
        <w:jc w:val="both"/>
      </w:pPr>
      <w:r>
        <w:rPr>
          <w:rFonts w:ascii="Times New Roman"/>
          <w:b w:val="false"/>
          <w:i w:val="false"/>
          <w:color w:val="000000"/>
          <w:sz w:val="28"/>
        </w:rPr>
        <w:t>
      6) рассматривать обращения, заявления и жалобы физических и юридических лиц по вопросам, входящим в компетенцию Управления;</w:t>
      </w:r>
    </w:p>
    <w:bookmarkEnd w:id="5156"/>
    <w:bookmarkStart w:name="z6547" w:id="5157"/>
    <w:p>
      <w:pPr>
        <w:spacing w:after="0"/>
        <w:ind w:left="0"/>
        <w:jc w:val="both"/>
      </w:pPr>
      <w:r>
        <w:rPr>
          <w:rFonts w:ascii="Times New Roman"/>
          <w:b w:val="false"/>
          <w:i w:val="false"/>
          <w:color w:val="000000"/>
          <w:sz w:val="28"/>
        </w:rPr>
        <w:t>
      7)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5157"/>
    <w:bookmarkStart w:name="z6548" w:id="5158"/>
    <w:p>
      <w:pPr>
        <w:spacing w:after="0"/>
        <w:ind w:left="0"/>
        <w:jc w:val="both"/>
      </w:pPr>
      <w:r>
        <w:rPr>
          <w:rFonts w:ascii="Times New Roman"/>
          <w:b w:val="false"/>
          <w:i w:val="false"/>
          <w:color w:val="000000"/>
          <w:sz w:val="28"/>
        </w:rPr>
        <w:t>
      8) взаимодействовать с другими государственными органами, международными организациями,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5158"/>
    <w:bookmarkStart w:name="z6549" w:id="5159"/>
    <w:p>
      <w:pPr>
        <w:spacing w:after="0"/>
        <w:ind w:left="0"/>
        <w:jc w:val="both"/>
      </w:pPr>
      <w:r>
        <w:rPr>
          <w:rFonts w:ascii="Times New Roman"/>
          <w:b w:val="false"/>
          <w:i w:val="false"/>
          <w:color w:val="000000"/>
          <w:sz w:val="28"/>
        </w:rPr>
        <w:t>
      9)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5159"/>
    <w:bookmarkStart w:name="z6550" w:id="5160"/>
    <w:p>
      <w:pPr>
        <w:spacing w:after="0"/>
        <w:ind w:left="0"/>
        <w:jc w:val="both"/>
      </w:pPr>
      <w:r>
        <w:rPr>
          <w:rFonts w:ascii="Times New Roman"/>
          <w:b w:val="false"/>
          <w:i w:val="false"/>
          <w:color w:val="000000"/>
          <w:sz w:val="28"/>
        </w:rPr>
        <w:t>
      10) осуществлять иные права и обязанности в соответствии с законодательством Республики Казахстан.</w:t>
      </w:r>
    </w:p>
    <w:bookmarkEnd w:id="5160"/>
    <w:bookmarkStart w:name="z6551" w:id="5161"/>
    <w:p>
      <w:pPr>
        <w:spacing w:after="0"/>
        <w:ind w:left="0"/>
        <w:jc w:val="left"/>
      </w:pPr>
      <w:r>
        <w:rPr>
          <w:rFonts w:ascii="Times New Roman"/>
          <w:b/>
          <w:i w:val="false"/>
          <w:color w:val="000000"/>
        </w:rPr>
        <w:t xml:space="preserve"> 3. Организация деятельности Управления</w:t>
      </w:r>
    </w:p>
    <w:bookmarkEnd w:id="5161"/>
    <w:bookmarkStart w:name="z6552" w:id="5162"/>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5162"/>
    <w:bookmarkStart w:name="z6553" w:id="516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5163"/>
    <w:bookmarkStart w:name="z6554" w:id="5164"/>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5164"/>
    <w:bookmarkStart w:name="z6555" w:id="5165"/>
    <w:p>
      <w:pPr>
        <w:spacing w:after="0"/>
        <w:ind w:left="0"/>
        <w:jc w:val="both"/>
      </w:pPr>
      <w:r>
        <w:rPr>
          <w:rFonts w:ascii="Times New Roman"/>
          <w:b w:val="false"/>
          <w:i w:val="false"/>
          <w:color w:val="000000"/>
          <w:sz w:val="28"/>
        </w:rPr>
        <w:t>
      19. Руководитель Управления осуществляет следующие полномочия:</w:t>
      </w:r>
    </w:p>
    <w:bookmarkEnd w:id="5165"/>
    <w:bookmarkStart w:name="z6556" w:id="5166"/>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5166"/>
    <w:bookmarkStart w:name="z6557" w:id="5167"/>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5167"/>
    <w:bookmarkStart w:name="z6558" w:id="5168"/>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5168"/>
    <w:bookmarkStart w:name="z6559" w:id="516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5169"/>
    <w:bookmarkStart w:name="z6560" w:id="5170"/>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5170"/>
    <w:bookmarkStart w:name="z6561" w:id="517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5171"/>
    <w:bookmarkStart w:name="z6562" w:id="517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5172"/>
    <w:bookmarkStart w:name="z6563" w:id="517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5173"/>
    <w:bookmarkStart w:name="z6564" w:id="5174"/>
    <w:p>
      <w:pPr>
        <w:spacing w:after="0"/>
        <w:ind w:left="0"/>
        <w:jc w:val="both"/>
      </w:pPr>
      <w:r>
        <w:rPr>
          <w:rFonts w:ascii="Times New Roman"/>
          <w:b w:val="false"/>
          <w:i w:val="false"/>
          <w:color w:val="000000"/>
          <w:sz w:val="28"/>
        </w:rPr>
        <w:t>
      9) в пределах компетенции подписывает акты Управления;</w:t>
      </w:r>
    </w:p>
    <w:bookmarkEnd w:id="5174"/>
    <w:bookmarkStart w:name="z6565" w:id="5175"/>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5175"/>
    <w:bookmarkStart w:name="z6566" w:id="517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5176"/>
    <w:bookmarkStart w:name="z6567" w:id="5177"/>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законодательством Республики Казахстан.</w:t>
      </w:r>
    </w:p>
    <w:bookmarkEnd w:id="5177"/>
    <w:bookmarkStart w:name="z6568" w:id="5178"/>
    <w:p>
      <w:pPr>
        <w:spacing w:after="0"/>
        <w:ind w:left="0"/>
        <w:jc w:val="left"/>
      </w:pPr>
      <w:r>
        <w:rPr>
          <w:rFonts w:ascii="Times New Roman"/>
          <w:b/>
          <w:i w:val="false"/>
          <w:color w:val="000000"/>
        </w:rPr>
        <w:t xml:space="preserve"> 4. Имущество Управления</w:t>
      </w:r>
    </w:p>
    <w:bookmarkEnd w:id="5178"/>
    <w:bookmarkStart w:name="z6569" w:id="5179"/>
    <w:p>
      <w:pPr>
        <w:spacing w:after="0"/>
        <w:ind w:left="0"/>
        <w:jc w:val="both"/>
      </w:pPr>
      <w:r>
        <w:rPr>
          <w:rFonts w:ascii="Times New Roman"/>
          <w:b w:val="false"/>
          <w:i w:val="false"/>
          <w:color w:val="000000"/>
          <w:sz w:val="28"/>
        </w:rPr>
        <w:t>
      20. Управление имеет на праве оперативного управления обособленное имущество в случаях, предусмотренных законодательством Республики Казахстан.</w:t>
      </w:r>
    </w:p>
    <w:bookmarkEnd w:id="5179"/>
    <w:bookmarkStart w:name="z6570" w:id="5180"/>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180"/>
    <w:bookmarkStart w:name="z6571" w:id="5181"/>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5181"/>
    <w:bookmarkStart w:name="z6572" w:id="5182"/>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5182"/>
    <w:bookmarkStart w:name="z6573" w:id="5183"/>
    <w:p>
      <w:pPr>
        <w:spacing w:after="0"/>
        <w:ind w:left="0"/>
        <w:jc w:val="left"/>
      </w:pPr>
      <w:r>
        <w:rPr>
          <w:rFonts w:ascii="Times New Roman"/>
          <w:b/>
          <w:i w:val="false"/>
          <w:color w:val="000000"/>
        </w:rPr>
        <w:t xml:space="preserve"> 5. Реорганизация и ликвидация Управления</w:t>
      </w:r>
    </w:p>
    <w:bookmarkEnd w:id="5183"/>
    <w:bookmarkStart w:name="z6574" w:id="5184"/>
    <w:p>
      <w:pPr>
        <w:spacing w:after="0"/>
        <w:ind w:left="0"/>
        <w:jc w:val="both"/>
      </w:pPr>
      <w:r>
        <w:rPr>
          <w:rFonts w:ascii="Times New Roman"/>
          <w:b w:val="false"/>
          <w:i w:val="false"/>
          <w:color w:val="000000"/>
          <w:sz w:val="28"/>
        </w:rPr>
        <w:t>
      23. Реорганизация и упразднение Управления осуществляется в соответствии с законодательством Республики Казахстан.</w:t>
      </w:r>
    </w:p>
    <w:bookmarkEnd w:id="5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2018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213</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6577" w:id="5185"/>
    <w:p>
      <w:pPr>
        <w:spacing w:after="0"/>
        <w:ind w:left="0"/>
        <w:jc w:val="left"/>
      </w:pPr>
      <w:r>
        <w:rPr>
          <w:rFonts w:ascii="Times New Roman"/>
          <w:b/>
          <w:i w:val="false"/>
          <w:color w:val="000000"/>
        </w:rPr>
        <w:t xml:space="preserve"> Положение об Управлении государственных доходов по Толебийскому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5185"/>
    <w:bookmarkStart w:name="z6578" w:id="5186"/>
    <w:p>
      <w:pPr>
        <w:spacing w:after="0"/>
        <w:ind w:left="0"/>
        <w:jc w:val="left"/>
      </w:pPr>
      <w:r>
        <w:rPr>
          <w:rFonts w:ascii="Times New Roman"/>
          <w:b/>
          <w:i w:val="false"/>
          <w:color w:val="000000"/>
        </w:rPr>
        <w:t xml:space="preserve"> 1. Общие положения</w:t>
      </w:r>
    </w:p>
    <w:bookmarkEnd w:id="5186"/>
    <w:bookmarkStart w:name="z6579" w:id="5187"/>
    <w:p>
      <w:pPr>
        <w:spacing w:after="0"/>
        <w:ind w:left="0"/>
        <w:jc w:val="both"/>
      </w:pPr>
      <w:r>
        <w:rPr>
          <w:rFonts w:ascii="Times New Roman"/>
          <w:b w:val="false"/>
          <w:i w:val="false"/>
          <w:color w:val="000000"/>
          <w:sz w:val="28"/>
        </w:rPr>
        <w:t>
      1. Управление государственных доходов по Толебийскому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5187"/>
    <w:bookmarkStart w:name="z6580" w:id="5188"/>
    <w:p>
      <w:pPr>
        <w:spacing w:after="0"/>
        <w:ind w:left="0"/>
        <w:jc w:val="both"/>
      </w:pPr>
      <w:r>
        <w:rPr>
          <w:rFonts w:ascii="Times New Roman"/>
          <w:b w:val="false"/>
          <w:i w:val="false"/>
          <w:color w:val="000000"/>
          <w:sz w:val="28"/>
        </w:rPr>
        <w:t>
      2. Управление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5188"/>
    <w:bookmarkStart w:name="z6581" w:id="518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5189"/>
    <w:bookmarkStart w:name="z6582" w:id="5190"/>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5190"/>
    <w:bookmarkStart w:name="z6583" w:id="5191"/>
    <w:p>
      <w:pPr>
        <w:spacing w:after="0"/>
        <w:ind w:left="0"/>
        <w:jc w:val="both"/>
      </w:pPr>
      <w:r>
        <w:rPr>
          <w:rFonts w:ascii="Times New Roman"/>
          <w:b w:val="false"/>
          <w:i w:val="false"/>
          <w:color w:val="000000"/>
          <w:sz w:val="28"/>
        </w:rPr>
        <w:t>
      5. Управление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5191"/>
    <w:bookmarkStart w:name="z6584" w:id="5192"/>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Республики Казахстан порядке принимает решения, оформляемые приказами Руководителя Управления.</w:t>
      </w:r>
    </w:p>
    <w:bookmarkEnd w:id="5192"/>
    <w:bookmarkStart w:name="z6585" w:id="5193"/>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5193"/>
    <w:bookmarkStart w:name="z6586" w:id="5194"/>
    <w:p>
      <w:pPr>
        <w:spacing w:after="0"/>
        <w:ind w:left="0"/>
        <w:jc w:val="both"/>
      </w:pPr>
      <w:r>
        <w:rPr>
          <w:rFonts w:ascii="Times New Roman"/>
          <w:b w:val="false"/>
          <w:i w:val="false"/>
          <w:color w:val="000000"/>
          <w:sz w:val="28"/>
        </w:rPr>
        <w:t xml:space="preserve">
      8. Юридический адрес Управления: почтовый индекс 160101, Республика Казахстан, Туркестанская область, Толебийский район, город Ленгер, улица Амангельды, 1В. </w:t>
      </w:r>
    </w:p>
    <w:bookmarkEnd w:id="5194"/>
    <w:bookmarkStart w:name="z6587" w:id="5195"/>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государственных доходов по Толебийскому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5195"/>
    <w:bookmarkStart w:name="z6588" w:id="519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5196"/>
    <w:bookmarkStart w:name="z6589" w:id="519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5197"/>
    <w:bookmarkStart w:name="z6590" w:id="519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5198"/>
    <w:bookmarkStart w:name="z6591" w:id="519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5199"/>
    <w:bookmarkStart w:name="z6592" w:id="5200"/>
    <w:p>
      <w:pPr>
        <w:spacing w:after="0"/>
        <w:ind w:left="0"/>
        <w:jc w:val="left"/>
      </w:pPr>
      <w:r>
        <w:rPr>
          <w:rFonts w:ascii="Times New Roman"/>
          <w:b/>
          <w:i w:val="false"/>
          <w:color w:val="000000"/>
        </w:rPr>
        <w:t xml:space="preserve"> 2. Задачи, функции, права и обязанности Управления</w:t>
      </w:r>
    </w:p>
    <w:bookmarkEnd w:id="5200"/>
    <w:bookmarkStart w:name="z6593" w:id="5201"/>
    <w:p>
      <w:pPr>
        <w:spacing w:after="0"/>
        <w:ind w:left="0"/>
        <w:jc w:val="both"/>
      </w:pPr>
      <w:r>
        <w:rPr>
          <w:rFonts w:ascii="Times New Roman"/>
          <w:b w:val="false"/>
          <w:i w:val="false"/>
          <w:color w:val="000000"/>
          <w:sz w:val="28"/>
        </w:rPr>
        <w:t>
      13. Задачи Управления:</w:t>
      </w:r>
    </w:p>
    <w:bookmarkEnd w:id="5201"/>
    <w:bookmarkStart w:name="z6594" w:id="5202"/>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5202"/>
    <w:bookmarkStart w:name="z6595" w:id="5203"/>
    <w:p>
      <w:pPr>
        <w:spacing w:after="0"/>
        <w:ind w:left="0"/>
        <w:jc w:val="both"/>
      </w:pPr>
      <w:r>
        <w:rPr>
          <w:rFonts w:ascii="Times New Roman"/>
          <w:b w:val="false"/>
          <w:i w:val="false"/>
          <w:color w:val="000000"/>
          <w:sz w:val="28"/>
        </w:rPr>
        <w:t>
      2) обеспечение полноты и своевременности поступления налогов и обязательных платежей в бюджет;</w:t>
      </w:r>
    </w:p>
    <w:bookmarkEnd w:id="5203"/>
    <w:bookmarkStart w:name="z6596" w:id="5204"/>
    <w:p>
      <w:pPr>
        <w:spacing w:after="0"/>
        <w:ind w:left="0"/>
        <w:jc w:val="both"/>
      </w:pPr>
      <w:r>
        <w:rPr>
          <w:rFonts w:ascii="Times New Roman"/>
          <w:b w:val="false"/>
          <w:i w:val="false"/>
          <w:color w:val="000000"/>
          <w:sz w:val="28"/>
        </w:rPr>
        <w:t>
      3) в пределах своей компетенции обеспечение соблюдения и исполнения международных актов, налогового и иного законодательства Республики Казахстан;</w:t>
      </w:r>
    </w:p>
    <w:bookmarkEnd w:id="5204"/>
    <w:bookmarkStart w:name="z6597" w:id="5205"/>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5205"/>
    <w:bookmarkStart w:name="z6598" w:id="5206"/>
    <w:p>
      <w:pPr>
        <w:spacing w:after="0"/>
        <w:ind w:left="0"/>
        <w:jc w:val="both"/>
      </w:pPr>
      <w:r>
        <w:rPr>
          <w:rFonts w:ascii="Times New Roman"/>
          <w:b w:val="false"/>
          <w:i w:val="false"/>
          <w:color w:val="000000"/>
          <w:sz w:val="28"/>
        </w:rPr>
        <w:t>
      5) выполнение иных задач, предусмотренных законодательством Республики Казахстан.</w:t>
      </w:r>
    </w:p>
    <w:bookmarkEnd w:id="5206"/>
    <w:bookmarkStart w:name="z6599" w:id="5207"/>
    <w:p>
      <w:pPr>
        <w:spacing w:after="0"/>
        <w:ind w:left="0"/>
        <w:jc w:val="both"/>
      </w:pPr>
      <w:r>
        <w:rPr>
          <w:rFonts w:ascii="Times New Roman"/>
          <w:b w:val="false"/>
          <w:i w:val="false"/>
          <w:color w:val="000000"/>
          <w:sz w:val="28"/>
        </w:rPr>
        <w:t>
      14. Функции Управления:</w:t>
      </w:r>
    </w:p>
    <w:bookmarkEnd w:id="5207"/>
    <w:bookmarkStart w:name="z6600" w:id="5208"/>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5208"/>
    <w:bookmarkStart w:name="z6601" w:id="5209"/>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5209"/>
    <w:bookmarkStart w:name="z6602" w:id="5210"/>
    <w:p>
      <w:pPr>
        <w:spacing w:after="0"/>
        <w:ind w:left="0"/>
        <w:jc w:val="both"/>
      </w:pPr>
      <w:r>
        <w:rPr>
          <w:rFonts w:ascii="Times New Roman"/>
          <w:b w:val="false"/>
          <w:i w:val="false"/>
          <w:color w:val="000000"/>
          <w:sz w:val="28"/>
        </w:rPr>
        <w:t>
      3) обеспечение выполнения международных обязательств Республики Казахстан в пределах компетенции Управления;</w:t>
      </w:r>
    </w:p>
    <w:bookmarkEnd w:id="5210"/>
    <w:bookmarkStart w:name="z6603" w:id="5211"/>
    <w:p>
      <w:pPr>
        <w:spacing w:after="0"/>
        <w:ind w:left="0"/>
        <w:jc w:val="both"/>
      </w:pPr>
      <w:r>
        <w:rPr>
          <w:rFonts w:ascii="Times New Roman"/>
          <w:b w:val="false"/>
          <w:i w:val="false"/>
          <w:color w:val="000000"/>
          <w:sz w:val="28"/>
        </w:rPr>
        <w:t>
      4) взаимодействие с государственными органами по осуществлению контроля за соблюдением налогового и иного законодательства Республики Казахстан;</w:t>
      </w:r>
    </w:p>
    <w:bookmarkEnd w:id="5211"/>
    <w:bookmarkStart w:name="z6604" w:id="5212"/>
    <w:p>
      <w:pPr>
        <w:spacing w:after="0"/>
        <w:ind w:left="0"/>
        <w:jc w:val="both"/>
      </w:pPr>
      <w:r>
        <w:rPr>
          <w:rFonts w:ascii="Times New Roman"/>
          <w:b w:val="false"/>
          <w:i w:val="false"/>
          <w:color w:val="000000"/>
          <w:sz w:val="28"/>
        </w:rPr>
        <w:t>
      5) осуществление налогового администрирования;</w:t>
      </w:r>
    </w:p>
    <w:bookmarkEnd w:id="5212"/>
    <w:bookmarkStart w:name="z6605" w:id="5213"/>
    <w:p>
      <w:pPr>
        <w:spacing w:after="0"/>
        <w:ind w:left="0"/>
        <w:jc w:val="both"/>
      </w:pPr>
      <w:r>
        <w:rPr>
          <w:rFonts w:ascii="Times New Roman"/>
          <w:b w:val="false"/>
          <w:i w:val="false"/>
          <w:color w:val="000000"/>
          <w:sz w:val="28"/>
        </w:rPr>
        <w:t>
      6) осуществление налогового контроля в соответствии с налоговым законодательством Республики Казахстан;</w:t>
      </w:r>
    </w:p>
    <w:bookmarkEnd w:id="5213"/>
    <w:bookmarkStart w:name="z6606" w:id="5214"/>
    <w:p>
      <w:pPr>
        <w:spacing w:after="0"/>
        <w:ind w:left="0"/>
        <w:jc w:val="both"/>
      </w:pPr>
      <w:r>
        <w:rPr>
          <w:rFonts w:ascii="Times New Roman"/>
          <w:b w:val="false"/>
          <w:i w:val="false"/>
          <w:color w:val="000000"/>
          <w:sz w:val="28"/>
        </w:rPr>
        <w:t>
      7)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5214"/>
    <w:bookmarkStart w:name="z6607" w:id="5215"/>
    <w:p>
      <w:pPr>
        <w:spacing w:after="0"/>
        <w:ind w:left="0"/>
        <w:jc w:val="both"/>
      </w:pPr>
      <w:r>
        <w:rPr>
          <w:rFonts w:ascii="Times New Roman"/>
          <w:b w:val="false"/>
          <w:i w:val="false"/>
          <w:color w:val="000000"/>
          <w:sz w:val="28"/>
        </w:rPr>
        <w:t>
      8) оказание государственных услуг в соответствии со стандартами и регламентами оказания государственных услуг;</w:t>
      </w:r>
    </w:p>
    <w:bookmarkEnd w:id="5215"/>
    <w:bookmarkStart w:name="z6608" w:id="5216"/>
    <w:p>
      <w:pPr>
        <w:spacing w:after="0"/>
        <w:ind w:left="0"/>
        <w:jc w:val="both"/>
      </w:pPr>
      <w:r>
        <w:rPr>
          <w:rFonts w:ascii="Times New Roman"/>
          <w:b w:val="false"/>
          <w:i w:val="false"/>
          <w:color w:val="000000"/>
          <w:sz w:val="28"/>
        </w:rPr>
        <w:t>
      9) использование системы управления рисками;</w:t>
      </w:r>
    </w:p>
    <w:bookmarkEnd w:id="5216"/>
    <w:bookmarkStart w:name="z6609" w:id="5217"/>
    <w:p>
      <w:pPr>
        <w:spacing w:after="0"/>
        <w:ind w:left="0"/>
        <w:jc w:val="both"/>
      </w:pPr>
      <w:r>
        <w:rPr>
          <w:rFonts w:ascii="Times New Roman"/>
          <w:b w:val="false"/>
          <w:i w:val="false"/>
          <w:color w:val="000000"/>
          <w:sz w:val="28"/>
        </w:rPr>
        <w:t>
      10)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5217"/>
    <w:bookmarkStart w:name="z6610" w:id="5218"/>
    <w:p>
      <w:pPr>
        <w:spacing w:after="0"/>
        <w:ind w:left="0"/>
        <w:jc w:val="both"/>
      </w:pPr>
      <w:r>
        <w:rPr>
          <w:rFonts w:ascii="Times New Roman"/>
          <w:b w:val="false"/>
          <w:i w:val="false"/>
          <w:color w:val="000000"/>
          <w:sz w:val="28"/>
        </w:rPr>
        <w:t>
      11)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5218"/>
    <w:bookmarkStart w:name="z6611" w:id="5219"/>
    <w:p>
      <w:pPr>
        <w:spacing w:after="0"/>
        <w:ind w:left="0"/>
        <w:jc w:val="both"/>
      </w:pPr>
      <w:r>
        <w:rPr>
          <w:rFonts w:ascii="Times New Roman"/>
          <w:b w:val="false"/>
          <w:i w:val="false"/>
          <w:color w:val="000000"/>
          <w:sz w:val="28"/>
        </w:rPr>
        <w:t>
      12) составление протоколов и рассмотрение дел об административных правонарушениях, применение других мер, предусмотренных законодательством Республики Казахстан об административных правонарушениях;</w:t>
      </w:r>
    </w:p>
    <w:bookmarkEnd w:id="5219"/>
    <w:bookmarkStart w:name="z6612" w:id="5220"/>
    <w:p>
      <w:pPr>
        <w:spacing w:after="0"/>
        <w:ind w:left="0"/>
        <w:jc w:val="both"/>
      </w:pPr>
      <w:r>
        <w:rPr>
          <w:rFonts w:ascii="Times New Roman"/>
          <w:b w:val="false"/>
          <w:i w:val="false"/>
          <w:color w:val="000000"/>
          <w:sz w:val="28"/>
        </w:rPr>
        <w:t>
      13)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5220"/>
    <w:bookmarkStart w:name="z6613" w:id="5221"/>
    <w:p>
      <w:pPr>
        <w:spacing w:after="0"/>
        <w:ind w:left="0"/>
        <w:jc w:val="both"/>
      </w:pPr>
      <w:r>
        <w:rPr>
          <w:rFonts w:ascii="Times New Roman"/>
          <w:b w:val="false"/>
          <w:i w:val="false"/>
          <w:color w:val="000000"/>
          <w:sz w:val="28"/>
        </w:rPr>
        <w:t>
      14) осуществление разъяснений и предоставление комментариев по вопросам, связанным с возникновением, исполнением и прекращением налогового обязательства;</w:t>
      </w:r>
    </w:p>
    <w:bookmarkEnd w:id="5221"/>
    <w:bookmarkStart w:name="z6614" w:id="5222"/>
    <w:p>
      <w:pPr>
        <w:spacing w:after="0"/>
        <w:ind w:left="0"/>
        <w:jc w:val="both"/>
      </w:pPr>
      <w:r>
        <w:rPr>
          <w:rFonts w:ascii="Times New Roman"/>
          <w:b w:val="false"/>
          <w:i w:val="false"/>
          <w:color w:val="000000"/>
          <w:sz w:val="28"/>
        </w:rPr>
        <w:t>
      15)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5222"/>
    <w:bookmarkStart w:name="z6615" w:id="5223"/>
    <w:p>
      <w:pPr>
        <w:spacing w:after="0"/>
        <w:ind w:left="0"/>
        <w:jc w:val="both"/>
      </w:pPr>
      <w:r>
        <w:rPr>
          <w:rFonts w:ascii="Times New Roman"/>
          <w:b w:val="false"/>
          <w:i w:val="false"/>
          <w:color w:val="000000"/>
          <w:sz w:val="28"/>
        </w:rPr>
        <w:t>
      16)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5223"/>
    <w:bookmarkStart w:name="z6616" w:id="5224"/>
    <w:p>
      <w:pPr>
        <w:spacing w:after="0"/>
        <w:ind w:left="0"/>
        <w:jc w:val="both"/>
      </w:pPr>
      <w:r>
        <w:rPr>
          <w:rFonts w:ascii="Times New Roman"/>
          <w:b w:val="false"/>
          <w:i w:val="false"/>
          <w:color w:val="000000"/>
          <w:sz w:val="28"/>
        </w:rPr>
        <w:t>
      17)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5224"/>
    <w:bookmarkStart w:name="z6617" w:id="5225"/>
    <w:p>
      <w:pPr>
        <w:spacing w:after="0"/>
        <w:ind w:left="0"/>
        <w:jc w:val="both"/>
      </w:pPr>
      <w:r>
        <w:rPr>
          <w:rFonts w:ascii="Times New Roman"/>
          <w:b w:val="false"/>
          <w:i w:val="false"/>
          <w:color w:val="000000"/>
          <w:sz w:val="28"/>
        </w:rPr>
        <w:t>
      18) осуществление иных функций, предусмотренных законодательством Республики Казахстан.</w:t>
      </w:r>
    </w:p>
    <w:bookmarkEnd w:id="5225"/>
    <w:bookmarkStart w:name="z6618" w:id="5226"/>
    <w:p>
      <w:pPr>
        <w:spacing w:after="0"/>
        <w:ind w:left="0"/>
        <w:jc w:val="both"/>
      </w:pPr>
      <w:r>
        <w:rPr>
          <w:rFonts w:ascii="Times New Roman"/>
          <w:b w:val="false"/>
          <w:i w:val="false"/>
          <w:color w:val="000000"/>
          <w:sz w:val="28"/>
        </w:rPr>
        <w:t>
      15. Права и обязанности Управления:</w:t>
      </w:r>
    </w:p>
    <w:bookmarkEnd w:id="5226"/>
    <w:bookmarkStart w:name="z6619" w:id="5227"/>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5227"/>
    <w:bookmarkStart w:name="z6620" w:id="5228"/>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Управления;</w:t>
      </w:r>
    </w:p>
    <w:bookmarkEnd w:id="5228"/>
    <w:bookmarkStart w:name="z6621" w:id="5229"/>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5229"/>
    <w:bookmarkStart w:name="z6622" w:id="5230"/>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5230"/>
    <w:bookmarkStart w:name="z6623" w:id="5231"/>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Управления в соответствии с законодательством Республики Казахстан;</w:t>
      </w:r>
    </w:p>
    <w:bookmarkEnd w:id="5231"/>
    <w:bookmarkStart w:name="z6624" w:id="5232"/>
    <w:p>
      <w:pPr>
        <w:spacing w:after="0"/>
        <w:ind w:left="0"/>
        <w:jc w:val="both"/>
      </w:pPr>
      <w:r>
        <w:rPr>
          <w:rFonts w:ascii="Times New Roman"/>
          <w:b w:val="false"/>
          <w:i w:val="false"/>
          <w:color w:val="000000"/>
          <w:sz w:val="28"/>
        </w:rPr>
        <w:t>
      6) рассматривать обращения, заявления и жалобы физических и юридических лиц по вопросам, входящим в компетенцию Управления;</w:t>
      </w:r>
    </w:p>
    <w:bookmarkEnd w:id="5232"/>
    <w:bookmarkStart w:name="z6625" w:id="5233"/>
    <w:p>
      <w:pPr>
        <w:spacing w:after="0"/>
        <w:ind w:left="0"/>
        <w:jc w:val="both"/>
      </w:pPr>
      <w:r>
        <w:rPr>
          <w:rFonts w:ascii="Times New Roman"/>
          <w:b w:val="false"/>
          <w:i w:val="false"/>
          <w:color w:val="000000"/>
          <w:sz w:val="28"/>
        </w:rPr>
        <w:t>
      7)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5233"/>
    <w:bookmarkStart w:name="z6626" w:id="5234"/>
    <w:p>
      <w:pPr>
        <w:spacing w:after="0"/>
        <w:ind w:left="0"/>
        <w:jc w:val="both"/>
      </w:pPr>
      <w:r>
        <w:rPr>
          <w:rFonts w:ascii="Times New Roman"/>
          <w:b w:val="false"/>
          <w:i w:val="false"/>
          <w:color w:val="000000"/>
          <w:sz w:val="28"/>
        </w:rPr>
        <w:t>
      8) взаимодействовать с другими государственными органами, международными организациями,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5234"/>
    <w:bookmarkStart w:name="z6627" w:id="5235"/>
    <w:p>
      <w:pPr>
        <w:spacing w:after="0"/>
        <w:ind w:left="0"/>
        <w:jc w:val="both"/>
      </w:pPr>
      <w:r>
        <w:rPr>
          <w:rFonts w:ascii="Times New Roman"/>
          <w:b w:val="false"/>
          <w:i w:val="false"/>
          <w:color w:val="000000"/>
          <w:sz w:val="28"/>
        </w:rPr>
        <w:t>
      9)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5235"/>
    <w:bookmarkStart w:name="z6628" w:id="5236"/>
    <w:p>
      <w:pPr>
        <w:spacing w:after="0"/>
        <w:ind w:left="0"/>
        <w:jc w:val="both"/>
      </w:pPr>
      <w:r>
        <w:rPr>
          <w:rFonts w:ascii="Times New Roman"/>
          <w:b w:val="false"/>
          <w:i w:val="false"/>
          <w:color w:val="000000"/>
          <w:sz w:val="28"/>
        </w:rPr>
        <w:t>
      10) осуществлять иные права и обязанности в соответствии с законодательством Республики Казахстан.</w:t>
      </w:r>
    </w:p>
    <w:bookmarkEnd w:id="5236"/>
    <w:bookmarkStart w:name="z6629" w:id="5237"/>
    <w:p>
      <w:pPr>
        <w:spacing w:after="0"/>
        <w:ind w:left="0"/>
        <w:jc w:val="left"/>
      </w:pPr>
      <w:r>
        <w:rPr>
          <w:rFonts w:ascii="Times New Roman"/>
          <w:b/>
          <w:i w:val="false"/>
          <w:color w:val="000000"/>
        </w:rPr>
        <w:t xml:space="preserve"> 3. Организация деятельности Управления</w:t>
      </w:r>
    </w:p>
    <w:bookmarkEnd w:id="5237"/>
    <w:bookmarkStart w:name="z6630" w:id="5238"/>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5238"/>
    <w:bookmarkStart w:name="z6631" w:id="523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5239"/>
    <w:bookmarkStart w:name="z6632" w:id="5240"/>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5240"/>
    <w:bookmarkStart w:name="z6633" w:id="5241"/>
    <w:p>
      <w:pPr>
        <w:spacing w:after="0"/>
        <w:ind w:left="0"/>
        <w:jc w:val="both"/>
      </w:pPr>
      <w:r>
        <w:rPr>
          <w:rFonts w:ascii="Times New Roman"/>
          <w:b w:val="false"/>
          <w:i w:val="false"/>
          <w:color w:val="000000"/>
          <w:sz w:val="28"/>
        </w:rPr>
        <w:t>
      19. Руководитель Управления осуществляет следующие полномочия:</w:t>
      </w:r>
    </w:p>
    <w:bookmarkEnd w:id="5241"/>
    <w:bookmarkStart w:name="z6634" w:id="5242"/>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5242"/>
    <w:bookmarkStart w:name="z6635" w:id="5243"/>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5243"/>
    <w:bookmarkStart w:name="z6636" w:id="5244"/>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5244"/>
    <w:bookmarkStart w:name="z6637" w:id="5245"/>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5245"/>
    <w:bookmarkStart w:name="z6638" w:id="5246"/>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5246"/>
    <w:bookmarkStart w:name="z6639" w:id="5247"/>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5247"/>
    <w:bookmarkStart w:name="z6640" w:id="5248"/>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5248"/>
    <w:bookmarkStart w:name="z6641" w:id="5249"/>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5249"/>
    <w:bookmarkStart w:name="z6642" w:id="5250"/>
    <w:p>
      <w:pPr>
        <w:spacing w:after="0"/>
        <w:ind w:left="0"/>
        <w:jc w:val="both"/>
      </w:pPr>
      <w:r>
        <w:rPr>
          <w:rFonts w:ascii="Times New Roman"/>
          <w:b w:val="false"/>
          <w:i w:val="false"/>
          <w:color w:val="000000"/>
          <w:sz w:val="28"/>
        </w:rPr>
        <w:t>
      9) в пределах компетенции подписывает акты Управления;</w:t>
      </w:r>
    </w:p>
    <w:bookmarkEnd w:id="5250"/>
    <w:bookmarkStart w:name="z6643" w:id="5251"/>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5251"/>
    <w:bookmarkStart w:name="z6644" w:id="5252"/>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5252"/>
    <w:bookmarkStart w:name="z6645" w:id="5253"/>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законодательством Республики Казахстан.</w:t>
      </w:r>
    </w:p>
    <w:bookmarkEnd w:id="5253"/>
    <w:bookmarkStart w:name="z6646" w:id="5254"/>
    <w:p>
      <w:pPr>
        <w:spacing w:after="0"/>
        <w:ind w:left="0"/>
        <w:jc w:val="left"/>
      </w:pPr>
      <w:r>
        <w:rPr>
          <w:rFonts w:ascii="Times New Roman"/>
          <w:b/>
          <w:i w:val="false"/>
          <w:color w:val="000000"/>
        </w:rPr>
        <w:t xml:space="preserve"> 4. Имущество Управления</w:t>
      </w:r>
    </w:p>
    <w:bookmarkEnd w:id="5254"/>
    <w:bookmarkStart w:name="z6647" w:id="5255"/>
    <w:p>
      <w:pPr>
        <w:spacing w:after="0"/>
        <w:ind w:left="0"/>
        <w:jc w:val="both"/>
      </w:pPr>
      <w:r>
        <w:rPr>
          <w:rFonts w:ascii="Times New Roman"/>
          <w:b w:val="false"/>
          <w:i w:val="false"/>
          <w:color w:val="000000"/>
          <w:sz w:val="28"/>
        </w:rPr>
        <w:t>
      20. Управление имеет на праве оперативного управления обособленное имущество в случаях, предусмотренных законодательством Республики Казахстан.</w:t>
      </w:r>
    </w:p>
    <w:bookmarkEnd w:id="5255"/>
    <w:bookmarkStart w:name="z6648" w:id="5256"/>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256"/>
    <w:bookmarkStart w:name="z6649" w:id="5257"/>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5257"/>
    <w:bookmarkStart w:name="z6650" w:id="5258"/>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5258"/>
    <w:bookmarkStart w:name="z6651" w:id="5259"/>
    <w:p>
      <w:pPr>
        <w:spacing w:after="0"/>
        <w:ind w:left="0"/>
        <w:jc w:val="left"/>
      </w:pPr>
      <w:r>
        <w:rPr>
          <w:rFonts w:ascii="Times New Roman"/>
          <w:b/>
          <w:i w:val="false"/>
          <w:color w:val="000000"/>
        </w:rPr>
        <w:t xml:space="preserve"> 5. Реорганизация и ликвидация Управления</w:t>
      </w:r>
    </w:p>
    <w:bookmarkEnd w:id="5259"/>
    <w:bookmarkStart w:name="z6652" w:id="5260"/>
    <w:p>
      <w:pPr>
        <w:spacing w:after="0"/>
        <w:ind w:left="0"/>
        <w:jc w:val="both"/>
      </w:pPr>
      <w:r>
        <w:rPr>
          <w:rFonts w:ascii="Times New Roman"/>
          <w:b w:val="false"/>
          <w:i w:val="false"/>
          <w:color w:val="000000"/>
          <w:sz w:val="28"/>
        </w:rPr>
        <w:t>
      23. Реорганизация и упразднение Управления осуществляется в соответствии с законодательством Республики Казахстан.</w:t>
      </w:r>
    </w:p>
    <w:bookmarkEnd w:id="5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2018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214</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6655" w:id="5261"/>
    <w:p>
      <w:pPr>
        <w:spacing w:after="0"/>
        <w:ind w:left="0"/>
        <w:jc w:val="left"/>
      </w:pPr>
      <w:r>
        <w:rPr>
          <w:rFonts w:ascii="Times New Roman"/>
          <w:b/>
          <w:i w:val="false"/>
          <w:color w:val="000000"/>
        </w:rPr>
        <w:t xml:space="preserve"> Положение об Управлении государственных доходов по Сайрамскому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5261"/>
    <w:bookmarkStart w:name="z6656" w:id="5262"/>
    <w:p>
      <w:pPr>
        <w:spacing w:after="0"/>
        <w:ind w:left="0"/>
        <w:jc w:val="left"/>
      </w:pPr>
      <w:r>
        <w:rPr>
          <w:rFonts w:ascii="Times New Roman"/>
          <w:b/>
          <w:i w:val="false"/>
          <w:color w:val="000000"/>
        </w:rPr>
        <w:t xml:space="preserve"> 1. Общие положения</w:t>
      </w:r>
    </w:p>
    <w:bookmarkEnd w:id="5262"/>
    <w:bookmarkStart w:name="z6657" w:id="5263"/>
    <w:p>
      <w:pPr>
        <w:spacing w:after="0"/>
        <w:ind w:left="0"/>
        <w:jc w:val="both"/>
      </w:pPr>
      <w:r>
        <w:rPr>
          <w:rFonts w:ascii="Times New Roman"/>
          <w:b w:val="false"/>
          <w:i w:val="false"/>
          <w:color w:val="000000"/>
          <w:sz w:val="28"/>
        </w:rPr>
        <w:t>
      1. Управление государственных доходов по Сайрамскому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5263"/>
    <w:bookmarkStart w:name="z6658" w:id="5264"/>
    <w:p>
      <w:pPr>
        <w:spacing w:after="0"/>
        <w:ind w:left="0"/>
        <w:jc w:val="both"/>
      </w:pPr>
      <w:r>
        <w:rPr>
          <w:rFonts w:ascii="Times New Roman"/>
          <w:b w:val="false"/>
          <w:i w:val="false"/>
          <w:color w:val="000000"/>
          <w:sz w:val="28"/>
        </w:rPr>
        <w:t>
      2. Управление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5264"/>
    <w:bookmarkStart w:name="z6659" w:id="526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5265"/>
    <w:bookmarkStart w:name="z6660" w:id="5266"/>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5266"/>
    <w:bookmarkStart w:name="z6661" w:id="5267"/>
    <w:p>
      <w:pPr>
        <w:spacing w:after="0"/>
        <w:ind w:left="0"/>
        <w:jc w:val="both"/>
      </w:pPr>
      <w:r>
        <w:rPr>
          <w:rFonts w:ascii="Times New Roman"/>
          <w:b w:val="false"/>
          <w:i w:val="false"/>
          <w:color w:val="000000"/>
          <w:sz w:val="28"/>
        </w:rPr>
        <w:t>
      5. Управление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5267"/>
    <w:bookmarkStart w:name="z6662" w:id="5268"/>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Республики Казахстан порядке принимает решения, оформляемые приказами Руководителя Управления.</w:t>
      </w:r>
    </w:p>
    <w:bookmarkEnd w:id="5268"/>
    <w:bookmarkStart w:name="z6663" w:id="5269"/>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5269"/>
    <w:bookmarkStart w:name="z6664" w:id="5270"/>
    <w:p>
      <w:pPr>
        <w:spacing w:after="0"/>
        <w:ind w:left="0"/>
        <w:jc w:val="both"/>
      </w:pPr>
      <w:r>
        <w:rPr>
          <w:rFonts w:ascii="Times New Roman"/>
          <w:b w:val="false"/>
          <w:i w:val="false"/>
          <w:color w:val="000000"/>
          <w:sz w:val="28"/>
        </w:rPr>
        <w:t xml:space="preserve">
      8. Юридический адрес Управления: почтовый индекс 160800, Республика Казахстан, Туркестанская область, Сайрамский район, село Аксукент, улица Абая, 1. </w:t>
      </w:r>
    </w:p>
    <w:bookmarkEnd w:id="5270"/>
    <w:bookmarkStart w:name="z6665" w:id="5271"/>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государственных доходов по Сайрамскому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5271"/>
    <w:bookmarkStart w:name="z6666" w:id="527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5272"/>
    <w:bookmarkStart w:name="z6667" w:id="527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5273"/>
    <w:bookmarkStart w:name="z6668" w:id="527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5274"/>
    <w:bookmarkStart w:name="z6669" w:id="527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5275"/>
    <w:bookmarkStart w:name="z6670" w:id="5276"/>
    <w:p>
      <w:pPr>
        <w:spacing w:after="0"/>
        <w:ind w:left="0"/>
        <w:jc w:val="left"/>
      </w:pPr>
      <w:r>
        <w:rPr>
          <w:rFonts w:ascii="Times New Roman"/>
          <w:b/>
          <w:i w:val="false"/>
          <w:color w:val="000000"/>
        </w:rPr>
        <w:t xml:space="preserve"> 2. Задачи, функции, права и обязанности Управления</w:t>
      </w:r>
    </w:p>
    <w:bookmarkEnd w:id="5276"/>
    <w:bookmarkStart w:name="z6671" w:id="5277"/>
    <w:p>
      <w:pPr>
        <w:spacing w:after="0"/>
        <w:ind w:left="0"/>
        <w:jc w:val="both"/>
      </w:pPr>
      <w:r>
        <w:rPr>
          <w:rFonts w:ascii="Times New Roman"/>
          <w:b w:val="false"/>
          <w:i w:val="false"/>
          <w:color w:val="000000"/>
          <w:sz w:val="28"/>
        </w:rPr>
        <w:t>
      13. Задачи Управления:</w:t>
      </w:r>
    </w:p>
    <w:bookmarkEnd w:id="5277"/>
    <w:bookmarkStart w:name="z6672" w:id="5278"/>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5278"/>
    <w:bookmarkStart w:name="z6673" w:id="5279"/>
    <w:p>
      <w:pPr>
        <w:spacing w:after="0"/>
        <w:ind w:left="0"/>
        <w:jc w:val="both"/>
      </w:pPr>
      <w:r>
        <w:rPr>
          <w:rFonts w:ascii="Times New Roman"/>
          <w:b w:val="false"/>
          <w:i w:val="false"/>
          <w:color w:val="000000"/>
          <w:sz w:val="28"/>
        </w:rPr>
        <w:t>
      2) обеспечение полноты и своевременности поступления налогов и обязательных платежей в бюджет;</w:t>
      </w:r>
    </w:p>
    <w:bookmarkEnd w:id="5279"/>
    <w:bookmarkStart w:name="z6674" w:id="5280"/>
    <w:p>
      <w:pPr>
        <w:spacing w:after="0"/>
        <w:ind w:left="0"/>
        <w:jc w:val="both"/>
      </w:pPr>
      <w:r>
        <w:rPr>
          <w:rFonts w:ascii="Times New Roman"/>
          <w:b w:val="false"/>
          <w:i w:val="false"/>
          <w:color w:val="000000"/>
          <w:sz w:val="28"/>
        </w:rPr>
        <w:t>
      3) в пределах своей компетенции обеспечение соблюдения и исполнения международных актов, налогового и иного законодательства Республики Казахстан;</w:t>
      </w:r>
    </w:p>
    <w:bookmarkEnd w:id="5280"/>
    <w:bookmarkStart w:name="z6675" w:id="5281"/>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5281"/>
    <w:bookmarkStart w:name="z6676" w:id="5282"/>
    <w:p>
      <w:pPr>
        <w:spacing w:after="0"/>
        <w:ind w:left="0"/>
        <w:jc w:val="both"/>
      </w:pPr>
      <w:r>
        <w:rPr>
          <w:rFonts w:ascii="Times New Roman"/>
          <w:b w:val="false"/>
          <w:i w:val="false"/>
          <w:color w:val="000000"/>
          <w:sz w:val="28"/>
        </w:rPr>
        <w:t>
      5) выполнение иных задач, предусмотренных законодательством Республики Казахстан.</w:t>
      </w:r>
    </w:p>
    <w:bookmarkEnd w:id="5282"/>
    <w:bookmarkStart w:name="z6677" w:id="5283"/>
    <w:p>
      <w:pPr>
        <w:spacing w:after="0"/>
        <w:ind w:left="0"/>
        <w:jc w:val="both"/>
      </w:pPr>
      <w:r>
        <w:rPr>
          <w:rFonts w:ascii="Times New Roman"/>
          <w:b w:val="false"/>
          <w:i w:val="false"/>
          <w:color w:val="000000"/>
          <w:sz w:val="28"/>
        </w:rPr>
        <w:t>
      14. Функции Управления:</w:t>
      </w:r>
    </w:p>
    <w:bookmarkEnd w:id="5283"/>
    <w:bookmarkStart w:name="z6678" w:id="5284"/>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5284"/>
    <w:bookmarkStart w:name="z6679" w:id="5285"/>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5285"/>
    <w:bookmarkStart w:name="z6680" w:id="5286"/>
    <w:p>
      <w:pPr>
        <w:spacing w:after="0"/>
        <w:ind w:left="0"/>
        <w:jc w:val="both"/>
      </w:pPr>
      <w:r>
        <w:rPr>
          <w:rFonts w:ascii="Times New Roman"/>
          <w:b w:val="false"/>
          <w:i w:val="false"/>
          <w:color w:val="000000"/>
          <w:sz w:val="28"/>
        </w:rPr>
        <w:t>
      3) обеспечение выполнения международных обязательств Республики Казахстан в пределах компетенции Управления;</w:t>
      </w:r>
    </w:p>
    <w:bookmarkEnd w:id="5286"/>
    <w:bookmarkStart w:name="z6681" w:id="5287"/>
    <w:p>
      <w:pPr>
        <w:spacing w:after="0"/>
        <w:ind w:left="0"/>
        <w:jc w:val="both"/>
      </w:pPr>
      <w:r>
        <w:rPr>
          <w:rFonts w:ascii="Times New Roman"/>
          <w:b w:val="false"/>
          <w:i w:val="false"/>
          <w:color w:val="000000"/>
          <w:sz w:val="28"/>
        </w:rPr>
        <w:t>
      4) взаимодействие с государственными органами по осуществлению контроля за соблюдением налогового и иного законодательства Республики Казахстан;</w:t>
      </w:r>
    </w:p>
    <w:bookmarkEnd w:id="5287"/>
    <w:bookmarkStart w:name="z6682" w:id="5288"/>
    <w:p>
      <w:pPr>
        <w:spacing w:after="0"/>
        <w:ind w:left="0"/>
        <w:jc w:val="both"/>
      </w:pPr>
      <w:r>
        <w:rPr>
          <w:rFonts w:ascii="Times New Roman"/>
          <w:b w:val="false"/>
          <w:i w:val="false"/>
          <w:color w:val="000000"/>
          <w:sz w:val="28"/>
        </w:rPr>
        <w:t>
      5) осуществление налогового администрирования;</w:t>
      </w:r>
    </w:p>
    <w:bookmarkEnd w:id="5288"/>
    <w:bookmarkStart w:name="z6683" w:id="5289"/>
    <w:p>
      <w:pPr>
        <w:spacing w:after="0"/>
        <w:ind w:left="0"/>
        <w:jc w:val="both"/>
      </w:pPr>
      <w:r>
        <w:rPr>
          <w:rFonts w:ascii="Times New Roman"/>
          <w:b w:val="false"/>
          <w:i w:val="false"/>
          <w:color w:val="000000"/>
          <w:sz w:val="28"/>
        </w:rPr>
        <w:t>
      6) осуществление налогового контроля в соответствии с налоговым законодательством Республики Казахстан;</w:t>
      </w:r>
    </w:p>
    <w:bookmarkEnd w:id="5289"/>
    <w:bookmarkStart w:name="z6684" w:id="5290"/>
    <w:p>
      <w:pPr>
        <w:spacing w:after="0"/>
        <w:ind w:left="0"/>
        <w:jc w:val="both"/>
      </w:pPr>
      <w:r>
        <w:rPr>
          <w:rFonts w:ascii="Times New Roman"/>
          <w:b w:val="false"/>
          <w:i w:val="false"/>
          <w:color w:val="000000"/>
          <w:sz w:val="28"/>
        </w:rPr>
        <w:t>
      7)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5290"/>
    <w:bookmarkStart w:name="z6685" w:id="5291"/>
    <w:p>
      <w:pPr>
        <w:spacing w:after="0"/>
        <w:ind w:left="0"/>
        <w:jc w:val="both"/>
      </w:pPr>
      <w:r>
        <w:rPr>
          <w:rFonts w:ascii="Times New Roman"/>
          <w:b w:val="false"/>
          <w:i w:val="false"/>
          <w:color w:val="000000"/>
          <w:sz w:val="28"/>
        </w:rPr>
        <w:t>
      8) оказание государственных услуг в соответствии со стандартами и регламентами оказания государственных услуг;</w:t>
      </w:r>
    </w:p>
    <w:bookmarkEnd w:id="5291"/>
    <w:bookmarkStart w:name="z6686" w:id="5292"/>
    <w:p>
      <w:pPr>
        <w:spacing w:after="0"/>
        <w:ind w:left="0"/>
        <w:jc w:val="both"/>
      </w:pPr>
      <w:r>
        <w:rPr>
          <w:rFonts w:ascii="Times New Roman"/>
          <w:b w:val="false"/>
          <w:i w:val="false"/>
          <w:color w:val="000000"/>
          <w:sz w:val="28"/>
        </w:rPr>
        <w:t>
      9) использование системы управления рисками;</w:t>
      </w:r>
    </w:p>
    <w:bookmarkEnd w:id="5292"/>
    <w:bookmarkStart w:name="z6687" w:id="5293"/>
    <w:p>
      <w:pPr>
        <w:spacing w:after="0"/>
        <w:ind w:left="0"/>
        <w:jc w:val="both"/>
      </w:pPr>
      <w:r>
        <w:rPr>
          <w:rFonts w:ascii="Times New Roman"/>
          <w:b w:val="false"/>
          <w:i w:val="false"/>
          <w:color w:val="000000"/>
          <w:sz w:val="28"/>
        </w:rPr>
        <w:t>
      10)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5293"/>
    <w:bookmarkStart w:name="z6688" w:id="5294"/>
    <w:p>
      <w:pPr>
        <w:spacing w:after="0"/>
        <w:ind w:left="0"/>
        <w:jc w:val="both"/>
      </w:pPr>
      <w:r>
        <w:rPr>
          <w:rFonts w:ascii="Times New Roman"/>
          <w:b w:val="false"/>
          <w:i w:val="false"/>
          <w:color w:val="000000"/>
          <w:sz w:val="28"/>
        </w:rPr>
        <w:t>
      11)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5294"/>
    <w:bookmarkStart w:name="z6689" w:id="5295"/>
    <w:p>
      <w:pPr>
        <w:spacing w:after="0"/>
        <w:ind w:left="0"/>
        <w:jc w:val="both"/>
      </w:pPr>
      <w:r>
        <w:rPr>
          <w:rFonts w:ascii="Times New Roman"/>
          <w:b w:val="false"/>
          <w:i w:val="false"/>
          <w:color w:val="000000"/>
          <w:sz w:val="28"/>
        </w:rPr>
        <w:t>
      12) составление протоколов и рассмотрение дел об административных правонарушениях, применение других мер, предусмотренных законодательством Республики Казахстан об административных правонарушениях;</w:t>
      </w:r>
    </w:p>
    <w:bookmarkEnd w:id="5295"/>
    <w:bookmarkStart w:name="z6690" w:id="5296"/>
    <w:p>
      <w:pPr>
        <w:spacing w:after="0"/>
        <w:ind w:left="0"/>
        <w:jc w:val="both"/>
      </w:pPr>
      <w:r>
        <w:rPr>
          <w:rFonts w:ascii="Times New Roman"/>
          <w:b w:val="false"/>
          <w:i w:val="false"/>
          <w:color w:val="000000"/>
          <w:sz w:val="28"/>
        </w:rPr>
        <w:t>
      13)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5296"/>
    <w:bookmarkStart w:name="z6691" w:id="5297"/>
    <w:p>
      <w:pPr>
        <w:spacing w:after="0"/>
        <w:ind w:left="0"/>
        <w:jc w:val="both"/>
      </w:pPr>
      <w:r>
        <w:rPr>
          <w:rFonts w:ascii="Times New Roman"/>
          <w:b w:val="false"/>
          <w:i w:val="false"/>
          <w:color w:val="000000"/>
          <w:sz w:val="28"/>
        </w:rPr>
        <w:t>
      14) осуществление разъяснений и предоставление комментариев по вопросам, связанным с возникновением, исполнением и прекращением налогового обязательства;</w:t>
      </w:r>
    </w:p>
    <w:bookmarkEnd w:id="5297"/>
    <w:bookmarkStart w:name="z6692" w:id="5298"/>
    <w:p>
      <w:pPr>
        <w:spacing w:after="0"/>
        <w:ind w:left="0"/>
        <w:jc w:val="both"/>
      </w:pPr>
      <w:r>
        <w:rPr>
          <w:rFonts w:ascii="Times New Roman"/>
          <w:b w:val="false"/>
          <w:i w:val="false"/>
          <w:color w:val="000000"/>
          <w:sz w:val="28"/>
        </w:rPr>
        <w:t>
      15)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5298"/>
    <w:bookmarkStart w:name="z6693" w:id="5299"/>
    <w:p>
      <w:pPr>
        <w:spacing w:after="0"/>
        <w:ind w:left="0"/>
        <w:jc w:val="both"/>
      </w:pPr>
      <w:r>
        <w:rPr>
          <w:rFonts w:ascii="Times New Roman"/>
          <w:b w:val="false"/>
          <w:i w:val="false"/>
          <w:color w:val="000000"/>
          <w:sz w:val="28"/>
        </w:rPr>
        <w:t>
      16)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5299"/>
    <w:bookmarkStart w:name="z6694" w:id="5300"/>
    <w:p>
      <w:pPr>
        <w:spacing w:after="0"/>
        <w:ind w:left="0"/>
        <w:jc w:val="both"/>
      </w:pPr>
      <w:r>
        <w:rPr>
          <w:rFonts w:ascii="Times New Roman"/>
          <w:b w:val="false"/>
          <w:i w:val="false"/>
          <w:color w:val="000000"/>
          <w:sz w:val="28"/>
        </w:rPr>
        <w:t>
      17)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5300"/>
    <w:bookmarkStart w:name="z6695" w:id="5301"/>
    <w:p>
      <w:pPr>
        <w:spacing w:after="0"/>
        <w:ind w:left="0"/>
        <w:jc w:val="both"/>
      </w:pPr>
      <w:r>
        <w:rPr>
          <w:rFonts w:ascii="Times New Roman"/>
          <w:b w:val="false"/>
          <w:i w:val="false"/>
          <w:color w:val="000000"/>
          <w:sz w:val="28"/>
        </w:rPr>
        <w:t>
      18) осуществление иных функций, предусмотренных законодательством Республики Казахстан.</w:t>
      </w:r>
    </w:p>
    <w:bookmarkEnd w:id="5301"/>
    <w:bookmarkStart w:name="z6696" w:id="5302"/>
    <w:p>
      <w:pPr>
        <w:spacing w:after="0"/>
        <w:ind w:left="0"/>
        <w:jc w:val="both"/>
      </w:pPr>
      <w:r>
        <w:rPr>
          <w:rFonts w:ascii="Times New Roman"/>
          <w:b w:val="false"/>
          <w:i w:val="false"/>
          <w:color w:val="000000"/>
          <w:sz w:val="28"/>
        </w:rPr>
        <w:t>
      15. Права и обязанности Управления:</w:t>
      </w:r>
    </w:p>
    <w:bookmarkEnd w:id="5302"/>
    <w:bookmarkStart w:name="z6697" w:id="5303"/>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5303"/>
    <w:bookmarkStart w:name="z6698" w:id="5304"/>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Управления;</w:t>
      </w:r>
    </w:p>
    <w:bookmarkEnd w:id="5304"/>
    <w:bookmarkStart w:name="z6699" w:id="5305"/>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5305"/>
    <w:bookmarkStart w:name="z6700" w:id="5306"/>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5306"/>
    <w:bookmarkStart w:name="z6701" w:id="5307"/>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Управления в соответствии с законодательством Республики Казахстан;</w:t>
      </w:r>
    </w:p>
    <w:bookmarkEnd w:id="5307"/>
    <w:bookmarkStart w:name="z6702" w:id="5308"/>
    <w:p>
      <w:pPr>
        <w:spacing w:after="0"/>
        <w:ind w:left="0"/>
        <w:jc w:val="both"/>
      </w:pPr>
      <w:r>
        <w:rPr>
          <w:rFonts w:ascii="Times New Roman"/>
          <w:b w:val="false"/>
          <w:i w:val="false"/>
          <w:color w:val="000000"/>
          <w:sz w:val="28"/>
        </w:rPr>
        <w:t>
      6) рассматривать обращения, заявления и жалобы физических и юридических лиц по вопросам, входящим в компетенцию Управления;</w:t>
      </w:r>
    </w:p>
    <w:bookmarkEnd w:id="5308"/>
    <w:bookmarkStart w:name="z6703" w:id="5309"/>
    <w:p>
      <w:pPr>
        <w:spacing w:after="0"/>
        <w:ind w:left="0"/>
        <w:jc w:val="both"/>
      </w:pPr>
      <w:r>
        <w:rPr>
          <w:rFonts w:ascii="Times New Roman"/>
          <w:b w:val="false"/>
          <w:i w:val="false"/>
          <w:color w:val="000000"/>
          <w:sz w:val="28"/>
        </w:rPr>
        <w:t>
      7)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5309"/>
    <w:bookmarkStart w:name="z6704" w:id="5310"/>
    <w:p>
      <w:pPr>
        <w:spacing w:after="0"/>
        <w:ind w:left="0"/>
        <w:jc w:val="both"/>
      </w:pPr>
      <w:r>
        <w:rPr>
          <w:rFonts w:ascii="Times New Roman"/>
          <w:b w:val="false"/>
          <w:i w:val="false"/>
          <w:color w:val="000000"/>
          <w:sz w:val="28"/>
        </w:rPr>
        <w:t>
      8) взаимодействовать с другими государственными органами, международными организациями,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5310"/>
    <w:bookmarkStart w:name="z6705" w:id="5311"/>
    <w:p>
      <w:pPr>
        <w:spacing w:after="0"/>
        <w:ind w:left="0"/>
        <w:jc w:val="both"/>
      </w:pPr>
      <w:r>
        <w:rPr>
          <w:rFonts w:ascii="Times New Roman"/>
          <w:b w:val="false"/>
          <w:i w:val="false"/>
          <w:color w:val="000000"/>
          <w:sz w:val="28"/>
        </w:rPr>
        <w:t>
      9)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5311"/>
    <w:bookmarkStart w:name="z6706" w:id="5312"/>
    <w:p>
      <w:pPr>
        <w:spacing w:after="0"/>
        <w:ind w:left="0"/>
        <w:jc w:val="both"/>
      </w:pPr>
      <w:r>
        <w:rPr>
          <w:rFonts w:ascii="Times New Roman"/>
          <w:b w:val="false"/>
          <w:i w:val="false"/>
          <w:color w:val="000000"/>
          <w:sz w:val="28"/>
        </w:rPr>
        <w:t>
      10) осуществлять иные права и обязанности в соответствии с законодательством Республики Казахстан.</w:t>
      </w:r>
    </w:p>
    <w:bookmarkEnd w:id="5312"/>
    <w:bookmarkStart w:name="z6707" w:id="5313"/>
    <w:p>
      <w:pPr>
        <w:spacing w:after="0"/>
        <w:ind w:left="0"/>
        <w:jc w:val="left"/>
      </w:pPr>
      <w:r>
        <w:rPr>
          <w:rFonts w:ascii="Times New Roman"/>
          <w:b/>
          <w:i w:val="false"/>
          <w:color w:val="000000"/>
        </w:rPr>
        <w:t xml:space="preserve"> 3. Организация деятельности Управления</w:t>
      </w:r>
    </w:p>
    <w:bookmarkEnd w:id="5313"/>
    <w:bookmarkStart w:name="z6708" w:id="5314"/>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5314"/>
    <w:bookmarkStart w:name="z6709" w:id="531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5315"/>
    <w:bookmarkStart w:name="z6710" w:id="5316"/>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5316"/>
    <w:bookmarkStart w:name="z6711" w:id="5317"/>
    <w:p>
      <w:pPr>
        <w:spacing w:after="0"/>
        <w:ind w:left="0"/>
        <w:jc w:val="both"/>
      </w:pPr>
      <w:r>
        <w:rPr>
          <w:rFonts w:ascii="Times New Roman"/>
          <w:b w:val="false"/>
          <w:i w:val="false"/>
          <w:color w:val="000000"/>
          <w:sz w:val="28"/>
        </w:rPr>
        <w:t>
      19. Руководитель Управления осуществляет следующие полномочия:</w:t>
      </w:r>
    </w:p>
    <w:bookmarkEnd w:id="5317"/>
    <w:bookmarkStart w:name="z6712" w:id="5318"/>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5318"/>
    <w:bookmarkStart w:name="z6713" w:id="5319"/>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5319"/>
    <w:bookmarkStart w:name="z6714" w:id="532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5320"/>
    <w:bookmarkStart w:name="z6715" w:id="532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5321"/>
    <w:bookmarkStart w:name="z6716" w:id="5322"/>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5322"/>
    <w:bookmarkStart w:name="z6717" w:id="532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5323"/>
    <w:bookmarkStart w:name="z6718" w:id="532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5324"/>
    <w:bookmarkStart w:name="z6719" w:id="532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5325"/>
    <w:bookmarkStart w:name="z6720" w:id="5326"/>
    <w:p>
      <w:pPr>
        <w:spacing w:after="0"/>
        <w:ind w:left="0"/>
        <w:jc w:val="both"/>
      </w:pPr>
      <w:r>
        <w:rPr>
          <w:rFonts w:ascii="Times New Roman"/>
          <w:b w:val="false"/>
          <w:i w:val="false"/>
          <w:color w:val="000000"/>
          <w:sz w:val="28"/>
        </w:rPr>
        <w:t>
      9) в пределах компетенции подписывает акты Управления;</w:t>
      </w:r>
    </w:p>
    <w:bookmarkEnd w:id="5326"/>
    <w:bookmarkStart w:name="z6721" w:id="5327"/>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5327"/>
    <w:bookmarkStart w:name="z6722" w:id="532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5328"/>
    <w:bookmarkStart w:name="z6723" w:id="532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законодательством Республики Казахстан.</w:t>
      </w:r>
    </w:p>
    <w:bookmarkEnd w:id="5329"/>
    <w:bookmarkStart w:name="z6724" w:id="5330"/>
    <w:p>
      <w:pPr>
        <w:spacing w:after="0"/>
        <w:ind w:left="0"/>
        <w:jc w:val="left"/>
      </w:pPr>
      <w:r>
        <w:rPr>
          <w:rFonts w:ascii="Times New Roman"/>
          <w:b/>
          <w:i w:val="false"/>
          <w:color w:val="000000"/>
        </w:rPr>
        <w:t xml:space="preserve"> 4. Имущество Управления</w:t>
      </w:r>
    </w:p>
    <w:bookmarkEnd w:id="5330"/>
    <w:bookmarkStart w:name="z6725" w:id="5331"/>
    <w:p>
      <w:pPr>
        <w:spacing w:after="0"/>
        <w:ind w:left="0"/>
        <w:jc w:val="both"/>
      </w:pPr>
      <w:r>
        <w:rPr>
          <w:rFonts w:ascii="Times New Roman"/>
          <w:b w:val="false"/>
          <w:i w:val="false"/>
          <w:color w:val="000000"/>
          <w:sz w:val="28"/>
        </w:rPr>
        <w:t>
      20. Управление имеет на праве оперативного управления обособленное имущество в случаях, предусмотренных законодательством Республики Казахстан.</w:t>
      </w:r>
    </w:p>
    <w:bookmarkEnd w:id="5331"/>
    <w:bookmarkStart w:name="z6726" w:id="5332"/>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332"/>
    <w:bookmarkStart w:name="z6727" w:id="5333"/>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5333"/>
    <w:bookmarkStart w:name="z6728" w:id="5334"/>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5334"/>
    <w:bookmarkStart w:name="z6729" w:id="5335"/>
    <w:p>
      <w:pPr>
        <w:spacing w:after="0"/>
        <w:ind w:left="0"/>
        <w:jc w:val="left"/>
      </w:pPr>
      <w:r>
        <w:rPr>
          <w:rFonts w:ascii="Times New Roman"/>
          <w:b/>
          <w:i w:val="false"/>
          <w:color w:val="000000"/>
        </w:rPr>
        <w:t xml:space="preserve"> 5. Реорганизация и ликвидация Управления</w:t>
      </w:r>
    </w:p>
    <w:bookmarkEnd w:id="5335"/>
    <w:bookmarkStart w:name="z6730" w:id="5336"/>
    <w:p>
      <w:pPr>
        <w:spacing w:after="0"/>
        <w:ind w:left="0"/>
        <w:jc w:val="both"/>
      </w:pPr>
      <w:r>
        <w:rPr>
          <w:rFonts w:ascii="Times New Roman"/>
          <w:b w:val="false"/>
          <w:i w:val="false"/>
          <w:color w:val="000000"/>
          <w:sz w:val="28"/>
        </w:rPr>
        <w:t>
      23. Реорганизация и упразднение Управления осуществляется в соответствии с законодательством Республики Казахстан.</w:t>
      </w:r>
    </w:p>
    <w:bookmarkEnd w:id="5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2018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215</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6733" w:id="5337"/>
    <w:p>
      <w:pPr>
        <w:spacing w:after="0"/>
        <w:ind w:left="0"/>
        <w:jc w:val="left"/>
      </w:pPr>
      <w:r>
        <w:rPr>
          <w:rFonts w:ascii="Times New Roman"/>
          <w:b/>
          <w:i w:val="false"/>
          <w:color w:val="000000"/>
        </w:rPr>
        <w:t xml:space="preserve"> Положение об Управлении государственных доходов по Сарыагашскому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5337"/>
    <w:bookmarkStart w:name="z6734" w:id="5338"/>
    <w:p>
      <w:pPr>
        <w:spacing w:after="0"/>
        <w:ind w:left="0"/>
        <w:jc w:val="left"/>
      </w:pPr>
      <w:r>
        <w:rPr>
          <w:rFonts w:ascii="Times New Roman"/>
          <w:b/>
          <w:i w:val="false"/>
          <w:color w:val="000000"/>
        </w:rPr>
        <w:t xml:space="preserve"> 1. Общие положения</w:t>
      </w:r>
    </w:p>
    <w:bookmarkEnd w:id="5338"/>
    <w:bookmarkStart w:name="z6735" w:id="5339"/>
    <w:p>
      <w:pPr>
        <w:spacing w:after="0"/>
        <w:ind w:left="0"/>
        <w:jc w:val="both"/>
      </w:pPr>
      <w:r>
        <w:rPr>
          <w:rFonts w:ascii="Times New Roman"/>
          <w:b w:val="false"/>
          <w:i w:val="false"/>
          <w:color w:val="000000"/>
          <w:sz w:val="28"/>
        </w:rPr>
        <w:t>
      1. Управление государственных доходов по Сарыагашскому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5339"/>
    <w:bookmarkStart w:name="z6736" w:id="5340"/>
    <w:p>
      <w:pPr>
        <w:spacing w:after="0"/>
        <w:ind w:left="0"/>
        <w:jc w:val="both"/>
      </w:pPr>
      <w:r>
        <w:rPr>
          <w:rFonts w:ascii="Times New Roman"/>
          <w:b w:val="false"/>
          <w:i w:val="false"/>
          <w:color w:val="000000"/>
          <w:sz w:val="28"/>
        </w:rPr>
        <w:t>
      2. Управление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5340"/>
    <w:bookmarkStart w:name="z6737" w:id="534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5341"/>
    <w:bookmarkStart w:name="z6738" w:id="5342"/>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5342"/>
    <w:bookmarkStart w:name="z6739" w:id="5343"/>
    <w:p>
      <w:pPr>
        <w:spacing w:after="0"/>
        <w:ind w:left="0"/>
        <w:jc w:val="both"/>
      </w:pPr>
      <w:r>
        <w:rPr>
          <w:rFonts w:ascii="Times New Roman"/>
          <w:b w:val="false"/>
          <w:i w:val="false"/>
          <w:color w:val="000000"/>
          <w:sz w:val="28"/>
        </w:rPr>
        <w:t>
      5. Управление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5343"/>
    <w:bookmarkStart w:name="z6740" w:id="5344"/>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Республики Казахстан порядке принимает решения, оформляемые приказами Руководителя Управления.</w:t>
      </w:r>
    </w:p>
    <w:bookmarkEnd w:id="5344"/>
    <w:bookmarkStart w:name="z6741" w:id="5345"/>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5345"/>
    <w:bookmarkStart w:name="z6742" w:id="5346"/>
    <w:p>
      <w:pPr>
        <w:spacing w:after="0"/>
        <w:ind w:left="0"/>
        <w:jc w:val="both"/>
      </w:pPr>
      <w:r>
        <w:rPr>
          <w:rFonts w:ascii="Times New Roman"/>
          <w:b w:val="false"/>
          <w:i w:val="false"/>
          <w:color w:val="000000"/>
          <w:sz w:val="28"/>
        </w:rPr>
        <w:t xml:space="preserve">
      8. Юридический адрес Управления: почтовый индекс 160900, Республика Казахстан, Туркестанская область, Сарыагашский район, город Сарыагаш, улица Исмаилова, дом 44. </w:t>
      </w:r>
    </w:p>
    <w:bookmarkEnd w:id="5346"/>
    <w:bookmarkStart w:name="z6743" w:id="5347"/>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государственных доходов по Сарыагашскому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5347"/>
    <w:bookmarkStart w:name="z6744" w:id="534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5348"/>
    <w:bookmarkStart w:name="z6745" w:id="534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5349"/>
    <w:bookmarkStart w:name="z6746" w:id="535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5350"/>
    <w:bookmarkStart w:name="z6747" w:id="535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5351"/>
    <w:bookmarkStart w:name="z6748" w:id="5352"/>
    <w:p>
      <w:pPr>
        <w:spacing w:after="0"/>
        <w:ind w:left="0"/>
        <w:jc w:val="left"/>
      </w:pPr>
      <w:r>
        <w:rPr>
          <w:rFonts w:ascii="Times New Roman"/>
          <w:b/>
          <w:i w:val="false"/>
          <w:color w:val="000000"/>
        </w:rPr>
        <w:t xml:space="preserve"> 2. Задачи, функции, права и обязанности Управления</w:t>
      </w:r>
    </w:p>
    <w:bookmarkEnd w:id="5352"/>
    <w:bookmarkStart w:name="z6749" w:id="5353"/>
    <w:p>
      <w:pPr>
        <w:spacing w:after="0"/>
        <w:ind w:left="0"/>
        <w:jc w:val="both"/>
      </w:pPr>
      <w:r>
        <w:rPr>
          <w:rFonts w:ascii="Times New Roman"/>
          <w:b w:val="false"/>
          <w:i w:val="false"/>
          <w:color w:val="000000"/>
          <w:sz w:val="28"/>
        </w:rPr>
        <w:t>
      13. Задачи Управления:</w:t>
      </w:r>
    </w:p>
    <w:bookmarkEnd w:id="5353"/>
    <w:bookmarkStart w:name="z6750" w:id="5354"/>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5354"/>
    <w:bookmarkStart w:name="z6751" w:id="5355"/>
    <w:p>
      <w:pPr>
        <w:spacing w:after="0"/>
        <w:ind w:left="0"/>
        <w:jc w:val="both"/>
      </w:pPr>
      <w:r>
        <w:rPr>
          <w:rFonts w:ascii="Times New Roman"/>
          <w:b w:val="false"/>
          <w:i w:val="false"/>
          <w:color w:val="000000"/>
          <w:sz w:val="28"/>
        </w:rPr>
        <w:t>
      2) обеспечение полноты и своевременности поступления налогов и обязательных платежей в бюджет;</w:t>
      </w:r>
    </w:p>
    <w:bookmarkEnd w:id="5355"/>
    <w:bookmarkStart w:name="z6752" w:id="5356"/>
    <w:p>
      <w:pPr>
        <w:spacing w:after="0"/>
        <w:ind w:left="0"/>
        <w:jc w:val="both"/>
      </w:pPr>
      <w:r>
        <w:rPr>
          <w:rFonts w:ascii="Times New Roman"/>
          <w:b w:val="false"/>
          <w:i w:val="false"/>
          <w:color w:val="000000"/>
          <w:sz w:val="28"/>
        </w:rPr>
        <w:t>
      3) в пределах своей компетенции обеспечение соблюдения и исполнения международных актов, налогового и иного законодательства Республики Казахстан;</w:t>
      </w:r>
    </w:p>
    <w:bookmarkEnd w:id="5356"/>
    <w:bookmarkStart w:name="z6753" w:id="5357"/>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5357"/>
    <w:bookmarkStart w:name="z6754" w:id="5358"/>
    <w:p>
      <w:pPr>
        <w:spacing w:after="0"/>
        <w:ind w:left="0"/>
        <w:jc w:val="both"/>
      </w:pPr>
      <w:r>
        <w:rPr>
          <w:rFonts w:ascii="Times New Roman"/>
          <w:b w:val="false"/>
          <w:i w:val="false"/>
          <w:color w:val="000000"/>
          <w:sz w:val="28"/>
        </w:rPr>
        <w:t>
      5) выполнение иных задач, предусмотренных законодательством Республики Казахстан.</w:t>
      </w:r>
    </w:p>
    <w:bookmarkEnd w:id="5358"/>
    <w:bookmarkStart w:name="z6755" w:id="5359"/>
    <w:p>
      <w:pPr>
        <w:spacing w:after="0"/>
        <w:ind w:left="0"/>
        <w:jc w:val="both"/>
      </w:pPr>
      <w:r>
        <w:rPr>
          <w:rFonts w:ascii="Times New Roman"/>
          <w:b w:val="false"/>
          <w:i w:val="false"/>
          <w:color w:val="000000"/>
          <w:sz w:val="28"/>
        </w:rPr>
        <w:t>
      14. Функции Управления:</w:t>
      </w:r>
    </w:p>
    <w:bookmarkEnd w:id="5359"/>
    <w:bookmarkStart w:name="z6756" w:id="5360"/>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5360"/>
    <w:bookmarkStart w:name="z6757" w:id="5361"/>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5361"/>
    <w:bookmarkStart w:name="z6758" w:id="5362"/>
    <w:p>
      <w:pPr>
        <w:spacing w:after="0"/>
        <w:ind w:left="0"/>
        <w:jc w:val="both"/>
      </w:pPr>
      <w:r>
        <w:rPr>
          <w:rFonts w:ascii="Times New Roman"/>
          <w:b w:val="false"/>
          <w:i w:val="false"/>
          <w:color w:val="000000"/>
          <w:sz w:val="28"/>
        </w:rPr>
        <w:t>
      3) обеспечение выполнения международных обязательств Республики Казахстан в пределах компетенции Управления;</w:t>
      </w:r>
    </w:p>
    <w:bookmarkEnd w:id="5362"/>
    <w:bookmarkStart w:name="z6759" w:id="5363"/>
    <w:p>
      <w:pPr>
        <w:spacing w:after="0"/>
        <w:ind w:left="0"/>
        <w:jc w:val="both"/>
      </w:pPr>
      <w:r>
        <w:rPr>
          <w:rFonts w:ascii="Times New Roman"/>
          <w:b w:val="false"/>
          <w:i w:val="false"/>
          <w:color w:val="000000"/>
          <w:sz w:val="28"/>
        </w:rPr>
        <w:t>
      4) взаимодействие с государственными органами по осуществлению контроля за соблюдением налогового и иного законодательства Республики Казахстан;</w:t>
      </w:r>
    </w:p>
    <w:bookmarkEnd w:id="5363"/>
    <w:bookmarkStart w:name="z6760" w:id="5364"/>
    <w:p>
      <w:pPr>
        <w:spacing w:after="0"/>
        <w:ind w:left="0"/>
        <w:jc w:val="both"/>
      </w:pPr>
      <w:r>
        <w:rPr>
          <w:rFonts w:ascii="Times New Roman"/>
          <w:b w:val="false"/>
          <w:i w:val="false"/>
          <w:color w:val="000000"/>
          <w:sz w:val="28"/>
        </w:rPr>
        <w:t>
      5) осуществление налогового администрирования;</w:t>
      </w:r>
    </w:p>
    <w:bookmarkEnd w:id="5364"/>
    <w:bookmarkStart w:name="z6761" w:id="5365"/>
    <w:p>
      <w:pPr>
        <w:spacing w:after="0"/>
        <w:ind w:left="0"/>
        <w:jc w:val="both"/>
      </w:pPr>
      <w:r>
        <w:rPr>
          <w:rFonts w:ascii="Times New Roman"/>
          <w:b w:val="false"/>
          <w:i w:val="false"/>
          <w:color w:val="000000"/>
          <w:sz w:val="28"/>
        </w:rPr>
        <w:t>
      6) осуществление налогового контроля в соответствии с налоговым законодательством Республики Казахстан;</w:t>
      </w:r>
    </w:p>
    <w:bookmarkEnd w:id="5365"/>
    <w:bookmarkStart w:name="z6762" w:id="5366"/>
    <w:p>
      <w:pPr>
        <w:spacing w:after="0"/>
        <w:ind w:left="0"/>
        <w:jc w:val="both"/>
      </w:pPr>
      <w:r>
        <w:rPr>
          <w:rFonts w:ascii="Times New Roman"/>
          <w:b w:val="false"/>
          <w:i w:val="false"/>
          <w:color w:val="000000"/>
          <w:sz w:val="28"/>
        </w:rPr>
        <w:t>
      7)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5366"/>
    <w:bookmarkStart w:name="z6763" w:id="5367"/>
    <w:p>
      <w:pPr>
        <w:spacing w:after="0"/>
        <w:ind w:left="0"/>
        <w:jc w:val="both"/>
      </w:pPr>
      <w:r>
        <w:rPr>
          <w:rFonts w:ascii="Times New Roman"/>
          <w:b w:val="false"/>
          <w:i w:val="false"/>
          <w:color w:val="000000"/>
          <w:sz w:val="28"/>
        </w:rPr>
        <w:t>
      8) оказание государственных услуг в соответствии со стандартами и регламентами оказания государственных услуг;</w:t>
      </w:r>
    </w:p>
    <w:bookmarkEnd w:id="5367"/>
    <w:bookmarkStart w:name="z6764" w:id="5368"/>
    <w:p>
      <w:pPr>
        <w:spacing w:after="0"/>
        <w:ind w:left="0"/>
        <w:jc w:val="both"/>
      </w:pPr>
      <w:r>
        <w:rPr>
          <w:rFonts w:ascii="Times New Roman"/>
          <w:b w:val="false"/>
          <w:i w:val="false"/>
          <w:color w:val="000000"/>
          <w:sz w:val="28"/>
        </w:rPr>
        <w:t>
      9) использование системы управления рисками;</w:t>
      </w:r>
    </w:p>
    <w:bookmarkEnd w:id="5368"/>
    <w:bookmarkStart w:name="z6765" w:id="5369"/>
    <w:p>
      <w:pPr>
        <w:spacing w:after="0"/>
        <w:ind w:left="0"/>
        <w:jc w:val="both"/>
      </w:pPr>
      <w:r>
        <w:rPr>
          <w:rFonts w:ascii="Times New Roman"/>
          <w:b w:val="false"/>
          <w:i w:val="false"/>
          <w:color w:val="000000"/>
          <w:sz w:val="28"/>
        </w:rPr>
        <w:t>
      10)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5369"/>
    <w:bookmarkStart w:name="z6766" w:id="5370"/>
    <w:p>
      <w:pPr>
        <w:spacing w:after="0"/>
        <w:ind w:left="0"/>
        <w:jc w:val="both"/>
      </w:pPr>
      <w:r>
        <w:rPr>
          <w:rFonts w:ascii="Times New Roman"/>
          <w:b w:val="false"/>
          <w:i w:val="false"/>
          <w:color w:val="000000"/>
          <w:sz w:val="28"/>
        </w:rPr>
        <w:t>
      11)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5370"/>
    <w:bookmarkStart w:name="z6767" w:id="5371"/>
    <w:p>
      <w:pPr>
        <w:spacing w:after="0"/>
        <w:ind w:left="0"/>
        <w:jc w:val="both"/>
      </w:pPr>
      <w:r>
        <w:rPr>
          <w:rFonts w:ascii="Times New Roman"/>
          <w:b w:val="false"/>
          <w:i w:val="false"/>
          <w:color w:val="000000"/>
          <w:sz w:val="28"/>
        </w:rPr>
        <w:t>
      12) составление протоколов и рассмотрение дел об административных правонарушениях, применение других мер, предусмотренных законодательством Республики Казахстан об административных правонарушениях;</w:t>
      </w:r>
    </w:p>
    <w:bookmarkEnd w:id="5371"/>
    <w:bookmarkStart w:name="z6768" w:id="5372"/>
    <w:p>
      <w:pPr>
        <w:spacing w:after="0"/>
        <w:ind w:left="0"/>
        <w:jc w:val="both"/>
      </w:pPr>
      <w:r>
        <w:rPr>
          <w:rFonts w:ascii="Times New Roman"/>
          <w:b w:val="false"/>
          <w:i w:val="false"/>
          <w:color w:val="000000"/>
          <w:sz w:val="28"/>
        </w:rPr>
        <w:t>
      13)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5372"/>
    <w:bookmarkStart w:name="z6769" w:id="5373"/>
    <w:p>
      <w:pPr>
        <w:spacing w:after="0"/>
        <w:ind w:left="0"/>
        <w:jc w:val="both"/>
      </w:pPr>
      <w:r>
        <w:rPr>
          <w:rFonts w:ascii="Times New Roman"/>
          <w:b w:val="false"/>
          <w:i w:val="false"/>
          <w:color w:val="000000"/>
          <w:sz w:val="28"/>
        </w:rPr>
        <w:t>
      14) осуществление разъяснений и предоставление комментариев по вопросам, связанным с возникновением, исполнением и прекращением налогового обязательства;</w:t>
      </w:r>
    </w:p>
    <w:bookmarkEnd w:id="5373"/>
    <w:bookmarkStart w:name="z6770" w:id="5374"/>
    <w:p>
      <w:pPr>
        <w:spacing w:after="0"/>
        <w:ind w:left="0"/>
        <w:jc w:val="both"/>
      </w:pPr>
      <w:r>
        <w:rPr>
          <w:rFonts w:ascii="Times New Roman"/>
          <w:b w:val="false"/>
          <w:i w:val="false"/>
          <w:color w:val="000000"/>
          <w:sz w:val="28"/>
        </w:rPr>
        <w:t>
      15)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5374"/>
    <w:bookmarkStart w:name="z6771" w:id="5375"/>
    <w:p>
      <w:pPr>
        <w:spacing w:after="0"/>
        <w:ind w:left="0"/>
        <w:jc w:val="both"/>
      </w:pPr>
      <w:r>
        <w:rPr>
          <w:rFonts w:ascii="Times New Roman"/>
          <w:b w:val="false"/>
          <w:i w:val="false"/>
          <w:color w:val="000000"/>
          <w:sz w:val="28"/>
        </w:rPr>
        <w:t>
      16)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5375"/>
    <w:bookmarkStart w:name="z6772" w:id="5376"/>
    <w:p>
      <w:pPr>
        <w:spacing w:after="0"/>
        <w:ind w:left="0"/>
        <w:jc w:val="both"/>
      </w:pPr>
      <w:r>
        <w:rPr>
          <w:rFonts w:ascii="Times New Roman"/>
          <w:b w:val="false"/>
          <w:i w:val="false"/>
          <w:color w:val="000000"/>
          <w:sz w:val="28"/>
        </w:rPr>
        <w:t>
      17)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5376"/>
    <w:bookmarkStart w:name="z6773" w:id="5377"/>
    <w:p>
      <w:pPr>
        <w:spacing w:after="0"/>
        <w:ind w:left="0"/>
        <w:jc w:val="both"/>
      </w:pPr>
      <w:r>
        <w:rPr>
          <w:rFonts w:ascii="Times New Roman"/>
          <w:b w:val="false"/>
          <w:i w:val="false"/>
          <w:color w:val="000000"/>
          <w:sz w:val="28"/>
        </w:rPr>
        <w:t>
      18) осуществление иных функций, предусмотренных законодательством Республики Казахстан.</w:t>
      </w:r>
    </w:p>
    <w:bookmarkEnd w:id="5377"/>
    <w:bookmarkStart w:name="z6774" w:id="5378"/>
    <w:p>
      <w:pPr>
        <w:spacing w:after="0"/>
        <w:ind w:left="0"/>
        <w:jc w:val="both"/>
      </w:pPr>
      <w:r>
        <w:rPr>
          <w:rFonts w:ascii="Times New Roman"/>
          <w:b w:val="false"/>
          <w:i w:val="false"/>
          <w:color w:val="000000"/>
          <w:sz w:val="28"/>
        </w:rPr>
        <w:t>
      15. Права и обязанности Управления:</w:t>
      </w:r>
    </w:p>
    <w:bookmarkEnd w:id="5378"/>
    <w:bookmarkStart w:name="z6775" w:id="5379"/>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5379"/>
    <w:bookmarkStart w:name="z6776" w:id="5380"/>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Управления;</w:t>
      </w:r>
    </w:p>
    <w:bookmarkEnd w:id="5380"/>
    <w:bookmarkStart w:name="z6777" w:id="5381"/>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5381"/>
    <w:bookmarkStart w:name="z6778" w:id="5382"/>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5382"/>
    <w:bookmarkStart w:name="z6779" w:id="5383"/>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Управления в соответствии с законодательством Республики Казахстан;</w:t>
      </w:r>
    </w:p>
    <w:bookmarkEnd w:id="5383"/>
    <w:bookmarkStart w:name="z6780" w:id="5384"/>
    <w:p>
      <w:pPr>
        <w:spacing w:after="0"/>
        <w:ind w:left="0"/>
        <w:jc w:val="both"/>
      </w:pPr>
      <w:r>
        <w:rPr>
          <w:rFonts w:ascii="Times New Roman"/>
          <w:b w:val="false"/>
          <w:i w:val="false"/>
          <w:color w:val="000000"/>
          <w:sz w:val="28"/>
        </w:rPr>
        <w:t>
      6) рассматривать обращения, заявления и жалобы физических и юридических лиц по вопросам, входящим в компетенцию Управления;</w:t>
      </w:r>
    </w:p>
    <w:bookmarkEnd w:id="5384"/>
    <w:bookmarkStart w:name="z6781" w:id="5385"/>
    <w:p>
      <w:pPr>
        <w:spacing w:after="0"/>
        <w:ind w:left="0"/>
        <w:jc w:val="both"/>
      </w:pPr>
      <w:r>
        <w:rPr>
          <w:rFonts w:ascii="Times New Roman"/>
          <w:b w:val="false"/>
          <w:i w:val="false"/>
          <w:color w:val="000000"/>
          <w:sz w:val="28"/>
        </w:rPr>
        <w:t>
      7)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5385"/>
    <w:bookmarkStart w:name="z6782" w:id="5386"/>
    <w:p>
      <w:pPr>
        <w:spacing w:after="0"/>
        <w:ind w:left="0"/>
        <w:jc w:val="both"/>
      </w:pPr>
      <w:r>
        <w:rPr>
          <w:rFonts w:ascii="Times New Roman"/>
          <w:b w:val="false"/>
          <w:i w:val="false"/>
          <w:color w:val="000000"/>
          <w:sz w:val="28"/>
        </w:rPr>
        <w:t>
      8) взаимодействовать с другими государственными органами, международными организациями,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5386"/>
    <w:bookmarkStart w:name="z6783" w:id="5387"/>
    <w:p>
      <w:pPr>
        <w:spacing w:after="0"/>
        <w:ind w:left="0"/>
        <w:jc w:val="both"/>
      </w:pPr>
      <w:r>
        <w:rPr>
          <w:rFonts w:ascii="Times New Roman"/>
          <w:b w:val="false"/>
          <w:i w:val="false"/>
          <w:color w:val="000000"/>
          <w:sz w:val="28"/>
        </w:rPr>
        <w:t>
      9)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5387"/>
    <w:bookmarkStart w:name="z6784" w:id="5388"/>
    <w:p>
      <w:pPr>
        <w:spacing w:after="0"/>
        <w:ind w:left="0"/>
        <w:jc w:val="both"/>
      </w:pPr>
      <w:r>
        <w:rPr>
          <w:rFonts w:ascii="Times New Roman"/>
          <w:b w:val="false"/>
          <w:i w:val="false"/>
          <w:color w:val="000000"/>
          <w:sz w:val="28"/>
        </w:rPr>
        <w:t>
      10) осуществлять иные права и обязанности в соответствии с законодательством Республики Казахстан.</w:t>
      </w:r>
    </w:p>
    <w:bookmarkEnd w:id="5388"/>
    <w:bookmarkStart w:name="z6785" w:id="5389"/>
    <w:p>
      <w:pPr>
        <w:spacing w:after="0"/>
        <w:ind w:left="0"/>
        <w:jc w:val="left"/>
      </w:pPr>
      <w:r>
        <w:rPr>
          <w:rFonts w:ascii="Times New Roman"/>
          <w:b/>
          <w:i w:val="false"/>
          <w:color w:val="000000"/>
        </w:rPr>
        <w:t xml:space="preserve"> 3. Организация деятельности Управления</w:t>
      </w:r>
    </w:p>
    <w:bookmarkEnd w:id="5389"/>
    <w:bookmarkStart w:name="z6786" w:id="5390"/>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5390"/>
    <w:bookmarkStart w:name="z6787" w:id="5391"/>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5391"/>
    <w:bookmarkStart w:name="z6788" w:id="5392"/>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5392"/>
    <w:bookmarkStart w:name="z6789" w:id="5393"/>
    <w:p>
      <w:pPr>
        <w:spacing w:after="0"/>
        <w:ind w:left="0"/>
        <w:jc w:val="both"/>
      </w:pPr>
      <w:r>
        <w:rPr>
          <w:rFonts w:ascii="Times New Roman"/>
          <w:b w:val="false"/>
          <w:i w:val="false"/>
          <w:color w:val="000000"/>
          <w:sz w:val="28"/>
        </w:rPr>
        <w:t>
      19. Руководитель Управления осуществляет следующие полномочия:</w:t>
      </w:r>
    </w:p>
    <w:bookmarkEnd w:id="5393"/>
    <w:bookmarkStart w:name="z6790" w:id="5394"/>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5394"/>
    <w:bookmarkStart w:name="z6791" w:id="5395"/>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5395"/>
    <w:bookmarkStart w:name="z6792" w:id="5396"/>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5396"/>
    <w:bookmarkStart w:name="z6793" w:id="5397"/>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5397"/>
    <w:bookmarkStart w:name="z6794" w:id="5398"/>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5398"/>
    <w:bookmarkStart w:name="z6795" w:id="5399"/>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5399"/>
    <w:bookmarkStart w:name="z6796" w:id="5400"/>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5400"/>
    <w:bookmarkStart w:name="z6797" w:id="5401"/>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5401"/>
    <w:bookmarkStart w:name="z6798" w:id="5402"/>
    <w:p>
      <w:pPr>
        <w:spacing w:after="0"/>
        <w:ind w:left="0"/>
        <w:jc w:val="both"/>
      </w:pPr>
      <w:r>
        <w:rPr>
          <w:rFonts w:ascii="Times New Roman"/>
          <w:b w:val="false"/>
          <w:i w:val="false"/>
          <w:color w:val="000000"/>
          <w:sz w:val="28"/>
        </w:rPr>
        <w:t>
      9) в пределах компетенции подписывает акты Управления;</w:t>
      </w:r>
    </w:p>
    <w:bookmarkEnd w:id="5402"/>
    <w:bookmarkStart w:name="z6799" w:id="5403"/>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5403"/>
    <w:bookmarkStart w:name="z6800" w:id="5404"/>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5404"/>
    <w:bookmarkStart w:name="z6801" w:id="5405"/>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законодательством Республики Казахстан.</w:t>
      </w:r>
    </w:p>
    <w:bookmarkEnd w:id="5405"/>
    <w:bookmarkStart w:name="z6802" w:id="5406"/>
    <w:p>
      <w:pPr>
        <w:spacing w:after="0"/>
        <w:ind w:left="0"/>
        <w:jc w:val="left"/>
      </w:pPr>
      <w:r>
        <w:rPr>
          <w:rFonts w:ascii="Times New Roman"/>
          <w:b/>
          <w:i w:val="false"/>
          <w:color w:val="000000"/>
        </w:rPr>
        <w:t xml:space="preserve"> 4. Имущество Управления</w:t>
      </w:r>
    </w:p>
    <w:bookmarkEnd w:id="5406"/>
    <w:bookmarkStart w:name="z6803" w:id="5407"/>
    <w:p>
      <w:pPr>
        <w:spacing w:after="0"/>
        <w:ind w:left="0"/>
        <w:jc w:val="both"/>
      </w:pPr>
      <w:r>
        <w:rPr>
          <w:rFonts w:ascii="Times New Roman"/>
          <w:b w:val="false"/>
          <w:i w:val="false"/>
          <w:color w:val="000000"/>
          <w:sz w:val="28"/>
        </w:rPr>
        <w:t>
      20. Управление имеет на праве оперативного управления обособленное имущество в случаях, предусмотренных законодательством Республики Казахстан.</w:t>
      </w:r>
    </w:p>
    <w:bookmarkEnd w:id="5407"/>
    <w:bookmarkStart w:name="z6804" w:id="5408"/>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408"/>
    <w:bookmarkStart w:name="z6805" w:id="5409"/>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5409"/>
    <w:bookmarkStart w:name="z6806" w:id="5410"/>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5410"/>
    <w:bookmarkStart w:name="z6807" w:id="5411"/>
    <w:p>
      <w:pPr>
        <w:spacing w:after="0"/>
        <w:ind w:left="0"/>
        <w:jc w:val="left"/>
      </w:pPr>
      <w:r>
        <w:rPr>
          <w:rFonts w:ascii="Times New Roman"/>
          <w:b/>
          <w:i w:val="false"/>
          <w:color w:val="000000"/>
        </w:rPr>
        <w:t xml:space="preserve"> 5. Реорганизация и ликвидация Управления</w:t>
      </w:r>
    </w:p>
    <w:bookmarkEnd w:id="5411"/>
    <w:bookmarkStart w:name="z6808" w:id="5412"/>
    <w:p>
      <w:pPr>
        <w:spacing w:after="0"/>
        <w:ind w:left="0"/>
        <w:jc w:val="both"/>
      </w:pPr>
      <w:r>
        <w:rPr>
          <w:rFonts w:ascii="Times New Roman"/>
          <w:b w:val="false"/>
          <w:i w:val="false"/>
          <w:color w:val="000000"/>
          <w:sz w:val="28"/>
        </w:rPr>
        <w:t>
      23. Реорганизация и упразднение Управления осуществляется в соответствии с законодательством Республики Казахстан.</w:t>
      </w:r>
    </w:p>
    <w:bookmarkEnd w:id="5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2018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215–1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6811" w:id="5413"/>
    <w:p>
      <w:pPr>
        <w:spacing w:after="0"/>
        <w:ind w:left="0"/>
        <w:jc w:val="left"/>
      </w:pPr>
      <w:r>
        <w:rPr>
          <w:rFonts w:ascii="Times New Roman"/>
          <w:b/>
          <w:i w:val="false"/>
          <w:color w:val="000000"/>
        </w:rPr>
        <w:t xml:space="preserve"> Положение об Управлении государственных доходов по Келесскому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5413"/>
    <w:bookmarkStart w:name="z6812" w:id="5414"/>
    <w:p>
      <w:pPr>
        <w:spacing w:after="0"/>
        <w:ind w:left="0"/>
        <w:jc w:val="left"/>
      </w:pPr>
      <w:r>
        <w:rPr>
          <w:rFonts w:ascii="Times New Roman"/>
          <w:b/>
          <w:i w:val="false"/>
          <w:color w:val="000000"/>
        </w:rPr>
        <w:t xml:space="preserve"> 1. Общие положения</w:t>
      </w:r>
    </w:p>
    <w:bookmarkEnd w:id="5414"/>
    <w:bookmarkStart w:name="z6813" w:id="5415"/>
    <w:p>
      <w:pPr>
        <w:spacing w:after="0"/>
        <w:ind w:left="0"/>
        <w:jc w:val="both"/>
      </w:pPr>
      <w:r>
        <w:rPr>
          <w:rFonts w:ascii="Times New Roman"/>
          <w:b w:val="false"/>
          <w:i w:val="false"/>
          <w:color w:val="000000"/>
          <w:sz w:val="28"/>
        </w:rPr>
        <w:t>
      1. Управление государственных доходов по Келесскому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5415"/>
    <w:bookmarkStart w:name="z6814" w:id="5416"/>
    <w:p>
      <w:pPr>
        <w:spacing w:after="0"/>
        <w:ind w:left="0"/>
        <w:jc w:val="both"/>
      </w:pPr>
      <w:r>
        <w:rPr>
          <w:rFonts w:ascii="Times New Roman"/>
          <w:b w:val="false"/>
          <w:i w:val="false"/>
          <w:color w:val="000000"/>
          <w:sz w:val="28"/>
        </w:rPr>
        <w:t>
      2. Управление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5416"/>
    <w:bookmarkStart w:name="z6815" w:id="5417"/>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5417"/>
    <w:bookmarkStart w:name="z6816" w:id="5418"/>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5418"/>
    <w:bookmarkStart w:name="z6817" w:id="5419"/>
    <w:p>
      <w:pPr>
        <w:spacing w:after="0"/>
        <w:ind w:left="0"/>
        <w:jc w:val="both"/>
      </w:pPr>
      <w:r>
        <w:rPr>
          <w:rFonts w:ascii="Times New Roman"/>
          <w:b w:val="false"/>
          <w:i w:val="false"/>
          <w:color w:val="000000"/>
          <w:sz w:val="28"/>
        </w:rPr>
        <w:t>
      5. Управление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5419"/>
    <w:bookmarkStart w:name="z6818" w:id="5420"/>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Республики Казахстан порядке принимает решения, оформляемые приказами Руководителя Управления.</w:t>
      </w:r>
    </w:p>
    <w:bookmarkEnd w:id="5420"/>
    <w:bookmarkStart w:name="z6819" w:id="5421"/>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5421"/>
    <w:bookmarkStart w:name="z6820" w:id="5422"/>
    <w:p>
      <w:pPr>
        <w:spacing w:after="0"/>
        <w:ind w:left="0"/>
        <w:jc w:val="both"/>
      </w:pPr>
      <w:r>
        <w:rPr>
          <w:rFonts w:ascii="Times New Roman"/>
          <w:b w:val="false"/>
          <w:i w:val="false"/>
          <w:color w:val="000000"/>
          <w:sz w:val="28"/>
        </w:rPr>
        <w:t xml:space="preserve">
      8. Юридический адрес Управления: почтовый индекс 160905, Республика Казахстан, Туркестанская область, Келесский район, село Абай, улица Т.Рыскулова, 83. </w:t>
      </w:r>
    </w:p>
    <w:bookmarkEnd w:id="5422"/>
    <w:bookmarkStart w:name="z6821" w:id="5423"/>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государственных доходов по Келесскому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5423"/>
    <w:bookmarkStart w:name="z6822" w:id="542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5424"/>
    <w:bookmarkStart w:name="z6823" w:id="542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5425"/>
    <w:bookmarkStart w:name="z6824" w:id="542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5426"/>
    <w:bookmarkStart w:name="z6825" w:id="542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5427"/>
    <w:bookmarkStart w:name="z6826" w:id="5428"/>
    <w:p>
      <w:pPr>
        <w:spacing w:after="0"/>
        <w:ind w:left="0"/>
        <w:jc w:val="left"/>
      </w:pPr>
      <w:r>
        <w:rPr>
          <w:rFonts w:ascii="Times New Roman"/>
          <w:b/>
          <w:i w:val="false"/>
          <w:color w:val="000000"/>
        </w:rPr>
        <w:t xml:space="preserve"> 2. Задачи, функции, права и обязанности Управления</w:t>
      </w:r>
    </w:p>
    <w:bookmarkEnd w:id="5428"/>
    <w:bookmarkStart w:name="z6827" w:id="5429"/>
    <w:p>
      <w:pPr>
        <w:spacing w:after="0"/>
        <w:ind w:left="0"/>
        <w:jc w:val="both"/>
      </w:pPr>
      <w:r>
        <w:rPr>
          <w:rFonts w:ascii="Times New Roman"/>
          <w:b w:val="false"/>
          <w:i w:val="false"/>
          <w:color w:val="000000"/>
          <w:sz w:val="28"/>
        </w:rPr>
        <w:t>
      13. Задачи Управления:</w:t>
      </w:r>
    </w:p>
    <w:bookmarkEnd w:id="5429"/>
    <w:bookmarkStart w:name="z6828" w:id="5430"/>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5430"/>
    <w:bookmarkStart w:name="z6829" w:id="5431"/>
    <w:p>
      <w:pPr>
        <w:spacing w:after="0"/>
        <w:ind w:left="0"/>
        <w:jc w:val="both"/>
      </w:pPr>
      <w:r>
        <w:rPr>
          <w:rFonts w:ascii="Times New Roman"/>
          <w:b w:val="false"/>
          <w:i w:val="false"/>
          <w:color w:val="000000"/>
          <w:sz w:val="28"/>
        </w:rPr>
        <w:t>
      2) обеспечение полноты и своевременности поступления налогов и обязательных платежей в бюджет;</w:t>
      </w:r>
    </w:p>
    <w:bookmarkEnd w:id="5431"/>
    <w:bookmarkStart w:name="z6830" w:id="5432"/>
    <w:p>
      <w:pPr>
        <w:spacing w:after="0"/>
        <w:ind w:left="0"/>
        <w:jc w:val="both"/>
      </w:pPr>
      <w:r>
        <w:rPr>
          <w:rFonts w:ascii="Times New Roman"/>
          <w:b w:val="false"/>
          <w:i w:val="false"/>
          <w:color w:val="000000"/>
          <w:sz w:val="28"/>
        </w:rPr>
        <w:t>
      3) в пределах своей компетенции обеспечение соблюдения и исполнения международных актов, налогового и иного законодательства Республики Казахстан;</w:t>
      </w:r>
    </w:p>
    <w:bookmarkEnd w:id="5432"/>
    <w:bookmarkStart w:name="z6831" w:id="5433"/>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5433"/>
    <w:bookmarkStart w:name="z6832" w:id="5434"/>
    <w:p>
      <w:pPr>
        <w:spacing w:after="0"/>
        <w:ind w:left="0"/>
        <w:jc w:val="both"/>
      </w:pPr>
      <w:r>
        <w:rPr>
          <w:rFonts w:ascii="Times New Roman"/>
          <w:b w:val="false"/>
          <w:i w:val="false"/>
          <w:color w:val="000000"/>
          <w:sz w:val="28"/>
        </w:rPr>
        <w:t>
      5) выполнение иных задач, предусмотренных законодательством Республики Казахстан.</w:t>
      </w:r>
    </w:p>
    <w:bookmarkEnd w:id="5434"/>
    <w:bookmarkStart w:name="z6833" w:id="5435"/>
    <w:p>
      <w:pPr>
        <w:spacing w:after="0"/>
        <w:ind w:left="0"/>
        <w:jc w:val="both"/>
      </w:pPr>
      <w:r>
        <w:rPr>
          <w:rFonts w:ascii="Times New Roman"/>
          <w:b w:val="false"/>
          <w:i w:val="false"/>
          <w:color w:val="000000"/>
          <w:sz w:val="28"/>
        </w:rPr>
        <w:t>
      14. Функции Управления:</w:t>
      </w:r>
    </w:p>
    <w:bookmarkEnd w:id="5435"/>
    <w:bookmarkStart w:name="z6834" w:id="5436"/>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5436"/>
    <w:bookmarkStart w:name="z6835" w:id="5437"/>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5437"/>
    <w:bookmarkStart w:name="z6836" w:id="5438"/>
    <w:p>
      <w:pPr>
        <w:spacing w:after="0"/>
        <w:ind w:left="0"/>
        <w:jc w:val="both"/>
      </w:pPr>
      <w:r>
        <w:rPr>
          <w:rFonts w:ascii="Times New Roman"/>
          <w:b w:val="false"/>
          <w:i w:val="false"/>
          <w:color w:val="000000"/>
          <w:sz w:val="28"/>
        </w:rPr>
        <w:t>
      3) обеспечение выполнения международных обязательств Республики Казахстан в пределах компетенции Управления;</w:t>
      </w:r>
    </w:p>
    <w:bookmarkEnd w:id="5438"/>
    <w:bookmarkStart w:name="z6837" w:id="5439"/>
    <w:p>
      <w:pPr>
        <w:spacing w:after="0"/>
        <w:ind w:left="0"/>
        <w:jc w:val="both"/>
      </w:pPr>
      <w:r>
        <w:rPr>
          <w:rFonts w:ascii="Times New Roman"/>
          <w:b w:val="false"/>
          <w:i w:val="false"/>
          <w:color w:val="000000"/>
          <w:sz w:val="28"/>
        </w:rPr>
        <w:t>
      4) взаимодействие с государственными органами по осуществлению контроля за соблюдением налогового и иного законодательства Республики Казахстан;</w:t>
      </w:r>
    </w:p>
    <w:bookmarkEnd w:id="5439"/>
    <w:bookmarkStart w:name="z6838" w:id="5440"/>
    <w:p>
      <w:pPr>
        <w:spacing w:after="0"/>
        <w:ind w:left="0"/>
        <w:jc w:val="both"/>
      </w:pPr>
      <w:r>
        <w:rPr>
          <w:rFonts w:ascii="Times New Roman"/>
          <w:b w:val="false"/>
          <w:i w:val="false"/>
          <w:color w:val="000000"/>
          <w:sz w:val="28"/>
        </w:rPr>
        <w:t>
      5) осуществление налогового администрирования;</w:t>
      </w:r>
    </w:p>
    <w:bookmarkEnd w:id="5440"/>
    <w:bookmarkStart w:name="z6839" w:id="5441"/>
    <w:p>
      <w:pPr>
        <w:spacing w:after="0"/>
        <w:ind w:left="0"/>
        <w:jc w:val="both"/>
      </w:pPr>
      <w:r>
        <w:rPr>
          <w:rFonts w:ascii="Times New Roman"/>
          <w:b w:val="false"/>
          <w:i w:val="false"/>
          <w:color w:val="000000"/>
          <w:sz w:val="28"/>
        </w:rPr>
        <w:t>
      6) осуществление налогового контроля в соответствии с налоговым законодательством Республики Казахстан;</w:t>
      </w:r>
    </w:p>
    <w:bookmarkEnd w:id="5441"/>
    <w:bookmarkStart w:name="z6840" w:id="5442"/>
    <w:p>
      <w:pPr>
        <w:spacing w:after="0"/>
        <w:ind w:left="0"/>
        <w:jc w:val="both"/>
      </w:pPr>
      <w:r>
        <w:rPr>
          <w:rFonts w:ascii="Times New Roman"/>
          <w:b w:val="false"/>
          <w:i w:val="false"/>
          <w:color w:val="000000"/>
          <w:sz w:val="28"/>
        </w:rPr>
        <w:t>
      7)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5442"/>
    <w:bookmarkStart w:name="z6841" w:id="5443"/>
    <w:p>
      <w:pPr>
        <w:spacing w:after="0"/>
        <w:ind w:left="0"/>
        <w:jc w:val="both"/>
      </w:pPr>
      <w:r>
        <w:rPr>
          <w:rFonts w:ascii="Times New Roman"/>
          <w:b w:val="false"/>
          <w:i w:val="false"/>
          <w:color w:val="000000"/>
          <w:sz w:val="28"/>
        </w:rPr>
        <w:t>
      8) оказание государственных услуг в соответствии со стандартами и регламентами оказания государственных услуг;</w:t>
      </w:r>
    </w:p>
    <w:bookmarkEnd w:id="5443"/>
    <w:bookmarkStart w:name="z6842" w:id="5444"/>
    <w:p>
      <w:pPr>
        <w:spacing w:after="0"/>
        <w:ind w:left="0"/>
        <w:jc w:val="both"/>
      </w:pPr>
      <w:r>
        <w:rPr>
          <w:rFonts w:ascii="Times New Roman"/>
          <w:b w:val="false"/>
          <w:i w:val="false"/>
          <w:color w:val="000000"/>
          <w:sz w:val="28"/>
        </w:rPr>
        <w:t>
      9) использование системы управления рисками;</w:t>
      </w:r>
    </w:p>
    <w:bookmarkEnd w:id="5444"/>
    <w:bookmarkStart w:name="z6843" w:id="5445"/>
    <w:p>
      <w:pPr>
        <w:spacing w:after="0"/>
        <w:ind w:left="0"/>
        <w:jc w:val="both"/>
      </w:pPr>
      <w:r>
        <w:rPr>
          <w:rFonts w:ascii="Times New Roman"/>
          <w:b w:val="false"/>
          <w:i w:val="false"/>
          <w:color w:val="000000"/>
          <w:sz w:val="28"/>
        </w:rPr>
        <w:t>
      10)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5445"/>
    <w:bookmarkStart w:name="z6844" w:id="5446"/>
    <w:p>
      <w:pPr>
        <w:spacing w:after="0"/>
        <w:ind w:left="0"/>
        <w:jc w:val="both"/>
      </w:pPr>
      <w:r>
        <w:rPr>
          <w:rFonts w:ascii="Times New Roman"/>
          <w:b w:val="false"/>
          <w:i w:val="false"/>
          <w:color w:val="000000"/>
          <w:sz w:val="28"/>
        </w:rPr>
        <w:t>
      11)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5446"/>
    <w:bookmarkStart w:name="z6845" w:id="5447"/>
    <w:p>
      <w:pPr>
        <w:spacing w:after="0"/>
        <w:ind w:left="0"/>
        <w:jc w:val="both"/>
      </w:pPr>
      <w:r>
        <w:rPr>
          <w:rFonts w:ascii="Times New Roman"/>
          <w:b w:val="false"/>
          <w:i w:val="false"/>
          <w:color w:val="000000"/>
          <w:sz w:val="28"/>
        </w:rPr>
        <w:t>
      12) составление протоколов и рассмотрение дел об административных правонарушениях, применение других мер, предусмотренных законодательством Республики Казахстан об административных правонарушениях;</w:t>
      </w:r>
    </w:p>
    <w:bookmarkEnd w:id="5447"/>
    <w:bookmarkStart w:name="z6846" w:id="5448"/>
    <w:p>
      <w:pPr>
        <w:spacing w:after="0"/>
        <w:ind w:left="0"/>
        <w:jc w:val="both"/>
      </w:pPr>
      <w:r>
        <w:rPr>
          <w:rFonts w:ascii="Times New Roman"/>
          <w:b w:val="false"/>
          <w:i w:val="false"/>
          <w:color w:val="000000"/>
          <w:sz w:val="28"/>
        </w:rPr>
        <w:t>
      13)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5448"/>
    <w:bookmarkStart w:name="z6847" w:id="5449"/>
    <w:p>
      <w:pPr>
        <w:spacing w:after="0"/>
        <w:ind w:left="0"/>
        <w:jc w:val="both"/>
      </w:pPr>
      <w:r>
        <w:rPr>
          <w:rFonts w:ascii="Times New Roman"/>
          <w:b w:val="false"/>
          <w:i w:val="false"/>
          <w:color w:val="000000"/>
          <w:sz w:val="28"/>
        </w:rPr>
        <w:t>
      14) осуществление разъяснений и предоставление комментариев по вопросам, связанным с возникновением, исполнением и прекращением налогового обязательства;</w:t>
      </w:r>
    </w:p>
    <w:bookmarkEnd w:id="5449"/>
    <w:bookmarkStart w:name="z6848" w:id="5450"/>
    <w:p>
      <w:pPr>
        <w:spacing w:after="0"/>
        <w:ind w:left="0"/>
        <w:jc w:val="both"/>
      </w:pPr>
      <w:r>
        <w:rPr>
          <w:rFonts w:ascii="Times New Roman"/>
          <w:b w:val="false"/>
          <w:i w:val="false"/>
          <w:color w:val="000000"/>
          <w:sz w:val="28"/>
        </w:rPr>
        <w:t>
      15)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5450"/>
    <w:bookmarkStart w:name="z6849" w:id="5451"/>
    <w:p>
      <w:pPr>
        <w:spacing w:after="0"/>
        <w:ind w:left="0"/>
        <w:jc w:val="both"/>
      </w:pPr>
      <w:r>
        <w:rPr>
          <w:rFonts w:ascii="Times New Roman"/>
          <w:b w:val="false"/>
          <w:i w:val="false"/>
          <w:color w:val="000000"/>
          <w:sz w:val="28"/>
        </w:rPr>
        <w:t>
      16)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5451"/>
    <w:bookmarkStart w:name="z6850" w:id="5452"/>
    <w:p>
      <w:pPr>
        <w:spacing w:after="0"/>
        <w:ind w:left="0"/>
        <w:jc w:val="both"/>
      </w:pPr>
      <w:r>
        <w:rPr>
          <w:rFonts w:ascii="Times New Roman"/>
          <w:b w:val="false"/>
          <w:i w:val="false"/>
          <w:color w:val="000000"/>
          <w:sz w:val="28"/>
        </w:rPr>
        <w:t>
      17)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5452"/>
    <w:bookmarkStart w:name="z6851" w:id="5453"/>
    <w:p>
      <w:pPr>
        <w:spacing w:after="0"/>
        <w:ind w:left="0"/>
        <w:jc w:val="both"/>
      </w:pPr>
      <w:r>
        <w:rPr>
          <w:rFonts w:ascii="Times New Roman"/>
          <w:b w:val="false"/>
          <w:i w:val="false"/>
          <w:color w:val="000000"/>
          <w:sz w:val="28"/>
        </w:rPr>
        <w:t>
      18) осуществление иных функций, предусмотренных законодательством Республики Казахстан.</w:t>
      </w:r>
    </w:p>
    <w:bookmarkEnd w:id="5453"/>
    <w:bookmarkStart w:name="z6852" w:id="5454"/>
    <w:p>
      <w:pPr>
        <w:spacing w:after="0"/>
        <w:ind w:left="0"/>
        <w:jc w:val="both"/>
      </w:pPr>
      <w:r>
        <w:rPr>
          <w:rFonts w:ascii="Times New Roman"/>
          <w:b w:val="false"/>
          <w:i w:val="false"/>
          <w:color w:val="000000"/>
          <w:sz w:val="28"/>
        </w:rPr>
        <w:t>
      15. Права и обязанности Управления:</w:t>
      </w:r>
    </w:p>
    <w:bookmarkEnd w:id="5454"/>
    <w:bookmarkStart w:name="z6853" w:id="5455"/>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5455"/>
    <w:bookmarkStart w:name="z6854" w:id="5456"/>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Управления;</w:t>
      </w:r>
    </w:p>
    <w:bookmarkEnd w:id="5456"/>
    <w:bookmarkStart w:name="z6855" w:id="5457"/>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5457"/>
    <w:bookmarkStart w:name="z6856" w:id="5458"/>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5458"/>
    <w:bookmarkStart w:name="z6857" w:id="5459"/>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Управления в соответствии с законодательством Республики Казахстан;</w:t>
      </w:r>
    </w:p>
    <w:bookmarkEnd w:id="5459"/>
    <w:bookmarkStart w:name="z6858" w:id="5460"/>
    <w:p>
      <w:pPr>
        <w:spacing w:after="0"/>
        <w:ind w:left="0"/>
        <w:jc w:val="both"/>
      </w:pPr>
      <w:r>
        <w:rPr>
          <w:rFonts w:ascii="Times New Roman"/>
          <w:b w:val="false"/>
          <w:i w:val="false"/>
          <w:color w:val="000000"/>
          <w:sz w:val="28"/>
        </w:rPr>
        <w:t>
      6) рассматривать обращения, заявления и жалобы физических и юридических лиц по вопросам, входящим в компетенцию Управления;</w:t>
      </w:r>
    </w:p>
    <w:bookmarkEnd w:id="5460"/>
    <w:bookmarkStart w:name="z6859" w:id="5461"/>
    <w:p>
      <w:pPr>
        <w:spacing w:after="0"/>
        <w:ind w:left="0"/>
        <w:jc w:val="both"/>
      </w:pPr>
      <w:r>
        <w:rPr>
          <w:rFonts w:ascii="Times New Roman"/>
          <w:b w:val="false"/>
          <w:i w:val="false"/>
          <w:color w:val="000000"/>
          <w:sz w:val="28"/>
        </w:rPr>
        <w:t>
      7)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5461"/>
    <w:bookmarkStart w:name="z6860" w:id="5462"/>
    <w:p>
      <w:pPr>
        <w:spacing w:after="0"/>
        <w:ind w:left="0"/>
        <w:jc w:val="both"/>
      </w:pPr>
      <w:r>
        <w:rPr>
          <w:rFonts w:ascii="Times New Roman"/>
          <w:b w:val="false"/>
          <w:i w:val="false"/>
          <w:color w:val="000000"/>
          <w:sz w:val="28"/>
        </w:rPr>
        <w:t>
      8) взаимодействовать с другими государственными органами, международными организациями,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5462"/>
    <w:bookmarkStart w:name="z6861" w:id="5463"/>
    <w:p>
      <w:pPr>
        <w:spacing w:after="0"/>
        <w:ind w:left="0"/>
        <w:jc w:val="both"/>
      </w:pPr>
      <w:r>
        <w:rPr>
          <w:rFonts w:ascii="Times New Roman"/>
          <w:b w:val="false"/>
          <w:i w:val="false"/>
          <w:color w:val="000000"/>
          <w:sz w:val="28"/>
        </w:rPr>
        <w:t>
      9)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5463"/>
    <w:bookmarkStart w:name="z6862" w:id="5464"/>
    <w:p>
      <w:pPr>
        <w:spacing w:after="0"/>
        <w:ind w:left="0"/>
        <w:jc w:val="both"/>
      </w:pPr>
      <w:r>
        <w:rPr>
          <w:rFonts w:ascii="Times New Roman"/>
          <w:b w:val="false"/>
          <w:i w:val="false"/>
          <w:color w:val="000000"/>
          <w:sz w:val="28"/>
        </w:rPr>
        <w:t>
      10) осуществлять иные права и обязанности в соответствии с законодательством Республики Казахстан.</w:t>
      </w:r>
    </w:p>
    <w:bookmarkEnd w:id="5464"/>
    <w:bookmarkStart w:name="z6863" w:id="5465"/>
    <w:p>
      <w:pPr>
        <w:spacing w:after="0"/>
        <w:ind w:left="0"/>
        <w:jc w:val="left"/>
      </w:pPr>
      <w:r>
        <w:rPr>
          <w:rFonts w:ascii="Times New Roman"/>
          <w:b/>
          <w:i w:val="false"/>
          <w:color w:val="000000"/>
        </w:rPr>
        <w:t xml:space="preserve"> 3. Организация деятельности Управления</w:t>
      </w:r>
    </w:p>
    <w:bookmarkEnd w:id="5465"/>
    <w:bookmarkStart w:name="z6864" w:id="5466"/>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5466"/>
    <w:bookmarkStart w:name="z6865" w:id="5467"/>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5467"/>
    <w:bookmarkStart w:name="z6866" w:id="5468"/>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5468"/>
    <w:bookmarkStart w:name="z6867" w:id="5469"/>
    <w:p>
      <w:pPr>
        <w:spacing w:after="0"/>
        <w:ind w:left="0"/>
        <w:jc w:val="both"/>
      </w:pPr>
      <w:r>
        <w:rPr>
          <w:rFonts w:ascii="Times New Roman"/>
          <w:b w:val="false"/>
          <w:i w:val="false"/>
          <w:color w:val="000000"/>
          <w:sz w:val="28"/>
        </w:rPr>
        <w:t>
      19. Руководитель Управления осуществляет следующие полномочия:</w:t>
      </w:r>
    </w:p>
    <w:bookmarkEnd w:id="5469"/>
    <w:bookmarkStart w:name="z6868" w:id="5470"/>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5470"/>
    <w:bookmarkStart w:name="z6869" w:id="5471"/>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5471"/>
    <w:bookmarkStart w:name="z6870" w:id="5472"/>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5472"/>
    <w:bookmarkStart w:name="z6871" w:id="5473"/>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5473"/>
    <w:bookmarkStart w:name="z6872" w:id="5474"/>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5474"/>
    <w:bookmarkStart w:name="z6873" w:id="5475"/>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5475"/>
    <w:bookmarkStart w:name="z6874" w:id="5476"/>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5476"/>
    <w:bookmarkStart w:name="z6875" w:id="5477"/>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5477"/>
    <w:bookmarkStart w:name="z6876" w:id="5478"/>
    <w:p>
      <w:pPr>
        <w:spacing w:after="0"/>
        <w:ind w:left="0"/>
        <w:jc w:val="both"/>
      </w:pPr>
      <w:r>
        <w:rPr>
          <w:rFonts w:ascii="Times New Roman"/>
          <w:b w:val="false"/>
          <w:i w:val="false"/>
          <w:color w:val="000000"/>
          <w:sz w:val="28"/>
        </w:rPr>
        <w:t>
      9) в пределах компетенции подписывает акты Управления;</w:t>
      </w:r>
    </w:p>
    <w:bookmarkEnd w:id="5478"/>
    <w:bookmarkStart w:name="z6877" w:id="5479"/>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5479"/>
    <w:bookmarkStart w:name="z6878" w:id="5480"/>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5480"/>
    <w:bookmarkStart w:name="z6879" w:id="5481"/>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законодательством Республики Казахстан.</w:t>
      </w:r>
    </w:p>
    <w:bookmarkEnd w:id="5481"/>
    <w:bookmarkStart w:name="z6880" w:id="5482"/>
    <w:p>
      <w:pPr>
        <w:spacing w:after="0"/>
        <w:ind w:left="0"/>
        <w:jc w:val="left"/>
      </w:pPr>
      <w:r>
        <w:rPr>
          <w:rFonts w:ascii="Times New Roman"/>
          <w:b/>
          <w:i w:val="false"/>
          <w:color w:val="000000"/>
        </w:rPr>
        <w:t xml:space="preserve"> 4. Имущество Управления</w:t>
      </w:r>
    </w:p>
    <w:bookmarkEnd w:id="5482"/>
    <w:bookmarkStart w:name="z6881" w:id="5483"/>
    <w:p>
      <w:pPr>
        <w:spacing w:after="0"/>
        <w:ind w:left="0"/>
        <w:jc w:val="both"/>
      </w:pPr>
      <w:r>
        <w:rPr>
          <w:rFonts w:ascii="Times New Roman"/>
          <w:b w:val="false"/>
          <w:i w:val="false"/>
          <w:color w:val="000000"/>
          <w:sz w:val="28"/>
        </w:rPr>
        <w:t>
      20. Управление имеет на праве оперативного управления обособленное имущество в случаях, предусмотренных законодательством Республики Казахстан.</w:t>
      </w:r>
    </w:p>
    <w:bookmarkEnd w:id="5483"/>
    <w:bookmarkStart w:name="z6882" w:id="5484"/>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484"/>
    <w:bookmarkStart w:name="z6883" w:id="5485"/>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5485"/>
    <w:bookmarkStart w:name="z6884" w:id="5486"/>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5486"/>
    <w:bookmarkStart w:name="z6885" w:id="5487"/>
    <w:p>
      <w:pPr>
        <w:spacing w:after="0"/>
        <w:ind w:left="0"/>
        <w:jc w:val="left"/>
      </w:pPr>
      <w:r>
        <w:rPr>
          <w:rFonts w:ascii="Times New Roman"/>
          <w:b/>
          <w:i w:val="false"/>
          <w:color w:val="000000"/>
        </w:rPr>
        <w:t xml:space="preserve"> 5. Реорганизация и ликвидация Управления</w:t>
      </w:r>
    </w:p>
    <w:bookmarkEnd w:id="5487"/>
    <w:bookmarkStart w:name="z6886" w:id="5488"/>
    <w:p>
      <w:pPr>
        <w:spacing w:after="0"/>
        <w:ind w:left="0"/>
        <w:jc w:val="both"/>
      </w:pPr>
      <w:r>
        <w:rPr>
          <w:rFonts w:ascii="Times New Roman"/>
          <w:b w:val="false"/>
          <w:i w:val="false"/>
          <w:color w:val="000000"/>
          <w:sz w:val="28"/>
        </w:rPr>
        <w:t>
      23. Реорганизация и упразднение Управления осуществляется в соответствии с законодательством Республики Казахстан.</w:t>
      </w:r>
    </w:p>
    <w:bookmarkEnd w:id="5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2018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216</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6889" w:id="5489"/>
    <w:p>
      <w:pPr>
        <w:spacing w:after="0"/>
        <w:ind w:left="0"/>
        <w:jc w:val="left"/>
      </w:pPr>
      <w:r>
        <w:rPr>
          <w:rFonts w:ascii="Times New Roman"/>
          <w:b/>
          <w:i w:val="false"/>
          <w:color w:val="000000"/>
        </w:rPr>
        <w:t xml:space="preserve"> Положение об Управлении государственных доходов по Сузакскому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5489"/>
    <w:bookmarkStart w:name="z6890" w:id="5490"/>
    <w:p>
      <w:pPr>
        <w:spacing w:after="0"/>
        <w:ind w:left="0"/>
        <w:jc w:val="left"/>
      </w:pPr>
      <w:r>
        <w:rPr>
          <w:rFonts w:ascii="Times New Roman"/>
          <w:b/>
          <w:i w:val="false"/>
          <w:color w:val="000000"/>
        </w:rPr>
        <w:t xml:space="preserve"> 1. Общие положения</w:t>
      </w:r>
    </w:p>
    <w:bookmarkEnd w:id="5490"/>
    <w:bookmarkStart w:name="z6891" w:id="5491"/>
    <w:p>
      <w:pPr>
        <w:spacing w:after="0"/>
        <w:ind w:left="0"/>
        <w:jc w:val="both"/>
      </w:pPr>
      <w:r>
        <w:rPr>
          <w:rFonts w:ascii="Times New Roman"/>
          <w:b w:val="false"/>
          <w:i w:val="false"/>
          <w:color w:val="000000"/>
          <w:sz w:val="28"/>
        </w:rPr>
        <w:t>
      1. Управление государственных доходов по Сузакскому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5491"/>
    <w:bookmarkStart w:name="z6892" w:id="5492"/>
    <w:p>
      <w:pPr>
        <w:spacing w:after="0"/>
        <w:ind w:left="0"/>
        <w:jc w:val="both"/>
      </w:pPr>
      <w:r>
        <w:rPr>
          <w:rFonts w:ascii="Times New Roman"/>
          <w:b w:val="false"/>
          <w:i w:val="false"/>
          <w:color w:val="000000"/>
          <w:sz w:val="28"/>
        </w:rPr>
        <w:t>
      2. Управление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5492"/>
    <w:bookmarkStart w:name="z6893" w:id="5493"/>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5493"/>
    <w:bookmarkStart w:name="z6894" w:id="5494"/>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5494"/>
    <w:bookmarkStart w:name="z6895" w:id="5495"/>
    <w:p>
      <w:pPr>
        <w:spacing w:after="0"/>
        <w:ind w:left="0"/>
        <w:jc w:val="both"/>
      </w:pPr>
      <w:r>
        <w:rPr>
          <w:rFonts w:ascii="Times New Roman"/>
          <w:b w:val="false"/>
          <w:i w:val="false"/>
          <w:color w:val="000000"/>
          <w:sz w:val="28"/>
        </w:rPr>
        <w:t>
      5. Управление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5495"/>
    <w:bookmarkStart w:name="z6896" w:id="5496"/>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Республики Казахстан порядке принимает решения, оформляемые приказами Руководителя Управления.</w:t>
      </w:r>
    </w:p>
    <w:bookmarkEnd w:id="5496"/>
    <w:bookmarkStart w:name="z6897" w:id="5497"/>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5497"/>
    <w:bookmarkStart w:name="z6898" w:id="5498"/>
    <w:p>
      <w:pPr>
        <w:spacing w:after="0"/>
        <w:ind w:left="0"/>
        <w:jc w:val="both"/>
      </w:pPr>
      <w:r>
        <w:rPr>
          <w:rFonts w:ascii="Times New Roman"/>
          <w:b w:val="false"/>
          <w:i w:val="false"/>
          <w:color w:val="000000"/>
          <w:sz w:val="28"/>
        </w:rPr>
        <w:t xml:space="preserve">
      8. Юридический адрес Управления: почтовый индекс 161000, Республика Казахстан, Туркестанская область, Созакский район, село Шолаккорган, улица Жібек жолы, 95. </w:t>
      </w:r>
    </w:p>
    <w:bookmarkEnd w:id="5498"/>
    <w:bookmarkStart w:name="z6899" w:id="5499"/>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государственных доходов по Сузакскому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5499"/>
    <w:bookmarkStart w:name="z6900" w:id="550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5500"/>
    <w:bookmarkStart w:name="z6901" w:id="550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5501"/>
    <w:bookmarkStart w:name="z6902" w:id="550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5502"/>
    <w:bookmarkStart w:name="z6903" w:id="550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5503"/>
    <w:bookmarkStart w:name="z6904" w:id="5504"/>
    <w:p>
      <w:pPr>
        <w:spacing w:after="0"/>
        <w:ind w:left="0"/>
        <w:jc w:val="left"/>
      </w:pPr>
      <w:r>
        <w:rPr>
          <w:rFonts w:ascii="Times New Roman"/>
          <w:b/>
          <w:i w:val="false"/>
          <w:color w:val="000000"/>
        </w:rPr>
        <w:t xml:space="preserve"> 2. Задачи, функции, права и обязанности Управления</w:t>
      </w:r>
    </w:p>
    <w:bookmarkEnd w:id="5504"/>
    <w:bookmarkStart w:name="z6905" w:id="5505"/>
    <w:p>
      <w:pPr>
        <w:spacing w:after="0"/>
        <w:ind w:left="0"/>
        <w:jc w:val="both"/>
      </w:pPr>
      <w:r>
        <w:rPr>
          <w:rFonts w:ascii="Times New Roman"/>
          <w:b w:val="false"/>
          <w:i w:val="false"/>
          <w:color w:val="000000"/>
          <w:sz w:val="28"/>
        </w:rPr>
        <w:t>
      13. Задачи Управления:</w:t>
      </w:r>
    </w:p>
    <w:bookmarkEnd w:id="5505"/>
    <w:bookmarkStart w:name="z6906" w:id="5506"/>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5506"/>
    <w:bookmarkStart w:name="z6907" w:id="5507"/>
    <w:p>
      <w:pPr>
        <w:spacing w:after="0"/>
        <w:ind w:left="0"/>
        <w:jc w:val="both"/>
      </w:pPr>
      <w:r>
        <w:rPr>
          <w:rFonts w:ascii="Times New Roman"/>
          <w:b w:val="false"/>
          <w:i w:val="false"/>
          <w:color w:val="000000"/>
          <w:sz w:val="28"/>
        </w:rPr>
        <w:t>
      2) обеспечение полноты и своевременности поступления налогов и обязательных платежей в бюджет;</w:t>
      </w:r>
    </w:p>
    <w:bookmarkEnd w:id="5507"/>
    <w:bookmarkStart w:name="z6908" w:id="5508"/>
    <w:p>
      <w:pPr>
        <w:spacing w:after="0"/>
        <w:ind w:left="0"/>
        <w:jc w:val="both"/>
      </w:pPr>
      <w:r>
        <w:rPr>
          <w:rFonts w:ascii="Times New Roman"/>
          <w:b w:val="false"/>
          <w:i w:val="false"/>
          <w:color w:val="000000"/>
          <w:sz w:val="28"/>
        </w:rPr>
        <w:t>
      3) в пределах своей компетенции обеспечение соблюдения и исполнения международных актов, налогового и иного законодательства Республики Казахстан;</w:t>
      </w:r>
    </w:p>
    <w:bookmarkEnd w:id="5508"/>
    <w:bookmarkStart w:name="z6909" w:id="5509"/>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5509"/>
    <w:bookmarkStart w:name="z6910" w:id="5510"/>
    <w:p>
      <w:pPr>
        <w:spacing w:after="0"/>
        <w:ind w:left="0"/>
        <w:jc w:val="both"/>
      </w:pPr>
      <w:r>
        <w:rPr>
          <w:rFonts w:ascii="Times New Roman"/>
          <w:b w:val="false"/>
          <w:i w:val="false"/>
          <w:color w:val="000000"/>
          <w:sz w:val="28"/>
        </w:rPr>
        <w:t>
      5) выполнение иных задач, предусмотренных законодательством Республики Казахстан.</w:t>
      </w:r>
    </w:p>
    <w:bookmarkEnd w:id="5510"/>
    <w:bookmarkStart w:name="z6911" w:id="5511"/>
    <w:p>
      <w:pPr>
        <w:spacing w:after="0"/>
        <w:ind w:left="0"/>
        <w:jc w:val="both"/>
      </w:pPr>
      <w:r>
        <w:rPr>
          <w:rFonts w:ascii="Times New Roman"/>
          <w:b w:val="false"/>
          <w:i w:val="false"/>
          <w:color w:val="000000"/>
          <w:sz w:val="28"/>
        </w:rPr>
        <w:t>
      14. Функции Управления:</w:t>
      </w:r>
    </w:p>
    <w:bookmarkEnd w:id="5511"/>
    <w:bookmarkStart w:name="z6912" w:id="5512"/>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5512"/>
    <w:bookmarkStart w:name="z6913" w:id="5513"/>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5513"/>
    <w:bookmarkStart w:name="z6914" w:id="5514"/>
    <w:p>
      <w:pPr>
        <w:spacing w:after="0"/>
        <w:ind w:left="0"/>
        <w:jc w:val="both"/>
      </w:pPr>
      <w:r>
        <w:rPr>
          <w:rFonts w:ascii="Times New Roman"/>
          <w:b w:val="false"/>
          <w:i w:val="false"/>
          <w:color w:val="000000"/>
          <w:sz w:val="28"/>
        </w:rPr>
        <w:t>
      3) обеспечение выполнения международных обязательств Республики Казахстан в пределах компетенции Управления;</w:t>
      </w:r>
    </w:p>
    <w:bookmarkEnd w:id="5514"/>
    <w:bookmarkStart w:name="z6915" w:id="5515"/>
    <w:p>
      <w:pPr>
        <w:spacing w:after="0"/>
        <w:ind w:left="0"/>
        <w:jc w:val="both"/>
      </w:pPr>
      <w:r>
        <w:rPr>
          <w:rFonts w:ascii="Times New Roman"/>
          <w:b w:val="false"/>
          <w:i w:val="false"/>
          <w:color w:val="000000"/>
          <w:sz w:val="28"/>
        </w:rPr>
        <w:t>
      4) взаимодействие с государственными органами по осуществлению контроля за соблюдением налогового и иного законодательства Республики Казахстан;</w:t>
      </w:r>
    </w:p>
    <w:bookmarkEnd w:id="5515"/>
    <w:bookmarkStart w:name="z6916" w:id="5516"/>
    <w:p>
      <w:pPr>
        <w:spacing w:after="0"/>
        <w:ind w:left="0"/>
        <w:jc w:val="both"/>
      </w:pPr>
      <w:r>
        <w:rPr>
          <w:rFonts w:ascii="Times New Roman"/>
          <w:b w:val="false"/>
          <w:i w:val="false"/>
          <w:color w:val="000000"/>
          <w:sz w:val="28"/>
        </w:rPr>
        <w:t>
      5) осуществление налогового администрирования;</w:t>
      </w:r>
    </w:p>
    <w:bookmarkEnd w:id="5516"/>
    <w:bookmarkStart w:name="z6917" w:id="5517"/>
    <w:p>
      <w:pPr>
        <w:spacing w:after="0"/>
        <w:ind w:left="0"/>
        <w:jc w:val="both"/>
      </w:pPr>
      <w:r>
        <w:rPr>
          <w:rFonts w:ascii="Times New Roman"/>
          <w:b w:val="false"/>
          <w:i w:val="false"/>
          <w:color w:val="000000"/>
          <w:sz w:val="28"/>
        </w:rPr>
        <w:t>
      6) осуществление налогового контроля в соответствии с налоговым законодательством Республики Казахстан;</w:t>
      </w:r>
    </w:p>
    <w:bookmarkEnd w:id="5517"/>
    <w:bookmarkStart w:name="z6918" w:id="5518"/>
    <w:p>
      <w:pPr>
        <w:spacing w:after="0"/>
        <w:ind w:left="0"/>
        <w:jc w:val="both"/>
      </w:pPr>
      <w:r>
        <w:rPr>
          <w:rFonts w:ascii="Times New Roman"/>
          <w:b w:val="false"/>
          <w:i w:val="false"/>
          <w:color w:val="000000"/>
          <w:sz w:val="28"/>
        </w:rPr>
        <w:t>
      7)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5518"/>
    <w:bookmarkStart w:name="z6919" w:id="5519"/>
    <w:p>
      <w:pPr>
        <w:spacing w:after="0"/>
        <w:ind w:left="0"/>
        <w:jc w:val="both"/>
      </w:pPr>
      <w:r>
        <w:rPr>
          <w:rFonts w:ascii="Times New Roman"/>
          <w:b w:val="false"/>
          <w:i w:val="false"/>
          <w:color w:val="000000"/>
          <w:sz w:val="28"/>
        </w:rPr>
        <w:t>
      8) оказание государственных услуг в соответствии со стандартами и регламентами оказания государственных услуг;</w:t>
      </w:r>
    </w:p>
    <w:bookmarkEnd w:id="5519"/>
    <w:bookmarkStart w:name="z6920" w:id="5520"/>
    <w:p>
      <w:pPr>
        <w:spacing w:after="0"/>
        <w:ind w:left="0"/>
        <w:jc w:val="both"/>
      </w:pPr>
      <w:r>
        <w:rPr>
          <w:rFonts w:ascii="Times New Roman"/>
          <w:b w:val="false"/>
          <w:i w:val="false"/>
          <w:color w:val="000000"/>
          <w:sz w:val="28"/>
        </w:rPr>
        <w:t>
      9) использование системы управления рисками;</w:t>
      </w:r>
    </w:p>
    <w:bookmarkEnd w:id="5520"/>
    <w:bookmarkStart w:name="z6921" w:id="5521"/>
    <w:p>
      <w:pPr>
        <w:spacing w:after="0"/>
        <w:ind w:left="0"/>
        <w:jc w:val="both"/>
      </w:pPr>
      <w:r>
        <w:rPr>
          <w:rFonts w:ascii="Times New Roman"/>
          <w:b w:val="false"/>
          <w:i w:val="false"/>
          <w:color w:val="000000"/>
          <w:sz w:val="28"/>
        </w:rPr>
        <w:t>
      10)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5521"/>
    <w:bookmarkStart w:name="z6922" w:id="5522"/>
    <w:p>
      <w:pPr>
        <w:spacing w:after="0"/>
        <w:ind w:left="0"/>
        <w:jc w:val="both"/>
      </w:pPr>
      <w:r>
        <w:rPr>
          <w:rFonts w:ascii="Times New Roman"/>
          <w:b w:val="false"/>
          <w:i w:val="false"/>
          <w:color w:val="000000"/>
          <w:sz w:val="28"/>
        </w:rPr>
        <w:t>
      11)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5522"/>
    <w:bookmarkStart w:name="z6923" w:id="5523"/>
    <w:p>
      <w:pPr>
        <w:spacing w:after="0"/>
        <w:ind w:left="0"/>
        <w:jc w:val="both"/>
      </w:pPr>
      <w:r>
        <w:rPr>
          <w:rFonts w:ascii="Times New Roman"/>
          <w:b w:val="false"/>
          <w:i w:val="false"/>
          <w:color w:val="000000"/>
          <w:sz w:val="28"/>
        </w:rPr>
        <w:t>
      12) составление протоколов и рассмотрение дел об административных правонарушениях, применение других мер, предусмотренных законодательством Республики Казахстан об административных правонарушениях;</w:t>
      </w:r>
    </w:p>
    <w:bookmarkEnd w:id="5523"/>
    <w:bookmarkStart w:name="z6924" w:id="5524"/>
    <w:p>
      <w:pPr>
        <w:spacing w:after="0"/>
        <w:ind w:left="0"/>
        <w:jc w:val="both"/>
      </w:pPr>
      <w:r>
        <w:rPr>
          <w:rFonts w:ascii="Times New Roman"/>
          <w:b w:val="false"/>
          <w:i w:val="false"/>
          <w:color w:val="000000"/>
          <w:sz w:val="28"/>
        </w:rPr>
        <w:t>
      13)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5524"/>
    <w:bookmarkStart w:name="z6925" w:id="5525"/>
    <w:p>
      <w:pPr>
        <w:spacing w:after="0"/>
        <w:ind w:left="0"/>
        <w:jc w:val="both"/>
      </w:pPr>
      <w:r>
        <w:rPr>
          <w:rFonts w:ascii="Times New Roman"/>
          <w:b w:val="false"/>
          <w:i w:val="false"/>
          <w:color w:val="000000"/>
          <w:sz w:val="28"/>
        </w:rPr>
        <w:t>
      14) осуществление разъяснений и предоставление комментариев по вопросам, связанным с возникновением, исполнением и прекращением налогового обязательства;</w:t>
      </w:r>
    </w:p>
    <w:bookmarkEnd w:id="5525"/>
    <w:bookmarkStart w:name="z6926" w:id="5526"/>
    <w:p>
      <w:pPr>
        <w:spacing w:after="0"/>
        <w:ind w:left="0"/>
        <w:jc w:val="both"/>
      </w:pPr>
      <w:r>
        <w:rPr>
          <w:rFonts w:ascii="Times New Roman"/>
          <w:b w:val="false"/>
          <w:i w:val="false"/>
          <w:color w:val="000000"/>
          <w:sz w:val="28"/>
        </w:rPr>
        <w:t>
      15)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5526"/>
    <w:bookmarkStart w:name="z6927" w:id="5527"/>
    <w:p>
      <w:pPr>
        <w:spacing w:after="0"/>
        <w:ind w:left="0"/>
        <w:jc w:val="both"/>
      </w:pPr>
      <w:r>
        <w:rPr>
          <w:rFonts w:ascii="Times New Roman"/>
          <w:b w:val="false"/>
          <w:i w:val="false"/>
          <w:color w:val="000000"/>
          <w:sz w:val="28"/>
        </w:rPr>
        <w:t>
      16)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5527"/>
    <w:bookmarkStart w:name="z6928" w:id="5528"/>
    <w:p>
      <w:pPr>
        <w:spacing w:after="0"/>
        <w:ind w:left="0"/>
        <w:jc w:val="both"/>
      </w:pPr>
      <w:r>
        <w:rPr>
          <w:rFonts w:ascii="Times New Roman"/>
          <w:b w:val="false"/>
          <w:i w:val="false"/>
          <w:color w:val="000000"/>
          <w:sz w:val="28"/>
        </w:rPr>
        <w:t>
      17)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5528"/>
    <w:bookmarkStart w:name="z6929" w:id="5529"/>
    <w:p>
      <w:pPr>
        <w:spacing w:after="0"/>
        <w:ind w:left="0"/>
        <w:jc w:val="both"/>
      </w:pPr>
      <w:r>
        <w:rPr>
          <w:rFonts w:ascii="Times New Roman"/>
          <w:b w:val="false"/>
          <w:i w:val="false"/>
          <w:color w:val="000000"/>
          <w:sz w:val="28"/>
        </w:rPr>
        <w:t>
      18) осуществление иных функций, предусмотренных законодательством Республики Казахстан.</w:t>
      </w:r>
    </w:p>
    <w:bookmarkEnd w:id="5529"/>
    <w:bookmarkStart w:name="z6930" w:id="5530"/>
    <w:p>
      <w:pPr>
        <w:spacing w:after="0"/>
        <w:ind w:left="0"/>
        <w:jc w:val="both"/>
      </w:pPr>
      <w:r>
        <w:rPr>
          <w:rFonts w:ascii="Times New Roman"/>
          <w:b w:val="false"/>
          <w:i w:val="false"/>
          <w:color w:val="000000"/>
          <w:sz w:val="28"/>
        </w:rPr>
        <w:t>
      15. Права и обязанности Управления:</w:t>
      </w:r>
    </w:p>
    <w:bookmarkEnd w:id="5530"/>
    <w:bookmarkStart w:name="z6931" w:id="5531"/>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5531"/>
    <w:bookmarkStart w:name="z6932" w:id="5532"/>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Управления;</w:t>
      </w:r>
    </w:p>
    <w:bookmarkEnd w:id="5532"/>
    <w:bookmarkStart w:name="z6933" w:id="5533"/>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5533"/>
    <w:bookmarkStart w:name="z6934" w:id="5534"/>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5534"/>
    <w:bookmarkStart w:name="z6935" w:id="5535"/>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Управления в соответствии с законодательством Республики Казахстан;</w:t>
      </w:r>
    </w:p>
    <w:bookmarkEnd w:id="5535"/>
    <w:bookmarkStart w:name="z6936" w:id="5536"/>
    <w:p>
      <w:pPr>
        <w:spacing w:after="0"/>
        <w:ind w:left="0"/>
        <w:jc w:val="both"/>
      </w:pPr>
      <w:r>
        <w:rPr>
          <w:rFonts w:ascii="Times New Roman"/>
          <w:b w:val="false"/>
          <w:i w:val="false"/>
          <w:color w:val="000000"/>
          <w:sz w:val="28"/>
        </w:rPr>
        <w:t>
      6) рассматривать обращения, заявления и жалобы физических и юридических лиц по вопросам, входящим в компетенцию Управления;</w:t>
      </w:r>
    </w:p>
    <w:bookmarkEnd w:id="5536"/>
    <w:bookmarkStart w:name="z6937" w:id="5537"/>
    <w:p>
      <w:pPr>
        <w:spacing w:after="0"/>
        <w:ind w:left="0"/>
        <w:jc w:val="both"/>
      </w:pPr>
      <w:r>
        <w:rPr>
          <w:rFonts w:ascii="Times New Roman"/>
          <w:b w:val="false"/>
          <w:i w:val="false"/>
          <w:color w:val="000000"/>
          <w:sz w:val="28"/>
        </w:rPr>
        <w:t>
      7)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5537"/>
    <w:bookmarkStart w:name="z6938" w:id="5538"/>
    <w:p>
      <w:pPr>
        <w:spacing w:after="0"/>
        <w:ind w:left="0"/>
        <w:jc w:val="both"/>
      </w:pPr>
      <w:r>
        <w:rPr>
          <w:rFonts w:ascii="Times New Roman"/>
          <w:b w:val="false"/>
          <w:i w:val="false"/>
          <w:color w:val="000000"/>
          <w:sz w:val="28"/>
        </w:rPr>
        <w:t>
      8) взаимодействовать с другими государственными органами, международными организациями,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5538"/>
    <w:bookmarkStart w:name="z6939" w:id="5539"/>
    <w:p>
      <w:pPr>
        <w:spacing w:after="0"/>
        <w:ind w:left="0"/>
        <w:jc w:val="both"/>
      </w:pPr>
      <w:r>
        <w:rPr>
          <w:rFonts w:ascii="Times New Roman"/>
          <w:b w:val="false"/>
          <w:i w:val="false"/>
          <w:color w:val="000000"/>
          <w:sz w:val="28"/>
        </w:rPr>
        <w:t>
      9)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5539"/>
    <w:bookmarkStart w:name="z6940" w:id="5540"/>
    <w:p>
      <w:pPr>
        <w:spacing w:after="0"/>
        <w:ind w:left="0"/>
        <w:jc w:val="both"/>
      </w:pPr>
      <w:r>
        <w:rPr>
          <w:rFonts w:ascii="Times New Roman"/>
          <w:b w:val="false"/>
          <w:i w:val="false"/>
          <w:color w:val="000000"/>
          <w:sz w:val="28"/>
        </w:rPr>
        <w:t>
      10) осуществлять иные права и обязанности в соответствии с законодательством Республики Казахстан.</w:t>
      </w:r>
    </w:p>
    <w:bookmarkEnd w:id="5540"/>
    <w:bookmarkStart w:name="z6941" w:id="5541"/>
    <w:p>
      <w:pPr>
        <w:spacing w:after="0"/>
        <w:ind w:left="0"/>
        <w:jc w:val="left"/>
      </w:pPr>
      <w:r>
        <w:rPr>
          <w:rFonts w:ascii="Times New Roman"/>
          <w:b/>
          <w:i w:val="false"/>
          <w:color w:val="000000"/>
        </w:rPr>
        <w:t xml:space="preserve"> 3. Организация деятельности Управления</w:t>
      </w:r>
    </w:p>
    <w:bookmarkEnd w:id="5541"/>
    <w:bookmarkStart w:name="z6942" w:id="5542"/>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5542"/>
    <w:bookmarkStart w:name="z6943" w:id="554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5543"/>
    <w:bookmarkStart w:name="z6944" w:id="5544"/>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5544"/>
    <w:bookmarkStart w:name="z6945" w:id="5545"/>
    <w:p>
      <w:pPr>
        <w:spacing w:after="0"/>
        <w:ind w:left="0"/>
        <w:jc w:val="both"/>
      </w:pPr>
      <w:r>
        <w:rPr>
          <w:rFonts w:ascii="Times New Roman"/>
          <w:b w:val="false"/>
          <w:i w:val="false"/>
          <w:color w:val="000000"/>
          <w:sz w:val="28"/>
        </w:rPr>
        <w:t>
      19. Руководитель Управления осуществляет следующие полномочия:</w:t>
      </w:r>
    </w:p>
    <w:bookmarkEnd w:id="5545"/>
    <w:bookmarkStart w:name="z6946" w:id="5546"/>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5546"/>
    <w:bookmarkStart w:name="z6947" w:id="5547"/>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5547"/>
    <w:bookmarkStart w:name="z6948" w:id="5548"/>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5548"/>
    <w:bookmarkStart w:name="z6949" w:id="554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5549"/>
    <w:bookmarkStart w:name="z6950" w:id="5550"/>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5550"/>
    <w:bookmarkStart w:name="z6951" w:id="555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5551"/>
    <w:bookmarkStart w:name="z6952" w:id="555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5552"/>
    <w:bookmarkStart w:name="z6953" w:id="555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5553"/>
    <w:bookmarkStart w:name="z6954" w:id="5554"/>
    <w:p>
      <w:pPr>
        <w:spacing w:after="0"/>
        <w:ind w:left="0"/>
        <w:jc w:val="both"/>
      </w:pPr>
      <w:r>
        <w:rPr>
          <w:rFonts w:ascii="Times New Roman"/>
          <w:b w:val="false"/>
          <w:i w:val="false"/>
          <w:color w:val="000000"/>
          <w:sz w:val="28"/>
        </w:rPr>
        <w:t>
      9) в пределах компетенции подписывает акты Управления;</w:t>
      </w:r>
    </w:p>
    <w:bookmarkEnd w:id="5554"/>
    <w:bookmarkStart w:name="z6955" w:id="5555"/>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5555"/>
    <w:bookmarkStart w:name="z6956" w:id="555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5556"/>
    <w:bookmarkStart w:name="z6957" w:id="5557"/>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законодательством Республики Казахстан.</w:t>
      </w:r>
    </w:p>
    <w:bookmarkEnd w:id="5557"/>
    <w:bookmarkStart w:name="z6958" w:id="5558"/>
    <w:p>
      <w:pPr>
        <w:spacing w:after="0"/>
        <w:ind w:left="0"/>
        <w:jc w:val="left"/>
      </w:pPr>
      <w:r>
        <w:rPr>
          <w:rFonts w:ascii="Times New Roman"/>
          <w:b/>
          <w:i w:val="false"/>
          <w:color w:val="000000"/>
        </w:rPr>
        <w:t xml:space="preserve"> 4. Имущество Управления</w:t>
      </w:r>
    </w:p>
    <w:bookmarkEnd w:id="5558"/>
    <w:bookmarkStart w:name="z6959" w:id="5559"/>
    <w:p>
      <w:pPr>
        <w:spacing w:after="0"/>
        <w:ind w:left="0"/>
        <w:jc w:val="both"/>
      </w:pPr>
      <w:r>
        <w:rPr>
          <w:rFonts w:ascii="Times New Roman"/>
          <w:b w:val="false"/>
          <w:i w:val="false"/>
          <w:color w:val="000000"/>
          <w:sz w:val="28"/>
        </w:rPr>
        <w:t>
      20. Управление имеет на праве оперативного управления обособленное имущество в случаях, предусмотренных законодательством Республики Казахстан.</w:t>
      </w:r>
    </w:p>
    <w:bookmarkEnd w:id="5559"/>
    <w:bookmarkStart w:name="z6960" w:id="5560"/>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560"/>
    <w:bookmarkStart w:name="z6961" w:id="5561"/>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5561"/>
    <w:bookmarkStart w:name="z6962" w:id="5562"/>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5562"/>
    <w:bookmarkStart w:name="z6963" w:id="5563"/>
    <w:p>
      <w:pPr>
        <w:spacing w:after="0"/>
        <w:ind w:left="0"/>
        <w:jc w:val="left"/>
      </w:pPr>
      <w:r>
        <w:rPr>
          <w:rFonts w:ascii="Times New Roman"/>
          <w:b/>
          <w:i w:val="false"/>
          <w:color w:val="000000"/>
        </w:rPr>
        <w:t xml:space="preserve"> 5. Реорганизация и ликвидация Управления</w:t>
      </w:r>
    </w:p>
    <w:bookmarkEnd w:id="5563"/>
    <w:bookmarkStart w:name="z6964" w:id="5564"/>
    <w:p>
      <w:pPr>
        <w:spacing w:after="0"/>
        <w:ind w:left="0"/>
        <w:jc w:val="both"/>
      </w:pPr>
      <w:r>
        <w:rPr>
          <w:rFonts w:ascii="Times New Roman"/>
          <w:b w:val="false"/>
          <w:i w:val="false"/>
          <w:color w:val="000000"/>
          <w:sz w:val="28"/>
        </w:rPr>
        <w:t>
      23. Реорганизация и упразднение Управления осуществляется в соответствии с законодательством Республики Казахстан.</w:t>
      </w:r>
    </w:p>
    <w:bookmarkEnd w:id="5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2018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217</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6967" w:id="5565"/>
    <w:p>
      <w:pPr>
        <w:spacing w:after="0"/>
        <w:ind w:left="0"/>
        <w:jc w:val="left"/>
      </w:pPr>
      <w:r>
        <w:rPr>
          <w:rFonts w:ascii="Times New Roman"/>
          <w:b/>
          <w:i w:val="false"/>
          <w:color w:val="000000"/>
        </w:rPr>
        <w:t xml:space="preserve"> Положение об Управлении государственных доходов по Тюлькубасскому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5565"/>
    <w:bookmarkStart w:name="z6968" w:id="5566"/>
    <w:p>
      <w:pPr>
        <w:spacing w:after="0"/>
        <w:ind w:left="0"/>
        <w:jc w:val="left"/>
      </w:pPr>
      <w:r>
        <w:rPr>
          <w:rFonts w:ascii="Times New Roman"/>
          <w:b/>
          <w:i w:val="false"/>
          <w:color w:val="000000"/>
        </w:rPr>
        <w:t xml:space="preserve"> 1. Общие положения</w:t>
      </w:r>
    </w:p>
    <w:bookmarkEnd w:id="5566"/>
    <w:bookmarkStart w:name="z6969" w:id="5567"/>
    <w:p>
      <w:pPr>
        <w:spacing w:after="0"/>
        <w:ind w:left="0"/>
        <w:jc w:val="both"/>
      </w:pPr>
      <w:r>
        <w:rPr>
          <w:rFonts w:ascii="Times New Roman"/>
          <w:b w:val="false"/>
          <w:i w:val="false"/>
          <w:color w:val="000000"/>
          <w:sz w:val="28"/>
        </w:rPr>
        <w:t>
      1. Управление государственных доходов по Тюлькубасскому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5567"/>
    <w:bookmarkStart w:name="z6970" w:id="5568"/>
    <w:p>
      <w:pPr>
        <w:spacing w:after="0"/>
        <w:ind w:left="0"/>
        <w:jc w:val="both"/>
      </w:pPr>
      <w:r>
        <w:rPr>
          <w:rFonts w:ascii="Times New Roman"/>
          <w:b w:val="false"/>
          <w:i w:val="false"/>
          <w:color w:val="000000"/>
          <w:sz w:val="28"/>
        </w:rPr>
        <w:t>
      2. Управление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5568"/>
    <w:bookmarkStart w:name="z6971" w:id="5569"/>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5569"/>
    <w:bookmarkStart w:name="z6972" w:id="5570"/>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5570"/>
    <w:bookmarkStart w:name="z6973" w:id="5571"/>
    <w:p>
      <w:pPr>
        <w:spacing w:after="0"/>
        <w:ind w:left="0"/>
        <w:jc w:val="both"/>
      </w:pPr>
      <w:r>
        <w:rPr>
          <w:rFonts w:ascii="Times New Roman"/>
          <w:b w:val="false"/>
          <w:i w:val="false"/>
          <w:color w:val="000000"/>
          <w:sz w:val="28"/>
        </w:rPr>
        <w:t>
      5. Управление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5571"/>
    <w:bookmarkStart w:name="z6974" w:id="5572"/>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Республики Казахстан порядке принимает решения, оформляемые приказами Руководителя Управления.</w:t>
      </w:r>
    </w:p>
    <w:bookmarkEnd w:id="5572"/>
    <w:bookmarkStart w:name="z6975" w:id="5573"/>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5573"/>
    <w:bookmarkStart w:name="z6976" w:id="5574"/>
    <w:p>
      <w:pPr>
        <w:spacing w:after="0"/>
        <w:ind w:left="0"/>
        <w:jc w:val="both"/>
      </w:pPr>
      <w:r>
        <w:rPr>
          <w:rFonts w:ascii="Times New Roman"/>
          <w:b w:val="false"/>
          <w:i w:val="false"/>
          <w:color w:val="000000"/>
          <w:sz w:val="28"/>
        </w:rPr>
        <w:t xml:space="preserve">
      8. Юридический адрес Управления: почтовый индекс 161300, Республика Казахстан, Туркестанская область, Тюлькубасский район, село Т. Рыскулова, улица Т. Рыскулова, дом № 153. </w:t>
      </w:r>
    </w:p>
    <w:bookmarkEnd w:id="5574"/>
    <w:bookmarkStart w:name="z6977" w:id="5575"/>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государственных доходов по Тюлькубасскому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5575"/>
    <w:bookmarkStart w:name="z6978" w:id="557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5576"/>
    <w:bookmarkStart w:name="z6979" w:id="557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5577"/>
    <w:bookmarkStart w:name="z6980" w:id="557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5578"/>
    <w:bookmarkStart w:name="z6981" w:id="557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5579"/>
    <w:bookmarkStart w:name="z6982" w:id="5580"/>
    <w:p>
      <w:pPr>
        <w:spacing w:after="0"/>
        <w:ind w:left="0"/>
        <w:jc w:val="left"/>
      </w:pPr>
      <w:r>
        <w:rPr>
          <w:rFonts w:ascii="Times New Roman"/>
          <w:b/>
          <w:i w:val="false"/>
          <w:color w:val="000000"/>
        </w:rPr>
        <w:t xml:space="preserve"> 2. Задачи, функции, права и обязанности Управления</w:t>
      </w:r>
    </w:p>
    <w:bookmarkEnd w:id="5580"/>
    <w:bookmarkStart w:name="z6983" w:id="5581"/>
    <w:p>
      <w:pPr>
        <w:spacing w:after="0"/>
        <w:ind w:left="0"/>
        <w:jc w:val="both"/>
      </w:pPr>
      <w:r>
        <w:rPr>
          <w:rFonts w:ascii="Times New Roman"/>
          <w:b w:val="false"/>
          <w:i w:val="false"/>
          <w:color w:val="000000"/>
          <w:sz w:val="28"/>
        </w:rPr>
        <w:t>
      13. Задачи Управления:</w:t>
      </w:r>
    </w:p>
    <w:bookmarkEnd w:id="5581"/>
    <w:bookmarkStart w:name="z6984" w:id="5582"/>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5582"/>
    <w:bookmarkStart w:name="z6985" w:id="5583"/>
    <w:p>
      <w:pPr>
        <w:spacing w:after="0"/>
        <w:ind w:left="0"/>
        <w:jc w:val="both"/>
      </w:pPr>
      <w:r>
        <w:rPr>
          <w:rFonts w:ascii="Times New Roman"/>
          <w:b w:val="false"/>
          <w:i w:val="false"/>
          <w:color w:val="000000"/>
          <w:sz w:val="28"/>
        </w:rPr>
        <w:t>
      2) обеспечение полноты и своевременности поступления налогов и обязательных платежей в бюджет;</w:t>
      </w:r>
    </w:p>
    <w:bookmarkEnd w:id="5583"/>
    <w:bookmarkStart w:name="z6986" w:id="5584"/>
    <w:p>
      <w:pPr>
        <w:spacing w:after="0"/>
        <w:ind w:left="0"/>
        <w:jc w:val="both"/>
      </w:pPr>
      <w:r>
        <w:rPr>
          <w:rFonts w:ascii="Times New Roman"/>
          <w:b w:val="false"/>
          <w:i w:val="false"/>
          <w:color w:val="000000"/>
          <w:sz w:val="28"/>
        </w:rPr>
        <w:t>
      3) в пределах своей компетенции обеспечение соблюдения и исполнения международных актов, налогового и иного законодательства Республики Казахстан;</w:t>
      </w:r>
    </w:p>
    <w:bookmarkEnd w:id="5584"/>
    <w:bookmarkStart w:name="z6987" w:id="5585"/>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5585"/>
    <w:bookmarkStart w:name="z6988" w:id="5586"/>
    <w:p>
      <w:pPr>
        <w:spacing w:after="0"/>
        <w:ind w:left="0"/>
        <w:jc w:val="both"/>
      </w:pPr>
      <w:r>
        <w:rPr>
          <w:rFonts w:ascii="Times New Roman"/>
          <w:b w:val="false"/>
          <w:i w:val="false"/>
          <w:color w:val="000000"/>
          <w:sz w:val="28"/>
        </w:rPr>
        <w:t>
      5) выполнение иных задач, предусмотренных законодательством Республики Казахстан.</w:t>
      </w:r>
    </w:p>
    <w:bookmarkEnd w:id="5586"/>
    <w:bookmarkStart w:name="z6989" w:id="5587"/>
    <w:p>
      <w:pPr>
        <w:spacing w:after="0"/>
        <w:ind w:left="0"/>
        <w:jc w:val="both"/>
      </w:pPr>
      <w:r>
        <w:rPr>
          <w:rFonts w:ascii="Times New Roman"/>
          <w:b w:val="false"/>
          <w:i w:val="false"/>
          <w:color w:val="000000"/>
          <w:sz w:val="28"/>
        </w:rPr>
        <w:t>
      14. Функции Управления:</w:t>
      </w:r>
    </w:p>
    <w:bookmarkEnd w:id="5587"/>
    <w:bookmarkStart w:name="z6990" w:id="5588"/>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5588"/>
    <w:bookmarkStart w:name="z6991" w:id="5589"/>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5589"/>
    <w:bookmarkStart w:name="z6992" w:id="5590"/>
    <w:p>
      <w:pPr>
        <w:spacing w:after="0"/>
        <w:ind w:left="0"/>
        <w:jc w:val="both"/>
      </w:pPr>
      <w:r>
        <w:rPr>
          <w:rFonts w:ascii="Times New Roman"/>
          <w:b w:val="false"/>
          <w:i w:val="false"/>
          <w:color w:val="000000"/>
          <w:sz w:val="28"/>
        </w:rPr>
        <w:t>
      3) обеспечение выполнения международных обязательств Республики Казахстан в пределах компетенции Управления;</w:t>
      </w:r>
    </w:p>
    <w:bookmarkEnd w:id="5590"/>
    <w:bookmarkStart w:name="z6993" w:id="5591"/>
    <w:p>
      <w:pPr>
        <w:spacing w:after="0"/>
        <w:ind w:left="0"/>
        <w:jc w:val="both"/>
      </w:pPr>
      <w:r>
        <w:rPr>
          <w:rFonts w:ascii="Times New Roman"/>
          <w:b w:val="false"/>
          <w:i w:val="false"/>
          <w:color w:val="000000"/>
          <w:sz w:val="28"/>
        </w:rPr>
        <w:t>
      4) взаимодействие с государственными органами по осуществлению контроля за соблюдением налогового и иного законодательства Республики Казахстан;</w:t>
      </w:r>
    </w:p>
    <w:bookmarkEnd w:id="5591"/>
    <w:bookmarkStart w:name="z6994" w:id="5592"/>
    <w:p>
      <w:pPr>
        <w:spacing w:after="0"/>
        <w:ind w:left="0"/>
        <w:jc w:val="both"/>
      </w:pPr>
      <w:r>
        <w:rPr>
          <w:rFonts w:ascii="Times New Roman"/>
          <w:b w:val="false"/>
          <w:i w:val="false"/>
          <w:color w:val="000000"/>
          <w:sz w:val="28"/>
        </w:rPr>
        <w:t>
      5) осуществление налогового администрирования;</w:t>
      </w:r>
    </w:p>
    <w:bookmarkEnd w:id="5592"/>
    <w:bookmarkStart w:name="z6995" w:id="5593"/>
    <w:p>
      <w:pPr>
        <w:spacing w:after="0"/>
        <w:ind w:left="0"/>
        <w:jc w:val="both"/>
      </w:pPr>
      <w:r>
        <w:rPr>
          <w:rFonts w:ascii="Times New Roman"/>
          <w:b w:val="false"/>
          <w:i w:val="false"/>
          <w:color w:val="000000"/>
          <w:sz w:val="28"/>
        </w:rPr>
        <w:t>
      6) осуществление налогового контроля в соответствии с налоговым законодательством Республики Казахстан;</w:t>
      </w:r>
    </w:p>
    <w:bookmarkEnd w:id="5593"/>
    <w:bookmarkStart w:name="z6996" w:id="5594"/>
    <w:p>
      <w:pPr>
        <w:spacing w:after="0"/>
        <w:ind w:left="0"/>
        <w:jc w:val="both"/>
      </w:pPr>
      <w:r>
        <w:rPr>
          <w:rFonts w:ascii="Times New Roman"/>
          <w:b w:val="false"/>
          <w:i w:val="false"/>
          <w:color w:val="000000"/>
          <w:sz w:val="28"/>
        </w:rPr>
        <w:t>
      7)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5594"/>
    <w:bookmarkStart w:name="z6997" w:id="5595"/>
    <w:p>
      <w:pPr>
        <w:spacing w:after="0"/>
        <w:ind w:left="0"/>
        <w:jc w:val="both"/>
      </w:pPr>
      <w:r>
        <w:rPr>
          <w:rFonts w:ascii="Times New Roman"/>
          <w:b w:val="false"/>
          <w:i w:val="false"/>
          <w:color w:val="000000"/>
          <w:sz w:val="28"/>
        </w:rPr>
        <w:t>
      8) оказание государственных услуг в соответствии со стандартами и регламентами оказания государственных услуг;</w:t>
      </w:r>
    </w:p>
    <w:bookmarkEnd w:id="5595"/>
    <w:bookmarkStart w:name="z6998" w:id="5596"/>
    <w:p>
      <w:pPr>
        <w:spacing w:after="0"/>
        <w:ind w:left="0"/>
        <w:jc w:val="both"/>
      </w:pPr>
      <w:r>
        <w:rPr>
          <w:rFonts w:ascii="Times New Roman"/>
          <w:b w:val="false"/>
          <w:i w:val="false"/>
          <w:color w:val="000000"/>
          <w:sz w:val="28"/>
        </w:rPr>
        <w:t>
      9) использование системы управления рисками;</w:t>
      </w:r>
    </w:p>
    <w:bookmarkEnd w:id="5596"/>
    <w:bookmarkStart w:name="z6999" w:id="5597"/>
    <w:p>
      <w:pPr>
        <w:spacing w:after="0"/>
        <w:ind w:left="0"/>
        <w:jc w:val="both"/>
      </w:pPr>
      <w:r>
        <w:rPr>
          <w:rFonts w:ascii="Times New Roman"/>
          <w:b w:val="false"/>
          <w:i w:val="false"/>
          <w:color w:val="000000"/>
          <w:sz w:val="28"/>
        </w:rPr>
        <w:t>
      10)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5597"/>
    <w:bookmarkStart w:name="z7000" w:id="5598"/>
    <w:p>
      <w:pPr>
        <w:spacing w:after="0"/>
        <w:ind w:left="0"/>
        <w:jc w:val="both"/>
      </w:pPr>
      <w:r>
        <w:rPr>
          <w:rFonts w:ascii="Times New Roman"/>
          <w:b w:val="false"/>
          <w:i w:val="false"/>
          <w:color w:val="000000"/>
          <w:sz w:val="28"/>
        </w:rPr>
        <w:t>
      11)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5598"/>
    <w:bookmarkStart w:name="z7001" w:id="5599"/>
    <w:p>
      <w:pPr>
        <w:spacing w:after="0"/>
        <w:ind w:left="0"/>
        <w:jc w:val="both"/>
      </w:pPr>
      <w:r>
        <w:rPr>
          <w:rFonts w:ascii="Times New Roman"/>
          <w:b w:val="false"/>
          <w:i w:val="false"/>
          <w:color w:val="000000"/>
          <w:sz w:val="28"/>
        </w:rPr>
        <w:t>
      12) составление протоколов и рассмотрение дел об административных правонарушениях, применение других мер, предусмотренных законодательством Республики Казахстан об административных правонарушениях;</w:t>
      </w:r>
    </w:p>
    <w:bookmarkEnd w:id="5599"/>
    <w:bookmarkStart w:name="z7002" w:id="5600"/>
    <w:p>
      <w:pPr>
        <w:spacing w:after="0"/>
        <w:ind w:left="0"/>
        <w:jc w:val="both"/>
      </w:pPr>
      <w:r>
        <w:rPr>
          <w:rFonts w:ascii="Times New Roman"/>
          <w:b w:val="false"/>
          <w:i w:val="false"/>
          <w:color w:val="000000"/>
          <w:sz w:val="28"/>
        </w:rPr>
        <w:t>
      13)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5600"/>
    <w:bookmarkStart w:name="z7003" w:id="5601"/>
    <w:p>
      <w:pPr>
        <w:spacing w:after="0"/>
        <w:ind w:left="0"/>
        <w:jc w:val="both"/>
      </w:pPr>
      <w:r>
        <w:rPr>
          <w:rFonts w:ascii="Times New Roman"/>
          <w:b w:val="false"/>
          <w:i w:val="false"/>
          <w:color w:val="000000"/>
          <w:sz w:val="28"/>
        </w:rPr>
        <w:t>
      14) осуществление разъяснений и предоставление комментариев по вопросам, связанным с возникновением, исполнением и прекращением налогового обязательства;</w:t>
      </w:r>
    </w:p>
    <w:bookmarkEnd w:id="5601"/>
    <w:bookmarkStart w:name="z7004" w:id="5602"/>
    <w:p>
      <w:pPr>
        <w:spacing w:after="0"/>
        <w:ind w:left="0"/>
        <w:jc w:val="both"/>
      </w:pPr>
      <w:r>
        <w:rPr>
          <w:rFonts w:ascii="Times New Roman"/>
          <w:b w:val="false"/>
          <w:i w:val="false"/>
          <w:color w:val="000000"/>
          <w:sz w:val="28"/>
        </w:rPr>
        <w:t>
      15)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5602"/>
    <w:bookmarkStart w:name="z7005" w:id="5603"/>
    <w:p>
      <w:pPr>
        <w:spacing w:after="0"/>
        <w:ind w:left="0"/>
        <w:jc w:val="both"/>
      </w:pPr>
      <w:r>
        <w:rPr>
          <w:rFonts w:ascii="Times New Roman"/>
          <w:b w:val="false"/>
          <w:i w:val="false"/>
          <w:color w:val="000000"/>
          <w:sz w:val="28"/>
        </w:rPr>
        <w:t>
      16)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5603"/>
    <w:bookmarkStart w:name="z7006" w:id="5604"/>
    <w:p>
      <w:pPr>
        <w:spacing w:after="0"/>
        <w:ind w:left="0"/>
        <w:jc w:val="both"/>
      </w:pPr>
      <w:r>
        <w:rPr>
          <w:rFonts w:ascii="Times New Roman"/>
          <w:b w:val="false"/>
          <w:i w:val="false"/>
          <w:color w:val="000000"/>
          <w:sz w:val="28"/>
        </w:rPr>
        <w:t>
      17)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5604"/>
    <w:bookmarkStart w:name="z7007" w:id="5605"/>
    <w:p>
      <w:pPr>
        <w:spacing w:after="0"/>
        <w:ind w:left="0"/>
        <w:jc w:val="both"/>
      </w:pPr>
      <w:r>
        <w:rPr>
          <w:rFonts w:ascii="Times New Roman"/>
          <w:b w:val="false"/>
          <w:i w:val="false"/>
          <w:color w:val="000000"/>
          <w:sz w:val="28"/>
        </w:rPr>
        <w:t>
      18) осуществление иных функций, предусмотренных законодательством Республики Казахстан.</w:t>
      </w:r>
    </w:p>
    <w:bookmarkEnd w:id="5605"/>
    <w:bookmarkStart w:name="z7008" w:id="5606"/>
    <w:p>
      <w:pPr>
        <w:spacing w:after="0"/>
        <w:ind w:left="0"/>
        <w:jc w:val="both"/>
      </w:pPr>
      <w:r>
        <w:rPr>
          <w:rFonts w:ascii="Times New Roman"/>
          <w:b w:val="false"/>
          <w:i w:val="false"/>
          <w:color w:val="000000"/>
          <w:sz w:val="28"/>
        </w:rPr>
        <w:t>
      15. Права и обязанности Управления:</w:t>
      </w:r>
    </w:p>
    <w:bookmarkEnd w:id="5606"/>
    <w:bookmarkStart w:name="z7009" w:id="5607"/>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5607"/>
    <w:bookmarkStart w:name="z7010" w:id="5608"/>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Управления;</w:t>
      </w:r>
    </w:p>
    <w:bookmarkEnd w:id="5608"/>
    <w:bookmarkStart w:name="z7011" w:id="5609"/>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5609"/>
    <w:bookmarkStart w:name="z7012" w:id="5610"/>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5610"/>
    <w:bookmarkStart w:name="z7013" w:id="5611"/>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Управления в соответствии с законодательством Республики Казахстан;</w:t>
      </w:r>
    </w:p>
    <w:bookmarkEnd w:id="5611"/>
    <w:bookmarkStart w:name="z7014" w:id="5612"/>
    <w:p>
      <w:pPr>
        <w:spacing w:after="0"/>
        <w:ind w:left="0"/>
        <w:jc w:val="both"/>
      </w:pPr>
      <w:r>
        <w:rPr>
          <w:rFonts w:ascii="Times New Roman"/>
          <w:b w:val="false"/>
          <w:i w:val="false"/>
          <w:color w:val="000000"/>
          <w:sz w:val="28"/>
        </w:rPr>
        <w:t>
      6) рассматривать обращения, заявления и жалобы физических и юридических лиц по вопросам, входящим в компетенцию Управления;</w:t>
      </w:r>
    </w:p>
    <w:bookmarkEnd w:id="5612"/>
    <w:bookmarkStart w:name="z7015" w:id="5613"/>
    <w:p>
      <w:pPr>
        <w:spacing w:after="0"/>
        <w:ind w:left="0"/>
        <w:jc w:val="both"/>
      </w:pPr>
      <w:r>
        <w:rPr>
          <w:rFonts w:ascii="Times New Roman"/>
          <w:b w:val="false"/>
          <w:i w:val="false"/>
          <w:color w:val="000000"/>
          <w:sz w:val="28"/>
        </w:rPr>
        <w:t>
      7)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5613"/>
    <w:bookmarkStart w:name="z7016" w:id="5614"/>
    <w:p>
      <w:pPr>
        <w:spacing w:after="0"/>
        <w:ind w:left="0"/>
        <w:jc w:val="both"/>
      </w:pPr>
      <w:r>
        <w:rPr>
          <w:rFonts w:ascii="Times New Roman"/>
          <w:b w:val="false"/>
          <w:i w:val="false"/>
          <w:color w:val="000000"/>
          <w:sz w:val="28"/>
        </w:rPr>
        <w:t>
      8) взаимодействовать с другими государственными органами, международными организациями,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5614"/>
    <w:bookmarkStart w:name="z7017" w:id="5615"/>
    <w:p>
      <w:pPr>
        <w:spacing w:after="0"/>
        <w:ind w:left="0"/>
        <w:jc w:val="both"/>
      </w:pPr>
      <w:r>
        <w:rPr>
          <w:rFonts w:ascii="Times New Roman"/>
          <w:b w:val="false"/>
          <w:i w:val="false"/>
          <w:color w:val="000000"/>
          <w:sz w:val="28"/>
        </w:rPr>
        <w:t>
      9)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5615"/>
    <w:bookmarkStart w:name="z7018" w:id="5616"/>
    <w:p>
      <w:pPr>
        <w:spacing w:after="0"/>
        <w:ind w:left="0"/>
        <w:jc w:val="both"/>
      </w:pPr>
      <w:r>
        <w:rPr>
          <w:rFonts w:ascii="Times New Roman"/>
          <w:b w:val="false"/>
          <w:i w:val="false"/>
          <w:color w:val="000000"/>
          <w:sz w:val="28"/>
        </w:rPr>
        <w:t>
      10) осуществлять иные права и обязанности в соответствии с законодательством Республики Казахстан.</w:t>
      </w:r>
    </w:p>
    <w:bookmarkEnd w:id="5616"/>
    <w:bookmarkStart w:name="z7019" w:id="5617"/>
    <w:p>
      <w:pPr>
        <w:spacing w:after="0"/>
        <w:ind w:left="0"/>
        <w:jc w:val="left"/>
      </w:pPr>
      <w:r>
        <w:rPr>
          <w:rFonts w:ascii="Times New Roman"/>
          <w:b/>
          <w:i w:val="false"/>
          <w:color w:val="000000"/>
        </w:rPr>
        <w:t xml:space="preserve"> 3. Организация деятельности Управления</w:t>
      </w:r>
    </w:p>
    <w:bookmarkEnd w:id="5617"/>
    <w:bookmarkStart w:name="z7020" w:id="5618"/>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5618"/>
    <w:bookmarkStart w:name="z7021" w:id="561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5619"/>
    <w:bookmarkStart w:name="z7022" w:id="5620"/>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5620"/>
    <w:bookmarkStart w:name="z7023" w:id="5621"/>
    <w:p>
      <w:pPr>
        <w:spacing w:after="0"/>
        <w:ind w:left="0"/>
        <w:jc w:val="both"/>
      </w:pPr>
      <w:r>
        <w:rPr>
          <w:rFonts w:ascii="Times New Roman"/>
          <w:b w:val="false"/>
          <w:i w:val="false"/>
          <w:color w:val="000000"/>
          <w:sz w:val="28"/>
        </w:rPr>
        <w:t>
      19. Руководитель Управления осуществляет следующие полномочия:</w:t>
      </w:r>
    </w:p>
    <w:bookmarkEnd w:id="5621"/>
    <w:bookmarkStart w:name="z7024" w:id="5622"/>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5622"/>
    <w:bookmarkStart w:name="z7025" w:id="5623"/>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5623"/>
    <w:bookmarkStart w:name="z7026" w:id="5624"/>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5624"/>
    <w:bookmarkStart w:name="z7027" w:id="5625"/>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5625"/>
    <w:bookmarkStart w:name="z7028" w:id="5626"/>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5626"/>
    <w:bookmarkStart w:name="z7029" w:id="5627"/>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5627"/>
    <w:bookmarkStart w:name="z7030" w:id="5628"/>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5628"/>
    <w:bookmarkStart w:name="z7031" w:id="5629"/>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5629"/>
    <w:bookmarkStart w:name="z7032" w:id="5630"/>
    <w:p>
      <w:pPr>
        <w:spacing w:after="0"/>
        <w:ind w:left="0"/>
        <w:jc w:val="both"/>
      </w:pPr>
      <w:r>
        <w:rPr>
          <w:rFonts w:ascii="Times New Roman"/>
          <w:b w:val="false"/>
          <w:i w:val="false"/>
          <w:color w:val="000000"/>
          <w:sz w:val="28"/>
        </w:rPr>
        <w:t>
      9) в пределах компетенции подписывает акты Управления;</w:t>
      </w:r>
    </w:p>
    <w:bookmarkEnd w:id="5630"/>
    <w:bookmarkStart w:name="z7033" w:id="5631"/>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5631"/>
    <w:bookmarkStart w:name="z7034" w:id="5632"/>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5632"/>
    <w:bookmarkStart w:name="z7035" w:id="5633"/>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законодательством Республики Казахстан.</w:t>
      </w:r>
    </w:p>
    <w:bookmarkEnd w:id="5633"/>
    <w:bookmarkStart w:name="z7036" w:id="5634"/>
    <w:p>
      <w:pPr>
        <w:spacing w:after="0"/>
        <w:ind w:left="0"/>
        <w:jc w:val="left"/>
      </w:pPr>
      <w:r>
        <w:rPr>
          <w:rFonts w:ascii="Times New Roman"/>
          <w:b/>
          <w:i w:val="false"/>
          <w:color w:val="000000"/>
        </w:rPr>
        <w:t xml:space="preserve"> 4. Имущество Управления</w:t>
      </w:r>
    </w:p>
    <w:bookmarkEnd w:id="5634"/>
    <w:bookmarkStart w:name="z7037" w:id="5635"/>
    <w:p>
      <w:pPr>
        <w:spacing w:after="0"/>
        <w:ind w:left="0"/>
        <w:jc w:val="both"/>
      </w:pPr>
      <w:r>
        <w:rPr>
          <w:rFonts w:ascii="Times New Roman"/>
          <w:b w:val="false"/>
          <w:i w:val="false"/>
          <w:color w:val="000000"/>
          <w:sz w:val="28"/>
        </w:rPr>
        <w:t>
      20. Управление имеет на праве оперативного управления обособленное имущество в случаях, предусмотренных законодательством Республики Казахстан.</w:t>
      </w:r>
    </w:p>
    <w:bookmarkEnd w:id="5635"/>
    <w:bookmarkStart w:name="z7038" w:id="5636"/>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636"/>
    <w:bookmarkStart w:name="z7039" w:id="5637"/>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5637"/>
    <w:bookmarkStart w:name="z7040" w:id="5638"/>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5638"/>
    <w:bookmarkStart w:name="z7041" w:id="5639"/>
    <w:p>
      <w:pPr>
        <w:spacing w:after="0"/>
        <w:ind w:left="0"/>
        <w:jc w:val="left"/>
      </w:pPr>
      <w:r>
        <w:rPr>
          <w:rFonts w:ascii="Times New Roman"/>
          <w:b/>
          <w:i w:val="false"/>
          <w:color w:val="000000"/>
        </w:rPr>
        <w:t xml:space="preserve"> 5. Реорганизация и ликвидация Управления</w:t>
      </w:r>
    </w:p>
    <w:bookmarkEnd w:id="5639"/>
    <w:bookmarkStart w:name="z7042" w:id="5640"/>
    <w:p>
      <w:pPr>
        <w:spacing w:after="0"/>
        <w:ind w:left="0"/>
        <w:jc w:val="both"/>
      </w:pPr>
      <w:r>
        <w:rPr>
          <w:rFonts w:ascii="Times New Roman"/>
          <w:b w:val="false"/>
          <w:i w:val="false"/>
          <w:color w:val="000000"/>
          <w:sz w:val="28"/>
        </w:rPr>
        <w:t>
      23. Реорганизация и упразднение Управления осуществляется в соответствии с законодательством Республики Казахстан.</w:t>
      </w:r>
    </w:p>
    <w:bookmarkEnd w:id="56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2018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218</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7045" w:id="5641"/>
    <w:p>
      <w:pPr>
        <w:spacing w:after="0"/>
        <w:ind w:left="0"/>
        <w:jc w:val="left"/>
      </w:pPr>
      <w:r>
        <w:rPr>
          <w:rFonts w:ascii="Times New Roman"/>
          <w:b/>
          <w:i w:val="false"/>
          <w:color w:val="000000"/>
        </w:rPr>
        <w:t xml:space="preserve"> Положение об Управлении государственных доходов по Шардаринскому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5641"/>
    <w:bookmarkStart w:name="z7046" w:id="5642"/>
    <w:p>
      <w:pPr>
        <w:spacing w:after="0"/>
        <w:ind w:left="0"/>
        <w:jc w:val="left"/>
      </w:pPr>
      <w:r>
        <w:rPr>
          <w:rFonts w:ascii="Times New Roman"/>
          <w:b/>
          <w:i w:val="false"/>
          <w:color w:val="000000"/>
        </w:rPr>
        <w:t xml:space="preserve"> 1. Общие положения</w:t>
      </w:r>
    </w:p>
    <w:bookmarkEnd w:id="5642"/>
    <w:bookmarkStart w:name="z7047" w:id="5643"/>
    <w:p>
      <w:pPr>
        <w:spacing w:after="0"/>
        <w:ind w:left="0"/>
        <w:jc w:val="both"/>
      </w:pPr>
      <w:r>
        <w:rPr>
          <w:rFonts w:ascii="Times New Roman"/>
          <w:b w:val="false"/>
          <w:i w:val="false"/>
          <w:color w:val="000000"/>
          <w:sz w:val="28"/>
        </w:rPr>
        <w:t>
      1. Управление государственных доходов по Шардаринскому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5643"/>
    <w:bookmarkStart w:name="z7048" w:id="5644"/>
    <w:p>
      <w:pPr>
        <w:spacing w:after="0"/>
        <w:ind w:left="0"/>
        <w:jc w:val="both"/>
      </w:pPr>
      <w:r>
        <w:rPr>
          <w:rFonts w:ascii="Times New Roman"/>
          <w:b w:val="false"/>
          <w:i w:val="false"/>
          <w:color w:val="000000"/>
          <w:sz w:val="28"/>
        </w:rPr>
        <w:t>
      2. Управление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5644"/>
    <w:bookmarkStart w:name="z7049" w:id="5645"/>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5645"/>
    <w:bookmarkStart w:name="z7050" w:id="5646"/>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5646"/>
    <w:bookmarkStart w:name="z7051" w:id="5647"/>
    <w:p>
      <w:pPr>
        <w:spacing w:after="0"/>
        <w:ind w:left="0"/>
        <w:jc w:val="both"/>
      </w:pPr>
      <w:r>
        <w:rPr>
          <w:rFonts w:ascii="Times New Roman"/>
          <w:b w:val="false"/>
          <w:i w:val="false"/>
          <w:color w:val="000000"/>
          <w:sz w:val="28"/>
        </w:rPr>
        <w:t>
      5. Управление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5647"/>
    <w:bookmarkStart w:name="z7052" w:id="5648"/>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Республики Казахстан порядке принимает решения, оформляемые приказами Руководителя Управления.</w:t>
      </w:r>
    </w:p>
    <w:bookmarkEnd w:id="5648"/>
    <w:bookmarkStart w:name="z7053" w:id="5649"/>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5649"/>
    <w:bookmarkStart w:name="z7054" w:id="5650"/>
    <w:p>
      <w:pPr>
        <w:spacing w:after="0"/>
        <w:ind w:left="0"/>
        <w:jc w:val="both"/>
      </w:pPr>
      <w:r>
        <w:rPr>
          <w:rFonts w:ascii="Times New Roman"/>
          <w:b w:val="false"/>
          <w:i w:val="false"/>
          <w:color w:val="000000"/>
          <w:sz w:val="28"/>
        </w:rPr>
        <w:t xml:space="preserve">
      8. Юридический адрес Управления: почтовый индекс 161400, Республика Казахстан, Туркестанская область, Шардаринский район, город Шардара, улица Абая, 45. </w:t>
      </w:r>
    </w:p>
    <w:bookmarkEnd w:id="5650"/>
    <w:bookmarkStart w:name="z7055" w:id="5651"/>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государственных доходов по Шардаринскому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w:t>
      </w:r>
    </w:p>
    <w:bookmarkEnd w:id="5651"/>
    <w:bookmarkStart w:name="z7056" w:id="5652"/>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5652"/>
    <w:bookmarkStart w:name="z7057" w:id="5653"/>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5653"/>
    <w:bookmarkStart w:name="z7058" w:id="5654"/>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5654"/>
    <w:bookmarkStart w:name="z7059" w:id="565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5655"/>
    <w:bookmarkStart w:name="z7060" w:id="5656"/>
    <w:p>
      <w:pPr>
        <w:spacing w:after="0"/>
        <w:ind w:left="0"/>
        <w:jc w:val="left"/>
      </w:pPr>
      <w:r>
        <w:rPr>
          <w:rFonts w:ascii="Times New Roman"/>
          <w:b/>
          <w:i w:val="false"/>
          <w:color w:val="000000"/>
        </w:rPr>
        <w:t xml:space="preserve"> 2. Задачи, функции, права и обязанности Управления</w:t>
      </w:r>
    </w:p>
    <w:bookmarkEnd w:id="5656"/>
    <w:bookmarkStart w:name="z7061" w:id="5657"/>
    <w:p>
      <w:pPr>
        <w:spacing w:after="0"/>
        <w:ind w:left="0"/>
        <w:jc w:val="both"/>
      </w:pPr>
      <w:r>
        <w:rPr>
          <w:rFonts w:ascii="Times New Roman"/>
          <w:b w:val="false"/>
          <w:i w:val="false"/>
          <w:color w:val="000000"/>
          <w:sz w:val="28"/>
        </w:rPr>
        <w:t>
      13. Задачи Управления:</w:t>
      </w:r>
    </w:p>
    <w:bookmarkEnd w:id="5657"/>
    <w:bookmarkStart w:name="z7062" w:id="5658"/>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5658"/>
    <w:bookmarkStart w:name="z7063" w:id="5659"/>
    <w:p>
      <w:pPr>
        <w:spacing w:after="0"/>
        <w:ind w:left="0"/>
        <w:jc w:val="both"/>
      </w:pPr>
      <w:r>
        <w:rPr>
          <w:rFonts w:ascii="Times New Roman"/>
          <w:b w:val="false"/>
          <w:i w:val="false"/>
          <w:color w:val="000000"/>
          <w:sz w:val="28"/>
        </w:rPr>
        <w:t>
      2) обеспечение полноты и своевременности поступления налогов и обязательных платежей в бюджет;</w:t>
      </w:r>
    </w:p>
    <w:bookmarkEnd w:id="5659"/>
    <w:bookmarkStart w:name="z7064" w:id="5660"/>
    <w:p>
      <w:pPr>
        <w:spacing w:after="0"/>
        <w:ind w:left="0"/>
        <w:jc w:val="both"/>
      </w:pPr>
      <w:r>
        <w:rPr>
          <w:rFonts w:ascii="Times New Roman"/>
          <w:b w:val="false"/>
          <w:i w:val="false"/>
          <w:color w:val="000000"/>
          <w:sz w:val="28"/>
        </w:rPr>
        <w:t>
      3) в пределах своей компетенции обеспечение соблюдения и исполнения международных актов, налогового и иного законодательства Республики Казахстан;</w:t>
      </w:r>
    </w:p>
    <w:bookmarkEnd w:id="5660"/>
    <w:bookmarkStart w:name="z7065" w:id="5661"/>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5661"/>
    <w:bookmarkStart w:name="z7066" w:id="5662"/>
    <w:p>
      <w:pPr>
        <w:spacing w:after="0"/>
        <w:ind w:left="0"/>
        <w:jc w:val="both"/>
      </w:pPr>
      <w:r>
        <w:rPr>
          <w:rFonts w:ascii="Times New Roman"/>
          <w:b w:val="false"/>
          <w:i w:val="false"/>
          <w:color w:val="000000"/>
          <w:sz w:val="28"/>
        </w:rPr>
        <w:t>
      5) выполнение иных задач, предусмотренных законодательством Республики Казахстан.</w:t>
      </w:r>
    </w:p>
    <w:bookmarkEnd w:id="5662"/>
    <w:bookmarkStart w:name="z7067" w:id="5663"/>
    <w:p>
      <w:pPr>
        <w:spacing w:after="0"/>
        <w:ind w:left="0"/>
        <w:jc w:val="both"/>
      </w:pPr>
      <w:r>
        <w:rPr>
          <w:rFonts w:ascii="Times New Roman"/>
          <w:b w:val="false"/>
          <w:i w:val="false"/>
          <w:color w:val="000000"/>
          <w:sz w:val="28"/>
        </w:rPr>
        <w:t>
      14. Функции Управления:</w:t>
      </w:r>
    </w:p>
    <w:bookmarkEnd w:id="5663"/>
    <w:bookmarkStart w:name="z7068" w:id="5664"/>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5664"/>
    <w:bookmarkStart w:name="z7069" w:id="5665"/>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5665"/>
    <w:bookmarkStart w:name="z7070" w:id="5666"/>
    <w:p>
      <w:pPr>
        <w:spacing w:after="0"/>
        <w:ind w:left="0"/>
        <w:jc w:val="both"/>
      </w:pPr>
      <w:r>
        <w:rPr>
          <w:rFonts w:ascii="Times New Roman"/>
          <w:b w:val="false"/>
          <w:i w:val="false"/>
          <w:color w:val="000000"/>
          <w:sz w:val="28"/>
        </w:rPr>
        <w:t>
      3) обеспечение выполнения международных обязательств Республики Казахстан в пределах компетенции Управления;</w:t>
      </w:r>
    </w:p>
    <w:bookmarkEnd w:id="5666"/>
    <w:bookmarkStart w:name="z7071" w:id="5667"/>
    <w:p>
      <w:pPr>
        <w:spacing w:after="0"/>
        <w:ind w:left="0"/>
        <w:jc w:val="both"/>
      </w:pPr>
      <w:r>
        <w:rPr>
          <w:rFonts w:ascii="Times New Roman"/>
          <w:b w:val="false"/>
          <w:i w:val="false"/>
          <w:color w:val="000000"/>
          <w:sz w:val="28"/>
        </w:rPr>
        <w:t>
      4) взаимодействие с государственными органами по осуществлению контроля за соблюдением налогового и иного законодательства Республики Казахстан;</w:t>
      </w:r>
    </w:p>
    <w:bookmarkEnd w:id="5667"/>
    <w:bookmarkStart w:name="z7072" w:id="5668"/>
    <w:p>
      <w:pPr>
        <w:spacing w:after="0"/>
        <w:ind w:left="0"/>
        <w:jc w:val="both"/>
      </w:pPr>
      <w:r>
        <w:rPr>
          <w:rFonts w:ascii="Times New Roman"/>
          <w:b w:val="false"/>
          <w:i w:val="false"/>
          <w:color w:val="000000"/>
          <w:sz w:val="28"/>
        </w:rPr>
        <w:t>
      5) осуществление налогового администрирования;</w:t>
      </w:r>
    </w:p>
    <w:bookmarkEnd w:id="5668"/>
    <w:bookmarkStart w:name="z7073" w:id="5669"/>
    <w:p>
      <w:pPr>
        <w:spacing w:after="0"/>
        <w:ind w:left="0"/>
        <w:jc w:val="both"/>
      </w:pPr>
      <w:r>
        <w:rPr>
          <w:rFonts w:ascii="Times New Roman"/>
          <w:b w:val="false"/>
          <w:i w:val="false"/>
          <w:color w:val="000000"/>
          <w:sz w:val="28"/>
        </w:rPr>
        <w:t>
      6) осуществление налогового контроля в соответствии с налоговым законодательством Республики Казахстан;</w:t>
      </w:r>
    </w:p>
    <w:bookmarkEnd w:id="5669"/>
    <w:bookmarkStart w:name="z7074" w:id="5670"/>
    <w:p>
      <w:pPr>
        <w:spacing w:after="0"/>
        <w:ind w:left="0"/>
        <w:jc w:val="both"/>
      </w:pPr>
      <w:r>
        <w:rPr>
          <w:rFonts w:ascii="Times New Roman"/>
          <w:b w:val="false"/>
          <w:i w:val="false"/>
          <w:color w:val="000000"/>
          <w:sz w:val="28"/>
        </w:rPr>
        <w:t>
      7)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5670"/>
    <w:bookmarkStart w:name="z7075" w:id="5671"/>
    <w:p>
      <w:pPr>
        <w:spacing w:after="0"/>
        <w:ind w:left="0"/>
        <w:jc w:val="both"/>
      </w:pPr>
      <w:r>
        <w:rPr>
          <w:rFonts w:ascii="Times New Roman"/>
          <w:b w:val="false"/>
          <w:i w:val="false"/>
          <w:color w:val="000000"/>
          <w:sz w:val="28"/>
        </w:rPr>
        <w:t>
      8) оказание государственных услуг в соответствии со стандартами и регламентами оказания государственных услуг;</w:t>
      </w:r>
    </w:p>
    <w:bookmarkEnd w:id="5671"/>
    <w:bookmarkStart w:name="z7076" w:id="5672"/>
    <w:p>
      <w:pPr>
        <w:spacing w:after="0"/>
        <w:ind w:left="0"/>
        <w:jc w:val="both"/>
      </w:pPr>
      <w:r>
        <w:rPr>
          <w:rFonts w:ascii="Times New Roman"/>
          <w:b w:val="false"/>
          <w:i w:val="false"/>
          <w:color w:val="000000"/>
          <w:sz w:val="28"/>
        </w:rPr>
        <w:t>
      9) использование системы управления рисками;</w:t>
      </w:r>
    </w:p>
    <w:bookmarkEnd w:id="5672"/>
    <w:bookmarkStart w:name="z7077" w:id="5673"/>
    <w:p>
      <w:pPr>
        <w:spacing w:after="0"/>
        <w:ind w:left="0"/>
        <w:jc w:val="both"/>
      </w:pPr>
      <w:r>
        <w:rPr>
          <w:rFonts w:ascii="Times New Roman"/>
          <w:b w:val="false"/>
          <w:i w:val="false"/>
          <w:color w:val="000000"/>
          <w:sz w:val="28"/>
        </w:rPr>
        <w:t>
      10)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5673"/>
    <w:bookmarkStart w:name="z7078" w:id="5674"/>
    <w:p>
      <w:pPr>
        <w:spacing w:after="0"/>
        <w:ind w:left="0"/>
        <w:jc w:val="both"/>
      </w:pPr>
      <w:r>
        <w:rPr>
          <w:rFonts w:ascii="Times New Roman"/>
          <w:b w:val="false"/>
          <w:i w:val="false"/>
          <w:color w:val="000000"/>
          <w:sz w:val="28"/>
        </w:rPr>
        <w:t>
      11)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5674"/>
    <w:bookmarkStart w:name="z7079" w:id="5675"/>
    <w:p>
      <w:pPr>
        <w:spacing w:after="0"/>
        <w:ind w:left="0"/>
        <w:jc w:val="both"/>
      </w:pPr>
      <w:r>
        <w:rPr>
          <w:rFonts w:ascii="Times New Roman"/>
          <w:b w:val="false"/>
          <w:i w:val="false"/>
          <w:color w:val="000000"/>
          <w:sz w:val="28"/>
        </w:rPr>
        <w:t>
      12) составление протоколов и рассмотрение дел об административных правонарушениях, применение других мер, предусмотренных законодательством Республики Казахстан об административных правонарушениях;</w:t>
      </w:r>
    </w:p>
    <w:bookmarkEnd w:id="5675"/>
    <w:bookmarkStart w:name="z7080" w:id="5676"/>
    <w:p>
      <w:pPr>
        <w:spacing w:after="0"/>
        <w:ind w:left="0"/>
        <w:jc w:val="both"/>
      </w:pPr>
      <w:r>
        <w:rPr>
          <w:rFonts w:ascii="Times New Roman"/>
          <w:b w:val="false"/>
          <w:i w:val="false"/>
          <w:color w:val="000000"/>
          <w:sz w:val="28"/>
        </w:rPr>
        <w:t>
      13)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5676"/>
    <w:bookmarkStart w:name="z7081" w:id="5677"/>
    <w:p>
      <w:pPr>
        <w:spacing w:after="0"/>
        <w:ind w:left="0"/>
        <w:jc w:val="both"/>
      </w:pPr>
      <w:r>
        <w:rPr>
          <w:rFonts w:ascii="Times New Roman"/>
          <w:b w:val="false"/>
          <w:i w:val="false"/>
          <w:color w:val="000000"/>
          <w:sz w:val="28"/>
        </w:rPr>
        <w:t>
      14) осуществление разъяснений и предоставление комментариев по вопросам, связанным с возникновением, исполнением и прекращением налогового обязательства;</w:t>
      </w:r>
    </w:p>
    <w:bookmarkEnd w:id="5677"/>
    <w:bookmarkStart w:name="z7082" w:id="5678"/>
    <w:p>
      <w:pPr>
        <w:spacing w:after="0"/>
        <w:ind w:left="0"/>
        <w:jc w:val="both"/>
      </w:pPr>
      <w:r>
        <w:rPr>
          <w:rFonts w:ascii="Times New Roman"/>
          <w:b w:val="false"/>
          <w:i w:val="false"/>
          <w:color w:val="000000"/>
          <w:sz w:val="28"/>
        </w:rPr>
        <w:t>
      15)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5678"/>
    <w:bookmarkStart w:name="z7083" w:id="5679"/>
    <w:p>
      <w:pPr>
        <w:spacing w:after="0"/>
        <w:ind w:left="0"/>
        <w:jc w:val="both"/>
      </w:pPr>
      <w:r>
        <w:rPr>
          <w:rFonts w:ascii="Times New Roman"/>
          <w:b w:val="false"/>
          <w:i w:val="false"/>
          <w:color w:val="000000"/>
          <w:sz w:val="28"/>
        </w:rPr>
        <w:t>
      16)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5679"/>
    <w:bookmarkStart w:name="z7084" w:id="5680"/>
    <w:p>
      <w:pPr>
        <w:spacing w:after="0"/>
        <w:ind w:left="0"/>
        <w:jc w:val="both"/>
      </w:pPr>
      <w:r>
        <w:rPr>
          <w:rFonts w:ascii="Times New Roman"/>
          <w:b w:val="false"/>
          <w:i w:val="false"/>
          <w:color w:val="000000"/>
          <w:sz w:val="28"/>
        </w:rPr>
        <w:t>
      17)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5680"/>
    <w:bookmarkStart w:name="z7085" w:id="5681"/>
    <w:p>
      <w:pPr>
        <w:spacing w:after="0"/>
        <w:ind w:left="0"/>
        <w:jc w:val="both"/>
      </w:pPr>
      <w:r>
        <w:rPr>
          <w:rFonts w:ascii="Times New Roman"/>
          <w:b w:val="false"/>
          <w:i w:val="false"/>
          <w:color w:val="000000"/>
          <w:sz w:val="28"/>
        </w:rPr>
        <w:t>
      18) осуществление иных функций, предусмотренных законодательством Республики Казахстан.</w:t>
      </w:r>
    </w:p>
    <w:bookmarkEnd w:id="5681"/>
    <w:bookmarkStart w:name="z7086" w:id="5682"/>
    <w:p>
      <w:pPr>
        <w:spacing w:after="0"/>
        <w:ind w:left="0"/>
        <w:jc w:val="both"/>
      </w:pPr>
      <w:r>
        <w:rPr>
          <w:rFonts w:ascii="Times New Roman"/>
          <w:b w:val="false"/>
          <w:i w:val="false"/>
          <w:color w:val="000000"/>
          <w:sz w:val="28"/>
        </w:rPr>
        <w:t>
      15. Права и обязанности Управления:</w:t>
      </w:r>
    </w:p>
    <w:bookmarkEnd w:id="5682"/>
    <w:bookmarkStart w:name="z7087" w:id="5683"/>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5683"/>
    <w:bookmarkStart w:name="z7088" w:id="5684"/>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Управления;</w:t>
      </w:r>
    </w:p>
    <w:bookmarkEnd w:id="5684"/>
    <w:bookmarkStart w:name="z7089" w:id="5685"/>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5685"/>
    <w:bookmarkStart w:name="z7090" w:id="5686"/>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5686"/>
    <w:bookmarkStart w:name="z7091" w:id="5687"/>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Управления в соответствии с законодательством Республики Казахстан;</w:t>
      </w:r>
    </w:p>
    <w:bookmarkEnd w:id="5687"/>
    <w:bookmarkStart w:name="z7092" w:id="5688"/>
    <w:p>
      <w:pPr>
        <w:spacing w:after="0"/>
        <w:ind w:left="0"/>
        <w:jc w:val="both"/>
      </w:pPr>
      <w:r>
        <w:rPr>
          <w:rFonts w:ascii="Times New Roman"/>
          <w:b w:val="false"/>
          <w:i w:val="false"/>
          <w:color w:val="000000"/>
          <w:sz w:val="28"/>
        </w:rPr>
        <w:t>
      6) рассматривать обращения, заявления и жалобы физических и юридических лиц по вопросам, входящим в компетенцию Управления;</w:t>
      </w:r>
    </w:p>
    <w:bookmarkEnd w:id="5688"/>
    <w:bookmarkStart w:name="z7093" w:id="5689"/>
    <w:p>
      <w:pPr>
        <w:spacing w:after="0"/>
        <w:ind w:left="0"/>
        <w:jc w:val="both"/>
      </w:pPr>
      <w:r>
        <w:rPr>
          <w:rFonts w:ascii="Times New Roman"/>
          <w:b w:val="false"/>
          <w:i w:val="false"/>
          <w:color w:val="000000"/>
          <w:sz w:val="28"/>
        </w:rPr>
        <w:t>
      7)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5689"/>
    <w:bookmarkStart w:name="z7094" w:id="5690"/>
    <w:p>
      <w:pPr>
        <w:spacing w:after="0"/>
        <w:ind w:left="0"/>
        <w:jc w:val="both"/>
      </w:pPr>
      <w:r>
        <w:rPr>
          <w:rFonts w:ascii="Times New Roman"/>
          <w:b w:val="false"/>
          <w:i w:val="false"/>
          <w:color w:val="000000"/>
          <w:sz w:val="28"/>
        </w:rPr>
        <w:t>
      8) взаимодействовать с другими государственными органами, международными организациями,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5690"/>
    <w:bookmarkStart w:name="z7095" w:id="5691"/>
    <w:p>
      <w:pPr>
        <w:spacing w:after="0"/>
        <w:ind w:left="0"/>
        <w:jc w:val="both"/>
      </w:pPr>
      <w:r>
        <w:rPr>
          <w:rFonts w:ascii="Times New Roman"/>
          <w:b w:val="false"/>
          <w:i w:val="false"/>
          <w:color w:val="000000"/>
          <w:sz w:val="28"/>
        </w:rPr>
        <w:t>
      9)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5691"/>
    <w:bookmarkStart w:name="z7096" w:id="5692"/>
    <w:p>
      <w:pPr>
        <w:spacing w:after="0"/>
        <w:ind w:left="0"/>
        <w:jc w:val="both"/>
      </w:pPr>
      <w:r>
        <w:rPr>
          <w:rFonts w:ascii="Times New Roman"/>
          <w:b w:val="false"/>
          <w:i w:val="false"/>
          <w:color w:val="000000"/>
          <w:sz w:val="28"/>
        </w:rPr>
        <w:t>
      10) осуществлять иные права и обязанности в соответствии с законодательством Республики Казахстан.</w:t>
      </w:r>
    </w:p>
    <w:bookmarkEnd w:id="5692"/>
    <w:bookmarkStart w:name="z7097" w:id="5693"/>
    <w:p>
      <w:pPr>
        <w:spacing w:after="0"/>
        <w:ind w:left="0"/>
        <w:jc w:val="left"/>
      </w:pPr>
      <w:r>
        <w:rPr>
          <w:rFonts w:ascii="Times New Roman"/>
          <w:b/>
          <w:i w:val="false"/>
          <w:color w:val="000000"/>
        </w:rPr>
        <w:t xml:space="preserve"> 3. Организация деятельности Управления</w:t>
      </w:r>
    </w:p>
    <w:bookmarkEnd w:id="5693"/>
    <w:bookmarkStart w:name="z7098" w:id="5694"/>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5694"/>
    <w:bookmarkStart w:name="z7099" w:id="569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5695"/>
    <w:bookmarkStart w:name="z7100" w:id="5696"/>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5696"/>
    <w:bookmarkStart w:name="z7101" w:id="5697"/>
    <w:p>
      <w:pPr>
        <w:spacing w:after="0"/>
        <w:ind w:left="0"/>
        <w:jc w:val="both"/>
      </w:pPr>
      <w:r>
        <w:rPr>
          <w:rFonts w:ascii="Times New Roman"/>
          <w:b w:val="false"/>
          <w:i w:val="false"/>
          <w:color w:val="000000"/>
          <w:sz w:val="28"/>
        </w:rPr>
        <w:t>
      19. Руководитель Управления осуществляет следующие полномочия:</w:t>
      </w:r>
    </w:p>
    <w:bookmarkEnd w:id="5697"/>
    <w:bookmarkStart w:name="z7102" w:id="5698"/>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5698"/>
    <w:bookmarkStart w:name="z7103" w:id="5699"/>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5699"/>
    <w:bookmarkStart w:name="z7104" w:id="5700"/>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5700"/>
    <w:bookmarkStart w:name="z7105" w:id="5701"/>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5701"/>
    <w:bookmarkStart w:name="z7106" w:id="5702"/>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5702"/>
    <w:bookmarkStart w:name="z7107" w:id="5703"/>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5703"/>
    <w:bookmarkStart w:name="z7108" w:id="5704"/>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5704"/>
    <w:bookmarkStart w:name="z7109" w:id="5705"/>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5705"/>
    <w:bookmarkStart w:name="z7110" w:id="5706"/>
    <w:p>
      <w:pPr>
        <w:spacing w:after="0"/>
        <w:ind w:left="0"/>
        <w:jc w:val="both"/>
      </w:pPr>
      <w:r>
        <w:rPr>
          <w:rFonts w:ascii="Times New Roman"/>
          <w:b w:val="false"/>
          <w:i w:val="false"/>
          <w:color w:val="000000"/>
          <w:sz w:val="28"/>
        </w:rPr>
        <w:t>
      9) в пределах компетенции подписывает акты Управления;</w:t>
      </w:r>
    </w:p>
    <w:bookmarkEnd w:id="5706"/>
    <w:bookmarkStart w:name="z7111" w:id="5707"/>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5707"/>
    <w:bookmarkStart w:name="z7112" w:id="5708"/>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5708"/>
    <w:bookmarkStart w:name="z7113" w:id="5709"/>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законодательством Республики Казахстан.</w:t>
      </w:r>
    </w:p>
    <w:bookmarkEnd w:id="5709"/>
    <w:bookmarkStart w:name="z7114" w:id="5710"/>
    <w:p>
      <w:pPr>
        <w:spacing w:after="0"/>
        <w:ind w:left="0"/>
        <w:jc w:val="left"/>
      </w:pPr>
      <w:r>
        <w:rPr>
          <w:rFonts w:ascii="Times New Roman"/>
          <w:b/>
          <w:i w:val="false"/>
          <w:color w:val="000000"/>
        </w:rPr>
        <w:t xml:space="preserve"> 4. Имущество Управления</w:t>
      </w:r>
    </w:p>
    <w:bookmarkEnd w:id="5710"/>
    <w:bookmarkStart w:name="z7115" w:id="5711"/>
    <w:p>
      <w:pPr>
        <w:spacing w:after="0"/>
        <w:ind w:left="0"/>
        <w:jc w:val="both"/>
      </w:pPr>
      <w:r>
        <w:rPr>
          <w:rFonts w:ascii="Times New Roman"/>
          <w:b w:val="false"/>
          <w:i w:val="false"/>
          <w:color w:val="000000"/>
          <w:sz w:val="28"/>
        </w:rPr>
        <w:t>
      20. Управление имеет на праве оперативного управления обособленное имущество в случаях, предусмотренных законодательством Республики Казахстан.</w:t>
      </w:r>
    </w:p>
    <w:bookmarkEnd w:id="5711"/>
    <w:bookmarkStart w:name="z7116" w:id="5712"/>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712"/>
    <w:bookmarkStart w:name="z7117" w:id="5713"/>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5713"/>
    <w:bookmarkStart w:name="z7118" w:id="5714"/>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5714"/>
    <w:bookmarkStart w:name="z7119" w:id="5715"/>
    <w:p>
      <w:pPr>
        <w:spacing w:after="0"/>
        <w:ind w:left="0"/>
        <w:jc w:val="left"/>
      </w:pPr>
      <w:r>
        <w:rPr>
          <w:rFonts w:ascii="Times New Roman"/>
          <w:b/>
          <w:i w:val="false"/>
          <w:color w:val="000000"/>
        </w:rPr>
        <w:t xml:space="preserve"> 5. Реорганизация и ликвидация Управления</w:t>
      </w:r>
    </w:p>
    <w:bookmarkEnd w:id="5715"/>
    <w:bookmarkStart w:name="z7120" w:id="5716"/>
    <w:p>
      <w:pPr>
        <w:spacing w:after="0"/>
        <w:ind w:left="0"/>
        <w:jc w:val="both"/>
      </w:pPr>
      <w:r>
        <w:rPr>
          <w:rFonts w:ascii="Times New Roman"/>
          <w:b w:val="false"/>
          <w:i w:val="false"/>
          <w:color w:val="000000"/>
          <w:sz w:val="28"/>
        </w:rPr>
        <w:t>
      23. Реорганизация и упразднение Управления осуществляется в соответствии с законодательством Республики Казахстан.</w:t>
      </w:r>
    </w:p>
    <w:bookmarkEnd w:id="5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2018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225–1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7123" w:id="5717"/>
    <w:p>
      <w:pPr>
        <w:spacing w:after="0"/>
        <w:ind w:left="0"/>
        <w:jc w:val="left"/>
      </w:pPr>
      <w:r>
        <w:rPr>
          <w:rFonts w:ascii="Times New Roman"/>
          <w:b/>
          <w:i w:val="false"/>
          <w:color w:val="000000"/>
        </w:rPr>
        <w:t xml:space="preserve"> Положение об Управлении государственных доходов по району "Байконыр" Департамента государственных доходов по городу Астане Комитета государственных доходов Министерства финансов Республики Казахстан</w:t>
      </w:r>
    </w:p>
    <w:bookmarkEnd w:id="5717"/>
    <w:bookmarkStart w:name="z7124" w:id="5718"/>
    <w:p>
      <w:pPr>
        <w:spacing w:after="0"/>
        <w:ind w:left="0"/>
        <w:jc w:val="left"/>
      </w:pPr>
      <w:r>
        <w:rPr>
          <w:rFonts w:ascii="Times New Roman"/>
          <w:b/>
          <w:i w:val="false"/>
          <w:color w:val="000000"/>
        </w:rPr>
        <w:t xml:space="preserve"> 1. Общие положения</w:t>
      </w:r>
    </w:p>
    <w:bookmarkEnd w:id="5718"/>
    <w:bookmarkStart w:name="z7125" w:id="5719"/>
    <w:p>
      <w:pPr>
        <w:spacing w:after="0"/>
        <w:ind w:left="0"/>
        <w:jc w:val="both"/>
      </w:pPr>
      <w:r>
        <w:rPr>
          <w:rFonts w:ascii="Times New Roman"/>
          <w:b w:val="false"/>
          <w:i w:val="false"/>
          <w:color w:val="000000"/>
          <w:sz w:val="28"/>
        </w:rPr>
        <w:t>
      1. Управление государственных доходов по району "Байконыр" Департамента государственных доходов по городу Астане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5719"/>
    <w:bookmarkStart w:name="z7126" w:id="5720"/>
    <w:p>
      <w:pPr>
        <w:spacing w:after="0"/>
        <w:ind w:left="0"/>
        <w:jc w:val="both"/>
      </w:pPr>
      <w:r>
        <w:rPr>
          <w:rFonts w:ascii="Times New Roman"/>
          <w:b w:val="false"/>
          <w:i w:val="false"/>
          <w:color w:val="000000"/>
          <w:sz w:val="28"/>
        </w:rPr>
        <w:t>
      2. Управление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5720"/>
    <w:bookmarkStart w:name="z7127" w:id="572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5721"/>
    <w:bookmarkStart w:name="z7128" w:id="5722"/>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5722"/>
    <w:bookmarkStart w:name="z7129" w:id="5723"/>
    <w:p>
      <w:pPr>
        <w:spacing w:after="0"/>
        <w:ind w:left="0"/>
        <w:jc w:val="both"/>
      </w:pPr>
      <w:r>
        <w:rPr>
          <w:rFonts w:ascii="Times New Roman"/>
          <w:b w:val="false"/>
          <w:i w:val="false"/>
          <w:color w:val="000000"/>
          <w:sz w:val="28"/>
        </w:rPr>
        <w:t>
      5. Управление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5723"/>
    <w:bookmarkStart w:name="z7130" w:id="5724"/>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Республики Казахстан порядке принимает решения, оформляемые приказами Руководителя Управления.</w:t>
      </w:r>
    </w:p>
    <w:bookmarkEnd w:id="5724"/>
    <w:bookmarkStart w:name="z7131" w:id="5725"/>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5725"/>
    <w:bookmarkStart w:name="z7132" w:id="5726"/>
    <w:p>
      <w:pPr>
        <w:spacing w:after="0"/>
        <w:ind w:left="0"/>
        <w:jc w:val="both"/>
      </w:pPr>
      <w:r>
        <w:rPr>
          <w:rFonts w:ascii="Times New Roman"/>
          <w:b w:val="false"/>
          <w:i w:val="false"/>
          <w:color w:val="000000"/>
          <w:sz w:val="28"/>
        </w:rPr>
        <w:t xml:space="preserve">
      8. Юридический адрес Управления: почтовый индекс 020000, Республика Казахстан, город Астана, района "Байконыр", улица Брусиловкого, 173/3. </w:t>
      </w:r>
    </w:p>
    <w:bookmarkEnd w:id="5726"/>
    <w:bookmarkStart w:name="z7133" w:id="5727"/>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государственных доходов по району "Байконыр" Департамента государственных доходов по городу Астане Комитета государственных доходов Министерства финансов Республики Казахстан".</w:t>
      </w:r>
    </w:p>
    <w:bookmarkEnd w:id="5727"/>
    <w:bookmarkStart w:name="z7134" w:id="572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5728"/>
    <w:bookmarkStart w:name="z7135" w:id="572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5729"/>
    <w:bookmarkStart w:name="z7136" w:id="573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5730"/>
    <w:bookmarkStart w:name="z7137" w:id="573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5731"/>
    <w:bookmarkStart w:name="z7138" w:id="5732"/>
    <w:p>
      <w:pPr>
        <w:spacing w:after="0"/>
        <w:ind w:left="0"/>
        <w:jc w:val="left"/>
      </w:pPr>
      <w:r>
        <w:rPr>
          <w:rFonts w:ascii="Times New Roman"/>
          <w:b/>
          <w:i w:val="false"/>
          <w:color w:val="000000"/>
        </w:rPr>
        <w:t xml:space="preserve"> 2. Задачи, функции, права и обязанности Управления</w:t>
      </w:r>
    </w:p>
    <w:bookmarkEnd w:id="5732"/>
    <w:bookmarkStart w:name="z7139" w:id="5733"/>
    <w:p>
      <w:pPr>
        <w:spacing w:after="0"/>
        <w:ind w:left="0"/>
        <w:jc w:val="both"/>
      </w:pPr>
      <w:r>
        <w:rPr>
          <w:rFonts w:ascii="Times New Roman"/>
          <w:b w:val="false"/>
          <w:i w:val="false"/>
          <w:color w:val="000000"/>
          <w:sz w:val="28"/>
        </w:rPr>
        <w:t>
      13. Задачи Управления:</w:t>
      </w:r>
    </w:p>
    <w:bookmarkEnd w:id="5733"/>
    <w:bookmarkStart w:name="z7140" w:id="5734"/>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5734"/>
    <w:bookmarkStart w:name="z7141" w:id="5735"/>
    <w:p>
      <w:pPr>
        <w:spacing w:after="0"/>
        <w:ind w:left="0"/>
        <w:jc w:val="both"/>
      </w:pPr>
      <w:r>
        <w:rPr>
          <w:rFonts w:ascii="Times New Roman"/>
          <w:b w:val="false"/>
          <w:i w:val="false"/>
          <w:color w:val="000000"/>
          <w:sz w:val="28"/>
        </w:rPr>
        <w:t>
      2) обеспечение полноты и своевременности поступления налогов и обязательных платежей в бюджет;</w:t>
      </w:r>
    </w:p>
    <w:bookmarkEnd w:id="5735"/>
    <w:bookmarkStart w:name="z7142" w:id="5736"/>
    <w:p>
      <w:pPr>
        <w:spacing w:after="0"/>
        <w:ind w:left="0"/>
        <w:jc w:val="both"/>
      </w:pPr>
      <w:r>
        <w:rPr>
          <w:rFonts w:ascii="Times New Roman"/>
          <w:b w:val="false"/>
          <w:i w:val="false"/>
          <w:color w:val="000000"/>
          <w:sz w:val="28"/>
        </w:rPr>
        <w:t>
      3) в пределах своей компетенции обеспечение соблюдения и исполнения международных актов, налогового и иного законодательства Республики Казахстан;</w:t>
      </w:r>
    </w:p>
    <w:bookmarkEnd w:id="5736"/>
    <w:bookmarkStart w:name="z7143" w:id="5737"/>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5737"/>
    <w:bookmarkStart w:name="z7144" w:id="5738"/>
    <w:p>
      <w:pPr>
        <w:spacing w:after="0"/>
        <w:ind w:left="0"/>
        <w:jc w:val="both"/>
      </w:pPr>
      <w:r>
        <w:rPr>
          <w:rFonts w:ascii="Times New Roman"/>
          <w:b w:val="false"/>
          <w:i w:val="false"/>
          <w:color w:val="000000"/>
          <w:sz w:val="28"/>
        </w:rPr>
        <w:t>
      5) выполнение иных задач, предусмотренных законодательством Республики Казахстан.</w:t>
      </w:r>
    </w:p>
    <w:bookmarkEnd w:id="5738"/>
    <w:bookmarkStart w:name="z7145" w:id="5739"/>
    <w:p>
      <w:pPr>
        <w:spacing w:after="0"/>
        <w:ind w:left="0"/>
        <w:jc w:val="both"/>
      </w:pPr>
      <w:r>
        <w:rPr>
          <w:rFonts w:ascii="Times New Roman"/>
          <w:b w:val="false"/>
          <w:i w:val="false"/>
          <w:color w:val="000000"/>
          <w:sz w:val="28"/>
        </w:rPr>
        <w:t>
      14. Функции Управления:</w:t>
      </w:r>
    </w:p>
    <w:bookmarkEnd w:id="5739"/>
    <w:bookmarkStart w:name="z7146" w:id="5740"/>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5740"/>
    <w:bookmarkStart w:name="z7147" w:id="5741"/>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5741"/>
    <w:bookmarkStart w:name="z7148" w:id="5742"/>
    <w:p>
      <w:pPr>
        <w:spacing w:after="0"/>
        <w:ind w:left="0"/>
        <w:jc w:val="both"/>
      </w:pPr>
      <w:r>
        <w:rPr>
          <w:rFonts w:ascii="Times New Roman"/>
          <w:b w:val="false"/>
          <w:i w:val="false"/>
          <w:color w:val="000000"/>
          <w:sz w:val="28"/>
        </w:rPr>
        <w:t>
      3) обеспечение выполнения международных обязательств Республики Казахстан в пределах компетенции Управления;</w:t>
      </w:r>
    </w:p>
    <w:bookmarkEnd w:id="5742"/>
    <w:bookmarkStart w:name="z7149" w:id="5743"/>
    <w:p>
      <w:pPr>
        <w:spacing w:after="0"/>
        <w:ind w:left="0"/>
        <w:jc w:val="both"/>
      </w:pPr>
      <w:r>
        <w:rPr>
          <w:rFonts w:ascii="Times New Roman"/>
          <w:b w:val="false"/>
          <w:i w:val="false"/>
          <w:color w:val="000000"/>
          <w:sz w:val="28"/>
        </w:rPr>
        <w:t>
      4) взаимодействие с государственными органами по осуществлению контроля за соблюдением налогового и иного законодательства Республики Казахстан;</w:t>
      </w:r>
    </w:p>
    <w:bookmarkEnd w:id="5743"/>
    <w:bookmarkStart w:name="z7150" w:id="5744"/>
    <w:p>
      <w:pPr>
        <w:spacing w:after="0"/>
        <w:ind w:left="0"/>
        <w:jc w:val="both"/>
      </w:pPr>
      <w:r>
        <w:rPr>
          <w:rFonts w:ascii="Times New Roman"/>
          <w:b w:val="false"/>
          <w:i w:val="false"/>
          <w:color w:val="000000"/>
          <w:sz w:val="28"/>
        </w:rPr>
        <w:t>
      5) осуществление налогового администрирования;</w:t>
      </w:r>
    </w:p>
    <w:bookmarkEnd w:id="5744"/>
    <w:bookmarkStart w:name="z7151" w:id="5745"/>
    <w:p>
      <w:pPr>
        <w:spacing w:after="0"/>
        <w:ind w:left="0"/>
        <w:jc w:val="both"/>
      </w:pPr>
      <w:r>
        <w:rPr>
          <w:rFonts w:ascii="Times New Roman"/>
          <w:b w:val="false"/>
          <w:i w:val="false"/>
          <w:color w:val="000000"/>
          <w:sz w:val="28"/>
        </w:rPr>
        <w:t>
      6) осуществление налогового контроля в соответствии с налоговым законодательством Республики Казахстан;</w:t>
      </w:r>
    </w:p>
    <w:bookmarkEnd w:id="5745"/>
    <w:bookmarkStart w:name="z7152" w:id="5746"/>
    <w:p>
      <w:pPr>
        <w:spacing w:after="0"/>
        <w:ind w:left="0"/>
        <w:jc w:val="both"/>
      </w:pPr>
      <w:r>
        <w:rPr>
          <w:rFonts w:ascii="Times New Roman"/>
          <w:b w:val="false"/>
          <w:i w:val="false"/>
          <w:color w:val="000000"/>
          <w:sz w:val="28"/>
        </w:rPr>
        <w:t>
      7)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5746"/>
    <w:bookmarkStart w:name="z7153" w:id="5747"/>
    <w:p>
      <w:pPr>
        <w:spacing w:after="0"/>
        <w:ind w:left="0"/>
        <w:jc w:val="both"/>
      </w:pPr>
      <w:r>
        <w:rPr>
          <w:rFonts w:ascii="Times New Roman"/>
          <w:b w:val="false"/>
          <w:i w:val="false"/>
          <w:color w:val="000000"/>
          <w:sz w:val="28"/>
        </w:rPr>
        <w:t>
      8) оказание государственных услуг в соответствии со стандартами и регламентами оказания государственных услуг;</w:t>
      </w:r>
    </w:p>
    <w:bookmarkEnd w:id="5747"/>
    <w:bookmarkStart w:name="z7154" w:id="5748"/>
    <w:p>
      <w:pPr>
        <w:spacing w:after="0"/>
        <w:ind w:left="0"/>
        <w:jc w:val="both"/>
      </w:pPr>
      <w:r>
        <w:rPr>
          <w:rFonts w:ascii="Times New Roman"/>
          <w:b w:val="false"/>
          <w:i w:val="false"/>
          <w:color w:val="000000"/>
          <w:sz w:val="28"/>
        </w:rPr>
        <w:t>
      9) использование системы управления рисками;</w:t>
      </w:r>
    </w:p>
    <w:bookmarkEnd w:id="5748"/>
    <w:bookmarkStart w:name="z7155" w:id="5749"/>
    <w:p>
      <w:pPr>
        <w:spacing w:after="0"/>
        <w:ind w:left="0"/>
        <w:jc w:val="both"/>
      </w:pPr>
      <w:r>
        <w:rPr>
          <w:rFonts w:ascii="Times New Roman"/>
          <w:b w:val="false"/>
          <w:i w:val="false"/>
          <w:color w:val="000000"/>
          <w:sz w:val="28"/>
        </w:rPr>
        <w:t>
      10)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5749"/>
    <w:bookmarkStart w:name="z7156" w:id="5750"/>
    <w:p>
      <w:pPr>
        <w:spacing w:after="0"/>
        <w:ind w:left="0"/>
        <w:jc w:val="both"/>
      </w:pPr>
      <w:r>
        <w:rPr>
          <w:rFonts w:ascii="Times New Roman"/>
          <w:b w:val="false"/>
          <w:i w:val="false"/>
          <w:color w:val="000000"/>
          <w:sz w:val="28"/>
        </w:rPr>
        <w:t>
      11)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5750"/>
    <w:bookmarkStart w:name="z7157" w:id="5751"/>
    <w:p>
      <w:pPr>
        <w:spacing w:after="0"/>
        <w:ind w:left="0"/>
        <w:jc w:val="both"/>
      </w:pPr>
      <w:r>
        <w:rPr>
          <w:rFonts w:ascii="Times New Roman"/>
          <w:b w:val="false"/>
          <w:i w:val="false"/>
          <w:color w:val="000000"/>
          <w:sz w:val="28"/>
        </w:rPr>
        <w:t>
      12) составление протоколов и рассмотрение дел об административных правонарушениях, применение других мер, предусмотренных законодательством Республики Казахстан об административных правонарушениях;</w:t>
      </w:r>
    </w:p>
    <w:bookmarkEnd w:id="5751"/>
    <w:bookmarkStart w:name="z7158" w:id="5752"/>
    <w:p>
      <w:pPr>
        <w:spacing w:after="0"/>
        <w:ind w:left="0"/>
        <w:jc w:val="both"/>
      </w:pPr>
      <w:r>
        <w:rPr>
          <w:rFonts w:ascii="Times New Roman"/>
          <w:b w:val="false"/>
          <w:i w:val="false"/>
          <w:color w:val="000000"/>
          <w:sz w:val="28"/>
        </w:rPr>
        <w:t>
      13)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5752"/>
    <w:bookmarkStart w:name="z7159" w:id="5753"/>
    <w:p>
      <w:pPr>
        <w:spacing w:after="0"/>
        <w:ind w:left="0"/>
        <w:jc w:val="both"/>
      </w:pPr>
      <w:r>
        <w:rPr>
          <w:rFonts w:ascii="Times New Roman"/>
          <w:b w:val="false"/>
          <w:i w:val="false"/>
          <w:color w:val="000000"/>
          <w:sz w:val="28"/>
        </w:rPr>
        <w:t>
      14) осуществление разъяснений и предоставление комментариев по вопросам, связанным с возникновением, исполнением и прекращением налогового обязательства;</w:t>
      </w:r>
    </w:p>
    <w:bookmarkEnd w:id="5753"/>
    <w:bookmarkStart w:name="z7160" w:id="5754"/>
    <w:p>
      <w:pPr>
        <w:spacing w:after="0"/>
        <w:ind w:left="0"/>
        <w:jc w:val="both"/>
      </w:pPr>
      <w:r>
        <w:rPr>
          <w:rFonts w:ascii="Times New Roman"/>
          <w:b w:val="false"/>
          <w:i w:val="false"/>
          <w:color w:val="000000"/>
          <w:sz w:val="28"/>
        </w:rPr>
        <w:t>
      15)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5754"/>
    <w:bookmarkStart w:name="z7161" w:id="5755"/>
    <w:p>
      <w:pPr>
        <w:spacing w:after="0"/>
        <w:ind w:left="0"/>
        <w:jc w:val="both"/>
      </w:pPr>
      <w:r>
        <w:rPr>
          <w:rFonts w:ascii="Times New Roman"/>
          <w:b w:val="false"/>
          <w:i w:val="false"/>
          <w:color w:val="000000"/>
          <w:sz w:val="28"/>
        </w:rPr>
        <w:t>
      16)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5755"/>
    <w:bookmarkStart w:name="z7162" w:id="5756"/>
    <w:p>
      <w:pPr>
        <w:spacing w:after="0"/>
        <w:ind w:left="0"/>
        <w:jc w:val="both"/>
      </w:pPr>
      <w:r>
        <w:rPr>
          <w:rFonts w:ascii="Times New Roman"/>
          <w:b w:val="false"/>
          <w:i w:val="false"/>
          <w:color w:val="000000"/>
          <w:sz w:val="28"/>
        </w:rPr>
        <w:t>
      17)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5756"/>
    <w:bookmarkStart w:name="z7163" w:id="5757"/>
    <w:p>
      <w:pPr>
        <w:spacing w:after="0"/>
        <w:ind w:left="0"/>
        <w:jc w:val="both"/>
      </w:pPr>
      <w:r>
        <w:rPr>
          <w:rFonts w:ascii="Times New Roman"/>
          <w:b w:val="false"/>
          <w:i w:val="false"/>
          <w:color w:val="000000"/>
          <w:sz w:val="28"/>
        </w:rPr>
        <w:t>
      18) осуществление иных функций, предусмотренных законодательством Республики Казахстан.</w:t>
      </w:r>
    </w:p>
    <w:bookmarkEnd w:id="5757"/>
    <w:bookmarkStart w:name="z7164" w:id="5758"/>
    <w:p>
      <w:pPr>
        <w:spacing w:after="0"/>
        <w:ind w:left="0"/>
        <w:jc w:val="both"/>
      </w:pPr>
      <w:r>
        <w:rPr>
          <w:rFonts w:ascii="Times New Roman"/>
          <w:b w:val="false"/>
          <w:i w:val="false"/>
          <w:color w:val="000000"/>
          <w:sz w:val="28"/>
        </w:rPr>
        <w:t>
      15. Права и обязанности Управления:</w:t>
      </w:r>
    </w:p>
    <w:bookmarkEnd w:id="5758"/>
    <w:bookmarkStart w:name="z7165" w:id="5759"/>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5759"/>
    <w:bookmarkStart w:name="z7166" w:id="5760"/>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Управления;</w:t>
      </w:r>
    </w:p>
    <w:bookmarkEnd w:id="5760"/>
    <w:bookmarkStart w:name="z7167" w:id="5761"/>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5761"/>
    <w:bookmarkStart w:name="z7168" w:id="5762"/>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5762"/>
    <w:bookmarkStart w:name="z7169" w:id="5763"/>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Управления в соответствии с законодательством Республики Казахстан;</w:t>
      </w:r>
    </w:p>
    <w:bookmarkEnd w:id="5763"/>
    <w:bookmarkStart w:name="z7170" w:id="5764"/>
    <w:p>
      <w:pPr>
        <w:spacing w:after="0"/>
        <w:ind w:left="0"/>
        <w:jc w:val="both"/>
      </w:pPr>
      <w:r>
        <w:rPr>
          <w:rFonts w:ascii="Times New Roman"/>
          <w:b w:val="false"/>
          <w:i w:val="false"/>
          <w:color w:val="000000"/>
          <w:sz w:val="28"/>
        </w:rPr>
        <w:t>
      6) рассматривать обращения, заявления и жалобы физических и юридических лиц по вопросам, входящим в компетенцию Управления;</w:t>
      </w:r>
    </w:p>
    <w:bookmarkEnd w:id="5764"/>
    <w:bookmarkStart w:name="z7171" w:id="5765"/>
    <w:p>
      <w:pPr>
        <w:spacing w:after="0"/>
        <w:ind w:left="0"/>
        <w:jc w:val="both"/>
      </w:pPr>
      <w:r>
        <w:rPr>
          <w:rFonts w:ascii="Times New Roman"/>
          <w:b w:val="false"/>
          <w:i w:val="false"/>
          <w:color w:val="000000"/>
          <w:sz w:val="28"/>
        </w:rPr>
        <w:t>
      7)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5765"/>
    <w:bookmarkStart w:name="z7172" w:id="5766"/>
    <w:p>
      <w:pPr>
        <w:spacing w:after="0"/>
        <w:ind w:left="0"/>
        <w:jc w:val="both"/>
      </w:pPr>
      <w:r>
        <w:rPr>
          <w:rFonts w:ascii="Times New Roman"/>
          <w:b w:val="false"/>
          <w:i w:val="false"/>
          <w:color w:val="000000"/>
          <w:sz w:val="28"/>
        </w:rPr>
        <w:t>
      8) взаимодействовать с другими государственными органами, международными организациями,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5766"/>
    <w:bookmarkStart w:name="z7173" w:id="5767"/>
    <w:p>
      <w:pPr>
        <w:spacing w:after="0"/>
        <w:ind w:left="0"/>
        <w:jc w:val="both"/>
      </w:pPr>
      <w:r>
        <w:rPr>
          <w:rFonts w:ascii="Times New Roman"/>
          <w:b w:val="false"/>
          <w:i w:val="false"/>
          <w:color w:val="000000"/>
          <w:sz w:val="28"/>
        </w:rPr>
        <w:t>
      9)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5767"/>
    <w:bookmarkStart w:name="z7174" w:id="5768"/>
    <w:p>
      <w:pPr>
        <w:spacing w:after="0"/>
        <w:ind w:left="0"/>
        <w:jc w:val="both"/>
      </w:pPr>
      <w:r>
        <w:rPr>
          <w:rFonts w:ascii="Times New Roman"/>
          <w:b w:val="false"/>
          <w:i w:val="false"/>
          <w:color w:val="000000"/>
          <w:sz w:val="28"/>
        </w:rPr>
        <w:t>
      10) осуществлять иные права и обязанности в соответствии с законодательством Республики Казахстан.</w:t>
      </w:r>
    </w:p>
    <w:bookmarkEnd w:id="5768"/>
    <w:bookmarkStart w:name="z7175" w:id="5769"/>
    <w:p>
      <w:pPr>
        <w:spacing w:after="0"/>
        <w:ind w:left="0"/>
        <w:jc w:val="left"/>
      </w:pPr>
      <w:r>
        <w:rPr>
          <w:rFonts w:ascii="Times New Roman"/>
          <w:b/>
          <w:i w:val="false"/>
          <w:color w:val="000000"/>
        </w:rPr>
        <w:t xml:space="preserve"> 3. Организация деятельности Управления</w:t>
      </w:r>
    </w:p>
    <w:bookmarkEnd w:id="5769"/>
    <w:bookmarkStart w:name="z7176" w:id="5770"/>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5770"/>
    <w:bookmarkStart w:name="z7177" w:id="5771"/>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5771"/>
    <w:bookmarkStart w:name="z7178" w:id="5772"/>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5772"/>
    <w:bookmarkStart w:name="z7179" w:id="5773"/>
    <w:p>
      <w:pPr>
        <w:spacing w:after="0"/>
        <w:ind w:left="0"/>
        <w:jc w:val="both"/>
      </w:pPr>
      <w:r>
        <w:rPr>
          <w:rFonts w:ascii="Times New Roman"/>
          <w:b w:val="false"/>
          <w:i w:val="false"/>
          <w:color w:val="000000"/>
          <w:sz w:val="28"/>
        </w:rPr>
        <w:t>
      19. Руководитель Управления осуществляет следующие полномочия:</w:t>
      </w:r>
    </w:p>
    <w:bookmarkEnd w:id="5773"/>
    <w:bookmarkStart w:name="z7180" w:id="5774"/>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5774"/>
    <w:bookmarkStart w:name="z7181" w:id="5775"/>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5775"/>
    <w:bookmarkStart w:name="z7182" w:id="5776"/>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5776"/>
    <w:bookmarkStart w:name="z7183" w:id="5777"/>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5777"/>
    <w:bookmarkStart w:name="z7184" w:id="5778"/>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5778"/>
    <w:bookmarkStart w:name="z7185" w:id="5779"/>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5779"/>
    <w:bookmarkStart w:name="z7186" w:id="5780"/>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5780"/>
    <w:bookmarkStart w:name="z7187" w:id="5781"/>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5781"/>
    <w:bookmarkStart w:name="z7188" w:id="5782"/>
    <w:p>
      <w:pPr>
        <w:spacing w:after="0"/>
        <w:ind w:left="0"/>
        <w:jc w:val="both"/>
      </w:pPr>
      <w:r>
        <w:rPr>
          <w:rFonts w:ascii="Times New Roman"/>
          <w:b w:val="false"/>
          <w:i w:val="false"/>
          <w:color w:val="000000"/>
          <w:sz w:val="28"/>
        </w:rPr>
        <w:t>
      9) в пределах компетенции подписывает акты Управления;</w:t>
      </w:r>
    </w:p>
    <w:bookmarkEnd w:id="5782"/>
    <w:bookmarkStart w:name="z7189" w:id="5783"/>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5783"/>
    <w:bookmarkStart w:name="z7190" w:id="5784"/>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5784"/>
    <w:bookmarkStart w:name="z7191" w:id="5785"/>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законодательством Республики Казахстан.</w:t>
      </w:r>
    </w:p>
    <w:bookmarkEnd w:id="5785"/>
    <w:bookmarkStart w:name="z7192" w:id="5786"/>
    <w:p>
      <w:pPr>
        <w:spacing w:after="0"/>
        <w:ind w:left="0"/>
        <w:jc w:val="left"/>
      </w:pPr>
      <w:r>
        <w:rPr>
          <w:rFonts w:ascii="Times New Roman"/>
          <w:b/>
          <w:i w:val="false"/>
          <w:color w:val="000000"/>
        </w:rPr>
        <w:t xml:space="preserve"> 4. Имущество Управления</w:t>
      </w:r>
    </w:p>
    <w:bookmarkEnd w:id="5786"/>
    <w:bookmarkStart w:name="z7193" w:id="5787"/>
    <w:p>
      <w:pPr>
        <w:spacing w:after="0"/>
        <w:ind w:left="0"/>
        <w:jc w:val="both"/>
      </w:pPr>
      <w:r>
        <w:rPr>
          <w:rFonts w:ascii="Times New Roman"/>
          <w:b w:val="false"/>
          <w:i w:val="false"/>
          <w:color w:val="000000"/>
          <w:sz w:val="28"/>
        </w:rPr>
        <w:t>
      20. Управление имеет на праве оперативного управления обособленное имущество в случаях, предусмотренных законодательством Республики Казахстан.</w:t>
      </w:r>
    </w:p>
    <w:bookmarkEnd w:id="5787"/>
    <w:bookmarkStart w:name="z7194" w:id="5788"/>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5788"/>
    <w:bookmarkStart w:name="z7195" w:id="5789"/>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5789"/>
    <w:bookmarkStart w:name="z7196" w:id="5790"/>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5790"/>
    <w:bookmarkStart w:name="z7197" w:id="5791"/>
    <w:p>
      <w:pPr>
        <w:spacing w:after="0"/>
        <w:ind w:left="0"/>
        <w:jc w:val="left"/>
      </w:pPr>
      <w:r>
        <w:rPr>
          <w:rFonts w:ascii="Times New Roman"/>
          <w:b/>
          <w:i w:val="false"/>
          <w:color w:val="000000"/>
        </w:rPr>
        <w:t xml:space="preserve"> 5. Реорганизация и ликвидация Управления</w:t>
      </w:r>
    </w:p>
    <w:bookmarkEnd w:id="5791"/>
    <w:bookmarkStart w:name="z7198" w:id="5792"/>
    <w:p>
      <w:pPr>
        <w:spacing w:after="0"/>
        <w:ind w:left="0"/>
        <w:jc w:val="both"/>
      </w:pPr>
      <w:r>
        <w:rPr>
          <w:rFonts w:ascii="Times New Roman"/>
          <w:b w:val="false"/>
          <w:i w:val="false"/>
          <w:color w:val="000000"/>
          <w:sz w:val="28"/>
        </w:rPr>
        <w:t>
      23. Реорганизация и упразднение Управления осуществляется в соответствии с законодательством Республики Казахстан.</w:t>
      </w:r>
    </w:p>
    <w:bookmarkEnd w:id="57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2018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237</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7201" w:id="5793"/>
    <w:p>
      <w:pPr>
        <w:spacing w:after="0"/>
        <w:ind w:left="0"/>
        <w:jc w:val="left"/>
      </w:pPr>
      <w:r>
        <w:rPr>
          <w:rFonts w:ascii="Times New Roman"/>
          <w:b/>
          <w:i w:val="false"/>
          <w:color w:val="000000"/>
        </w:rPr>
        <w:t xml:space="preserve"> Положение о Департаменте государственных доходов по городу Шымкент области Комитета государственных доходов Министерства финансов Республики Казахстан</w:t>
      </w:r>
    </w:p>
    <w:bookmarkEnd w:id="5793"/>
    <w:bookmarkStart w:name="z7202" w:id="5794"/>
    <w:p>
      <w:pPr>
        <w:spacing w:after="0"/>
        <w:ind w:left="0"/>
        <w:jc w:val="left"/>
      </w:pPr>
      <w:r>
        <w:rPr>
          <w:rFonts w:ascii="Times New Roman"/>
          <w:b/>
          <w:i w:val="false"/>
          <w:color w:val="000000"/>
        </w:rPr>
        <w:t xml:space="preserve"> 1. Общие положения</w:t>
      </w:r>
    </w:p>
    <w:bookmarkEnd w:id="5794"/>
    <w:bookmarkStart w:name="z7203" w:id="5795"/>
    <w:p>
      <w:pPr>
        <w:spacing w:after="0"/>
        <w:ind w:left="0"/>
        <w:jc w:val="both"/>
      </w:pPr>
      <w:r>
        <w:rPr>
          <w:rFonts w:ascii="Times New Roman"/>
          <w:b w:val="false"/>
          <w:i w:val="false"/>
          <w:color w:val="000000"/>
          <w:sz w:val="28"/>
        </w:rPr>
        <w:t>
      1. Департамент государственных доходов по городу Шымкент Комитета государственных доходов Министерства финансов Республики Казахстан (далее – Департамент)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государственного управления и контроля в сфере таможенного дела, по обеспечению полноты и своевременности поступлений налогов, таможенных и других обязательных платежей в бюджет, исчисления, удержания, перечисления социальных платежей, государственного регулирования производства, оборота этилового спирта и алкогольной продукции, табачных изделий, оборота отдельных видов нефтепродуктов и биотоплива, государственного регулирования и контроля в области реабилитации и банкротства (за исключением банков, страховых (перестраховочных) организаций и накопительных пенсионных фондов), участие в реализации налоговой политики и политики в сфере таможенного дела, участие в разработке и реализации таможенного регулирования в Республике Казахстан отношений, связанных с перемещением товаров через таможенную границу Евразийского экономического союза, их перевозкой по единой таможенной территории Евразийского экономического союза под таможенным контролем, временным хранением, таможенным декларированием, выпуском и использованием в соответствии с таможенными процедурами, проведении таможенного контроля, властных отношений между органами государственных доходов и лицами, реализующими права владения, пользования и распоряжения указанными товарами в пределах, предусмотренных законодательством, а также по предупреждению, выявлению, пресечению, раскрытию и расследованию уголовных и административных правонарушений, отнесенных законодательством Республики Казахстан к ведению этого органа, и иных функций в соответствии с законодательством Республики Казахстан.</w:t>
      </w:r>
    </w:p>
    <w:bookmarkEnd w:id="5795"/>
    <w:bookmarkStart w:name="z7204" w:id="5796"/>
    <w:p>
      <w:pPr>
        <w:spacing w:after="0"/>
        <w:ind w:left="0"/>
        <w:jc w:val="both"/>
      </w:pPr>
      <w:r>
        <w:rPr>
          <w:rFonts w:ascii="Times New Roman"/>
          <w:b w:val="false"/>
          <w:i w:val="false"/>
          <w:color w:val="000000"/>
          <w:sz w:val="28"/>
        </w:rPr>
        <w:t>
      2. Департамент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5796"/>
    <w:bookmarkStart w:name="z7205" w:id="5797"/>
    <w:p>
      <w:pPr>
        <w:spacing w:after="0"/>
        <w:ind w:left="0"/>
        <w:jc w:val="both"/>
      </w:pPr>
      <w:r>
        <w:rPr>
          <w:rFonts w:ascii="Times New Roman"/>
          <w:b w:val="false"/>
          <w:i w:val="false"/>
          <w:color w:val="000000"/>
          <w:sz w:val="28"/>
        </w:rPr>
        <w:t>
      3. Департамент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5797"/>
    <w:bookmarkStart w:name="z7206" w:id="5798"/>
    <w:p>
      <w:pPr>
        <w:spacing w:after="0"/>
        <w:ind w:left="0"/>
        <w:jc w:val="both"/>
      </w:pPr>
      <w:r>
        <w:rPr>
          <w:rFonts w:ascii="Times New Roman"/>
          <w:b w:val="false"/>
          <w:i w:val="false"/>
          <w:color w:val="000000"/>
          <w:sz w:val="28"/>
        </w:rPr>
        <w:t>
      4. Департамент вступает в гражданско-правовые отношения от собственного имени.</w:t>
      </w:r>
    </w:p>
    <w:bookmarkEnd w:id="5798"/>
    <w:bookmarkStart w:name="z7207" w:id="5799"/>
    <w:p>
      <w:pPr>
        <w:spacing w:after="0"/>
        <w:ind w:left="0"/>
        <w:jc w:val="both"/>
      </w:pPr>
      <w:r>
        <w:rPr>
          <w:rFonts w:ascii="Times New Roman"/>
          <w:b w:val="false"/>
          <w:i w:val="false"/>
          <w:color w:val="000000"/>
          <w:sz w:val="28"/>
        </w:rPr>
        <w:t>
      5. Департамент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5799"/>
    <w:bookmarkStart w:name="z7208" w:id="5800"/>
    <w:p>
      <w:pPr>
        <w:spacing w:after="0"/>
        <w:ind w:left="0"/>
        <w:jc w:val="both"/>
      </w:pPr>
      <w:r>
        <w:rPr>
          <w:rFonts w:ascii="Times New Roman"/>
          <w:b w:val="false"/>
          <w:i w:val="false"/>
          <w:color w:val="000000"/>
          <w:sz w:val="28"/>
        </w:rPr>
        <w:t>
      6. Департамент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Департамента.</w:t>
      </w:r>
    </w:p>
    <w:bookmarkEnd w:id="5800"/>
    <w:bookmarkStart w:name="z7209" w:id="5801"/>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5801"/>
    <w:bookmarkStart w:name="z7210" w:id="5802"/>
    <w:p>
      <w:pPr>
        <w:spacing w:after="0"/>
        <w:ind w:left="0"/>
        <w:jc w:val="both"/>
      </w:pPr>
      <w:r>
        <w:rPr>
          <w:rFonts w:ascii="Times New Roman"/>
          <w:b w:val="false"/>
          <w:i w:val="false"/>
          <w:color w:val="000000"/>
          <w:sz w:val="28"/>
        </w:rPr>
        <w:t>
      8. Юридический адрес Департамента: почтовый индекс 160012, Республика Казахстан, город Шымкент, улица Б. Момышулы, 27.</w:t>
      </w:r>
    </w:p>
    <w:bookmarkEnd w:id="5802"/>
    <w:bookmarkStart w:name="z7211" w:id="5803"/>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"Департамент государственных доходов по городу Шымкент Комитета государственных доходов Министерства финансов Республики Казахстан".</w:t>
      </w:r>
    </w:p>
    <w:bookmarkEnd w:id="5803"/>
    <w:bookmarkStart w:name="z7212" w:id="5804"/>
    <w:p>
      <w:pPr>
        <w:spacing w:after="0"/>
        <w:ind w:left="0"/>
        <w:jc w:val="both"/>
      </w:pPr>
      <w:r>
        <w:rPr>
          <w:rFonts w:ascii="Times New Roman"/>
          <w:b w:val="false"/>
          <w:i w:val="false"/>
          <w:color w:val="000000"/>
          <w:sz w:val="28"/>
        </w:rPr>
        <w:t>
      10. Настоящее Положение является учредительным документом Департамента.</w:t>
      </w:r>
    </w:p>
    <w:bookmarkEnd w:id="5804"/>
    <w:bookmarkStart w:name="z7213" w:id="5805"/>
    <w:p>
      <w:pPr>
        <w:spacing w:after="0"/>
        <w:ind w:left="0"/>
        <w:jc w:val="both"/>
      </w:pPr>
      <w:r>
        <w:rPr>
          <w:rFonts w:ascii="Times New Roman"/>
          <w:b w:val="false"/>
          <w:i w:val="false"/>
          <w:color w:val="000000"/>
          <w:sz w:val="28"/>
        </w:rPr>
        <w:t>
      11. Финансирование деятельности Департамента осуществляется из республиканского бюджета.</w:t>
      </w:r>
    </w:p>
    <w:bookmarkEnd w:id="5805"/>
    <w:bookmarkStart w:name="z7214" w:id="5806"/>
    <w:p>
      <w:pPr>
        <w:spacing w:after="0"/>
        <w:ind w:left="0"/>
        <w:jc w:val="both"/>
      </w:pPr>
      <w:r>
        <w:rPr>
          <w:rFonts w:ascii="Times New Roman"/>
          <w:b w:val="false"/>
          <w:i w:val="false"/>
          <w:color w:val="000000"/>
          <w:sz w:val="28"/>
        </w:rPr>
        <w:t>
      12. Департаменту запрещается вступать в договорные отношения с субъектами предпринимательства на предмет выполнения обязанностей, являющихся функциями Департамента.</w:t>
      </w:r>
    </w:p>
    <w:bookmarkEnd w:id="5806"/>
    <w:bookmarkStart w:name="z7215" w:id="5807"/>
    <w:p>
      <w:pPr>
        <w:spacing w:after="0"/>
        <w:ind w:left="0"/>
        <w:jc w:val="both"/>
      </w:pPr>
      <w:r>
        <w:rPr>
          <w:rFonts w:ascii="Times New Roman"/>
          <w:b w:val="false"/>
          <w:i w:val="false"/>
          <w:color w:val="000000"/>
          <w:sz w:val="28"/>
        </w:rPr>
        <w:t>
      13. Если Департаменту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5807"/>
    <w:bookmarkStart w:name="z7216" w:id="5808"/>
    <w:p>
      <w:pPr>
        <w:spacing w:after="0"/>
        <w:ind w:left="0"/>
        <w:jc w:val="left"/>
      </w:pPr>
      <w:r>
        <w:rPr>
          <w:rFonts w:ascii="Times New Roman"/>
          <w:b/>
          <w:i w:val="false"/>
          <w:color w:val="000000"/>
        </w:rPr>
        <w:t xml:space="preserve"> 2. Задачи, функции, права и обязанности Департамента</w:t>
      </w:r>
    </w:p>
    <w:bookmarkEnd w:id="5808"/>
    <w:bookmarkStart w:name="z7217" w:id="5809"/>
    <w:p>
      <w:pPr>
        <w:spacing w:after="0"/>
        <w:ind w:left="0"/>
        <w:jc w:val="both"/>
      </w:pPr>
      <w:r>
        <w:rPr>
          <w:rFonts w:ascii="Times New Roman"/>
          <w:b w:val="false"/>
          <w:i w:val="false"/>
          <w:color w:val="000000"/>
          <w:sz w:val="28"/>
        </w:rPr>
        <w:t>
      14. Задачи Департамента:</w:t>
      </w:r>
    </w:p>
    <w:bookmarkEnd w:id="5809"/>
    <w:bookmarkStart w:name="z7218" w:id="5810"/>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5810"/>
    <w:bookmarkStart w:name="z7219" w:id="5811"/>
    <w:p>
      <w:pPr>
        <w:spacing w:after="0"/>
        <w:ind w:left="0"/>
        <w:jc w:val="both"/>
      </w:pPr>
      <w:r>
        <w:rPr>
          <w:rFonts w:ascii="Times New Roman"/>
          <w:b w:val="false"/>
          <w:i w:val="false"/>
          <w:color w:val="000000"/>
          <w:sz w:val="28"/>
        </w:rPr>
        <w:t>
      2) реализация стратегий и программ, обеспечивающих формирование государственной политики по выявлению и расследованию уголовных правонарушений в сфере экономической деятельности, а также противодействие "теневой" экономике;</w:t>
      </w:r>
    </w:p>
    <w:bookmarkEnd w:id="5811"/>
    <w:bookmarkStart w:name="z7220" w:id="5812"/>
    <w:p>
      <w:pPr>
        <w:spacing w:after="0"/>
        <w:ind w:left="0"/>
        <w:jc w:val="both"/>
      </w:pPr>
      <w:r>
        <w:rPr>
          <w:rFonts w:ascii="Times New Roman"/>
          <w:b w:val="false"/>
          <w:i w:val="false"/>
          <w:color w:val="000000"/>
          <w:sz w:val="28"/>
        </w:rPr>
        <w:t>
      3) обеспечение полноты и своевременности поступления налогов, таможенных и других обязательных платежей в бюджет, а также специальных, антидемпинговых и компенсационных пошлин;</w:t>
      </w:r>
    </w:p>
    <w:bookmarkEnd w:id="5812"/>
    <w:bookmarkStart w:name="z7221" w:id="5813"/>
    <w:p>
      <w:pPr>
        <w:spacing w:after="0"/>
        <w:ind w:left="0"/>
        <w:jc w:val="both"/>
      </w:pPr>
      <w:r>
        <w:rPr>
          <w:rFonts w:ascii="Times New Roman"/>
          <w:b w:val="false"/>
          <w:i w:val="false"/>
          <w:color w:val="000000"/>
          <w:sz w:val="28"/>
        </w:rPr>
        <w:t>
      4) реализация налоговой, таможенной политики Республики Казахстан;</w:t>
      </w:r>
    </w:p>
    <w:bookmarkEnd w:id="5813"/>
    <w:bookmarkStart w:name="z7222" w:id="5814"/>
    <w:p>
      <w:pPr>
        <w:spacing w:after="0"/>
        <w:ind w:left="0"/>
        <w:jc w:val="both"/>
      </w:pPr>
      <w:r>
        <w:rPr>
          <w:rFonts w:ascii="Times New Roman"/>
          <w:b w:val="false"/>
          <w:i w:val="false"/>
          <w:color w:val="000000"/>
          <w:sz w:val="28"/>
        </w:rPr>
        <w:t>
      5) обеспечение соблюдения налогового законодательства Республики Казахстан;</w:t>
      </w:r>
    </w:p>
    <w:bookmarkEnd w:id="5814"/>
    <w:bookmarkStart w:name="z7223" w:id="5815"/>
    <w:p>
      <w:pPr>
        <w:spacing w:after="0"/>
        <w:ind w:left="0"/>
        <w:jc w:val="both"/>
      </w:pPr>
      <w:r>
        <w:rPr>
          <w:rFonts w:ascii="Times New Roman"/>
          <w:b w:val="false"/>
          <w:i w:val="false"/>
          <w:color w:val="000000"/>
          <w:sz w:val="28"/>
        </w:rPr>
        <w:t>
      6) обеспечение в пределах своей компетенции мер по защите национальной безопасности государств - членов Евразийского экономического союза, жизни и здоровья человека, животного и растительного мира, окружающей среды, а также в соответствии с международным договором государств - членов Евразийского экономического союза - мер по противодействию легализации (отмыванию) доходов, полученных преступным путем, и финансированию терроризма при осуществлении контроля за перемещением через таможенную границу Евразийского экономического союза валюты государств - членов Евразийского экономического союза, ценных бумаг и (или) валютных ценностей, дорожных чеков;</w:t>
      </w:r>
    </w:p>
    <w:bookmarkEnd w:id="5815"/>
    <w:bookmarkStart w:name="z7224" w:id="5816"/>
    <w:p>
      <w:pPr>
        <w:spacing w:after="0"/>
        <w:ind w:left="0"/>
        <w:jc w:val="both"/>
      </w:pPr>
      <w:r>
        <w:rPr>
          <w:rFonts w:ascii="Times New Roman"/>
          <w:b w:val="false"/>
          <w:i w:val="false"/>
          <w:color w:val="000000"/>
          <w:sz w:val="28"/>
        </w:rPr>
        <w:t>
      7) в пределах своей компетенции обеспечение соблюдения и исполнения международных актов, таможенного законодательства Евразийского экономического союза, налогового, таможенного и иного законодательства Республики Казахстан;</w:t>
      </w:r>
    </w:p>
    <w:bookmarkEnd w:id="5816"/>
    <w:bookmarkStart w:name="z7225" w:id="5817"/>
    <w:p>
      <w:pPr>
        <w:spacing w:after="0"/>
        <w:ind w:left="0"/>
        <w:jc w:val="both"/>
      </w:pPr>
      <w:r>
        <w:rPr>
          <w:rFonts w:ascii="Times New Roman"/>
          <w:b w:val="false"/>
          <w:i w:val="false"/>
          <w:color w:val="000000"/>
          <w:sz w:val="28"/>
        </w:rPr>
        <w:t xml:space="preserve">
      8) обеспечение в пределах своей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 </w:t>
      </w:r>
    </w:p>
    <w:bookmarkEnd w:id="5817"/>
    <w:bookmarkStart w:name="z7226" w:id="5818"/>
    <w:p>
      <w:pPr>
        <w:spacing w:after="0"/>
        <w:ind w:left="0"/>
        <w:jc w:val="both"/>
      </w:pPr>
      <w:r>
        <w:rPr>
          <w:rFonts w:ascii="Times New Roman"/>
          <w:b w:val="false"/>
          <w:i w:val="false"/>
          <w:color w:val="000000"/>
          <w:sz w:val="28"/>
        </w:rPr>
        <w:t>
      9) обеспечение соблюдения прав и законных интересов лиц в области таможенного регулирования и создание условий для ускорения товарооборота через таможенную границу Евразийского экономического союза;</w:t>
      </w:r>
    </w:p>
    <w:bookmarkEnd w:id="5818"/>
    <w:bookmarkStart w:name="z7227" w:id="5819"/>
    <w:p>
      <w:pPr>
        <w:spacing w:after="0"/>
        <w:ind w:left="0"/>
        <w:jc w:val="both"/>
      </w:pPr>
      <w:r>
        <w:rPr>
          <w:rFonts w:ascii="Times New Roman"/>
          <w:b w:val="false"/>
          <w:i w:val="false"/>
          <w:color w:val="000000"/>
          <w:sz w:val="28"/>
        </w:rPr>
        <w:t>
      10) обеспечение защиты прав на объекты интеллектуальной собственности на таможенной территории Евразийского экономического союза;</w:t>
      </w:r>
    </w:p>
    <w:bookmarkEnd w:id="5819"/>
    <w:bookmarkStart w:name="z7228" w:id="5820"/>
    <w:p>
      <w:pPr>
        <w:spacing w:after="0"/>
        <w:ind w:left="0"/>
        <w:jc w:val="both"/>
      </w:pPr>
      <w:r>
        <w:rPr>
          <w:rFonts w:ascii="Times New Roman"/>
          <w:b w:val="false"/>
          <w:i w:val="false"/>
          <w:color w:val="000000"/>
          <w:sz w:val="28"/>
        </w:rPr>
        <w:t>
      11) совершение таможенных операций и проведение таможенного контроля в рамках оказания взаимной административной помощи;</w:t>
      </w:r>
    </w:p>
    <w:bookmarkEnd w:id="5820"/>
    <w:bookmarkStart w:name="z7229" w:id="5821"/>
    <w:p>
      <w:pPr>
        <w:spacing w:after="0"/>
        <w:ind w:left="0"/>
        <w:jc w:val="both"/>
      </w:pPr>
      <w:r>
        <w:rPr>
          <w:rFonts w:ascii="Times New Roman"/>
          <w:b w:val="false"/>
          <w:i w:val="false"/>
          <w:color w:val="000000"/>
          <w:sz w:val="28"/>
        </w:rPr>
        <w:t>
      12) осуществление таможенного контроля после выпуска товаров;</w:t>
      </w:r>
    </w:p>
    <w:bookmarkEnd w:id="5821"/>
    <w:bookmarkStart w:name="z7230" w:id="5822"/>
    <w:p>
      <w:pPr>
        <w:spacing w:after="0"/>
        <w:ind w:left="0"/>
        <w:jc w:val="both"/>
      </w:pPr>
      <w:r>
        <w:rPr>
          <w:rFonts w:ascii="Times New Roman"/>
          <w:b w:val="false"/>
          <w:i w:val="false"/>
          <w:color w:val="000000"/>
          <w:sz w:val="28"/>
        </w:rPr>
        <w:t>
      13) осуществление государственного контроля в области применения трансфертных цен;</w:t>
      </w:r>
    </w:p>
    <w:bookmarkEnd w:id="5822"/>
    <w:bookmarkStart w:name="z7231" w:id="5823"/>
    <w:p>
      <w:pPr>
        <w:spacing w:after="0"/>
        <w:ind w:left="0"/>
        <w:jc w:val="both"/>
      </w:pPr>
      <w:r>
        <w:rPr>
          <w:rFonts w:ascii="Times New Roman"/>
          <w:b w:val="false"/>
          <w:i w:val="false"/>
          <w:color w:val="000000"/>
          <w:sz w:val="28"/>
        </w:rPr>
        <w:t>
      14) осуществление государственного регулирования производства и оборота этилового спирта и алкогольной продукции, табачных изделий, а также оборота отдельных видов нефтепродуктов и биотоплива;</w:t>
      </w:r>
    </w:p>
    <w:bookmarkEnd w:id="5823"/>
    <w:bookmarkStart w:name="z7232" w:id="5824"/>
    <w:p>
      <w:pPr>
        <w:spacing w:after="0"/>
        <w:ind w:left="0"/>
        <w:jc w:val="both"/>
      </w:pPr>
      <w:r>
        <w:rPr>
          <w:rFonts w:ascii="Times New Roman"/>
          <w:b w:val="false"/>
          <w:i w:val="false"/>
          <w:color w:val="000000"/>
          <w:sz w:val="28"/>
        </w:rPr>
        <w:t>
      15) обеспечение полноты и своевременности исчисления, удержания и перечисления социальных платежей;</w:t>
      </w:r>
    </w:p>
    <w:bookmarkEnd w:id="5824"/>
    <w:bookmarkStart w:name="z7233" w:id="5825"/>
    <w:p>
      <w:pPr>
        <w:spacing w:after="0"/>
        <w:ind w:left="0"/>
        <w:jc w:val="both"/>
      </w:pPr>
      <w:r>
        <w:rPr>
          <w:rFonts w:ascii="Times New Roman"/>
          <w:b w:val="false"/>
          <w:i w:val="false"/>
          <w:color w:val="000000"/>
          <w:sz w:val="28"/>
        </w:rPr>
        <w:t>
      16) предупреждение, выявление, пресечение, раскрытие и расследование экономических и финансовых уголовных правонарушений в соответствии с компетенцией, установленной законодательством Республики Казахстан;</w:t>
      </w:r>
    </w:p>
    <w:bookmarkEnd w:id="5825"/>
    <w:bookmarkStart w:name="z7234" w:id="5826"/>
    <w:p>
      <w:pPr>
        <w:spacing w:after="0"/>
        <w:ind w:left="0"/>
        <w:jc w:val="both"/>
      </w:pPr>
      <w:r>
        <w:rPr>
          <w:rFonts w:ascii="Times New Roman"/>
          <w:b w:val="false"/>
          <w:i w:val="false"/>
          <w:color w:val="000000"/>
          <w:sz w:val="28"/>
        </w:rPr>
        <w:t>
      17) государственный контроль за проведением реабилитационной процедуры и процедуры банкротства (за исключением банков, страховых (перестраховочных) организаций и единого накопительного пенсионного фонда);</w:t>
      </w:r>
    </w:p>
    <w:bookmarkEnd w:id="5826"/>
    <w:bookmarkStart w:name="z7235" w:id="5827"/>
    <w:p>
      <w:pPr>
        <w:spacing w:after="0"/>
        <w:ind w:left="0"/>
        <w:jc w:val="both"/>
      </w:pPr>
      <w:r>
        <w:rPr>
          <w:rFonts w:ascii="Times New Roman"/>
          <w:b w:val="false"/>
          <w:i w:val="false"/>
          <w:color w:val="000000"/>
          <w:sz w:val="28"/>
        </w:rPr>
        <w:t>
      18) проведение государственного ветеринарно-санитарного контроля и государственного карантинного фитосанитарного контроля в автомобильных пунктах пропуска через таможенную границу Евразийского экономического союза, за исключением лабораторной экспертизы;</w:t>
      </w:r>
    </w:p>
    <w:bookmarkEnd w:id="5827"/>
    <w:bookmarkStart w:name="z7236" w:id="5828"/>
    <w:p>
      <w:pPr>
        <w:spacing w:after="0"/>
        <w:ind w:left="0"/>
        <w:jc w:val="both"/>
      </w:pPr>
      <w:r>
        <w:rPr>
          <w:rFonts w:ascii="Times New Roman"/>
          <w:b w:val="false"/>
          <w:i w:val="false"/>
          <w:color w:val="000000"/>
          <w:sz w:val="28"/>
        </w:rPr>
        <w:t>
      19) проведение транспортного и санитарно-карантинного контроля в автомобильных пунктах пропуска через таможенную границу Евразийского экономического союза;</w:t>
      </w:r>
    </w:p>
    <w:bookmarkEnd w:id="5828"/>
    <w:bookmarkStart w:name="z7237" w:id="5829"/>
    <w:p>
      <w:pPr>
        <w:spacing w:after="0"/>
        <w:ind w:left="0"/>
        <w:jc w:val="both"/>
      </w:pPr>
      <w:r>
        <w:rPr>
          <w:rFonts w:ascii="Times New Roman"/>
          <w:b w:val="false"/>
          <w:i w:val="false"/>
          <w:color w:val="000000"/>
          <w:sz w:val="28"/>
        </w:rPr>
        <w:t>
      20) проведение радиационного контроля в пунктах пропуска через таможенную границу Евразийского экономического союза;</w:t>
      </w:r>
    </w:p>
    <w:bookmarkEnd w:id="5829"/>
    <w:bookmarkStart w:name="z7238" w:id="5830"/>
    <w:p>
      <w:pPr>
        <w:spacing w:after="0"/>
        <w:ind w:left="0"/>
        <w:jc w:val="both"/>
      </w:pPr>
      <w:r>
        <w:rPr>
          <w:rFonts w:ascii="Times New Roman"/>
          <w:b w:val="false"/>
          <w:i w:val="false"/>
          <w:color w:val="000000"/>
          <w:sz w:val="28"/>
        </w:rPr>
        <w:t>
      21) участие в разработке и реализации государственной политики по предупреждению, выявлению, пресечению, раскрытию и расследованию экономических и финансовых уголовных правонарушений в пределах, предусмотренных законодательством Республики Казахстан;</w:t>
      </w:r>
    </w:p>
    <w:bookmarkEnd w:id="5830"/>
    <w:bookmarkStart w:name="z7239" w:id="5831"/>
    <w:p>
      <w:pPr>
        <w:spacing w:after="0"/>
        <w:ind w:left="0"/>
        <w:jc w:val="both"/>
      </w:pPr>
      <w:r>
        <w:rPr>
          <w:rFonts w:ascii="Times New Roman"/>
          <w:b w:val="false"/>
          <w:i w:val="false"/>
          <w:color w:val="000000"/>
          <w:sz w:val="28"/>
        </w:rPr>
        <w:t>
      22) выполнение иных задач, предусмотренных законодательством Республики Казахстан.</w:t>
      </w:r>
    </w:p>
    <w:bookmarkEnd w:id="5831"/>
    <w:bookmarkStart w:name="z7240" w:id="5832"/>
    <w:p>
      <w:pPr>
        <w:spacing w:after="0"/>
        <w:ind w:left="0"/>
        <w:jc w:val="both"/>
      </w:pPr>
      <w:r>
        <w:rPr>
          <w:rFonts w:ascii="Times New Roman"/>
          <w:b w:val="false"/>
          <w:i w:val="false"/>
          <w:color w:val="000000"/>
          <w:sz w:val="28"/>
        </w:rPr>
        <w:t>
      15. Функции Департамента:</w:t>
      </w:r>
    </w:p>
    <w:bookmarkEnd w:id="5832"/>
    <w:bookmarkStart w:name="z7241" w:id="5833"/>
    <w:p>
      <w:pPr>
        <w:spacing w:after="0"/>
        <w:ind w:left="0"/>
        <w:jc w:val="both"/>
      </w:pPr>
      <w:r>
        <w:rPr>
          <w:rFonts w:ascii="Times New Roman"/>
          <w:b w:val="false"/>
          <w:i w:val="false"/>
          <w:color w:val="000000"/>
          <w:sz w:val="28"/>
        </w:rPr>
        <w:t>
      1)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w:t>
      </w:r>
    </w:p>
    <w:bookmarkEnd w:id="5833"/>
    <w:bookmarkStart w:name="z7242" w:id="5834"/>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и таможенным законодательством Республики Казахстан и соответствующими международными договорами;</w:t>
      </w:r>
    </w:p>
    <w:bookmarkEnd w:id="5834"/>
    <w:bookmarkStart w:name="z7243" w:id="5835"/>
    <w:p>
      <w:pPr>
        <w:spacing w:after="0"/>
        <w:ind w:left="0"/>
        <w:jc w:val="both"/>
      </w:pPr>
      <w:r>
        <w:rPr>
          <w:rFonts w:ascii="Times New Roman"/>
          <w:b w:val="false"/>
          <w:i w:val="false"/>
          <w:color w:val="000000"/>
          <w:sz w:val="28"/>
        </w:rPr>
        <w:t>
      3) взаимодействие в пределах компетенции с другими государственными органами по обеспечению экономической безопасности Республики Казахстан;</w:t>
      </w:r>
    </w:p>
    <w:bookmarkEnd w:id="5835"/>
    <w:bookmarkStart w:name="z7244" w:id="5836"/>
    <w:p>
      <w:pPr>
        <w:spacing w:after="0"/>
        <w:ind w:left="0"/>
        <w:jc w:val="both"/>
      </w:pPr>
      <w:r>
        <w:rPr>
          <w:rFonts w:ascii="Times New Roman"/>
          <w:b w:val="false"/>
          <w:i w:val="false"/>
          <w:color w:val="000000"/>
          <w:sz w:val="28"/>
        </w:rPr>
        <w:t>
      4) обеспечение выполнения международных обязательств Республики Казахстан в пределах компетенции Департамента;</w:t>
      </w:r>
    </w:p>
    <w:bookmarkEnd w:id="5836"/>
    <w:bookmarkStart w:name="z7245" w:id="5837"/>
    <w:p>
      <w:pPr>
        <w:spacing w:after="0"/>
        <w:ind w:left="0"/>
        <w:jc w:val="both"/>
      </w:pPr>
      <w:r>
        <w:rPr>
          <w:rFonts w:ascii="Times New Roman"/>
          <w:b w:val="false"/>
          <w:i w:val="false"/>
          <w:color w:val="000000"/>
          <w:sz w:val="28"/>
        </w:rPr>
        <w:t>
      5) взаимодействие с центральными и государственными органами по осуществлению контроля за соблюдением таможенного законодательства Евразийского экономического союза, налогового, таможенного и иного законодательства Республики Казахстан;</w:t>
      </w:r>
    </w:p>
    <w:bookmarkEnd w:id="5837"/>
    <w:bookmarkStart w:name="z7246" w:id="5838"/>
    <w:p>
      <w:pPr>
        <w:spacing w:after="0"/>
        <w:ind w:left="0"/>
        <w:jc w:val="both"/>
      </w:pPr>
      <w:r>
        <w:rPr>
          <w:rFonts w:ascii="Times New Roman"/>
          <w:b w:val="false"/>
          <w:i w:val="false"/>
          <w:color w:val="000000"/>
          <w:sz w:val="28"/>
        </w:rPr>
        <w:t>
      6) осуществление налогового и таможенного администрирования;</w:t>
      </w:r>
    </w:p>
    <w:bookmarkEnd w:id="5838"/>
    <w:bookmarkStart w:name="z7247" w:id="5839"/>
    <w:p>
      <w:pPr>
        <w:spacing w:after="0"/>
        <w:ind w:left="0"/>
        <w:jc w:val="both"/>
      </w:pPr>
      <w:r>
        <w:rPr>
          <w:rFonts w:ascii="Times New Roman"/>
          <w:b w:val="false"/>
          <w:i w:val="false"/>
          <w:color w:val="000000"/>
          <w:sz w:val="28"/>
        </w:rPr>
        <w:t>
      7) осуществление налогового контроля в соответствии с налоговым законодательством Республики Казахстан и таможенного контроля (в том числе после выпуска товаров) в соответствии с таможенным законодательством Евразийского экономического союза и Республики Казахстан;</w:t>
      </w:r>
    </w:p>
    <w:bookmarkEnd w:id="5839"/>
    <w:bookmarkStart w:name="z7248" w:id="5840"/>
    <w:p>
      <w:pPr>
        <w:spacing w:after="0"/>
        <w:ind w:left="0"/>
        <w:jc w:val="both"/>
      </w:pPr>
      <w:r>
        <w:rPr>
          <w:rFonts w:ascii="Times New Roman"/>
          <w:b w:val="false"/>
          <w:i w:val="false"/>
          <w:color w:val="000000"/>
          <w:sz w:val="28"/>
        </w:rPr>
        <w:t>
      8) участие в модернизации и ре-инжиниринге бизнес-процессов налогового и таможенного администрирования;</w:t>
      </w:r>
    </w:p>
    <w:bookmarkEnd w:id="5840"/>
    <w:bookmarkStart w:name="z7249" w:id="5841"/>
    <w:p>
      <w:pPr>
        <w:spacing w:after="0"/>
        <w:ind w:left="0"/>
        <w:jc w:val="both"/>
      </w:pPr>
      <w:r>
        <w:rPr>
          <w:rFonts w:ascii="Times New Roman"/>
          <w:b w:val="false"/>
          <w:i w:val="false"/>
          <w:color w:val="000000"/>
          <w:sz w:val="28"/>
        </w:rPr>
        <w:t>
      9) обеспечение своевременного рассмотрения и представления ответов или совершения иных действий, вытекающих из поступающих запросов и предложений в сфере таможенного дела;</w:t>
      </w:r>
    </w:p>
    <w:bookmarkEnd w:id="5841"/>
    <w:bookmarkStart w:name="z7250" w:id="5842"/>
    <w:p>
      <w:pPr>
        <w:spacing w:after="0"/>
        <w:ind w:left="0"/>
        <w:jc w:val="both"/>
      </w:pPr>
      <w:r>
        <w:rPr>
          <w:rFonts w:ascii="Times New Roman"/>
          <w:b w:val="false"/>
          <w:i w:val="false"/>
          <w:color w:val="000000"/>
          <w:sz w:val="28"/>
        </w:rPr>
        <w:t>
      10) рассмотрение договора поручительства в качестве обеспечения исполнения обязанности по уплате таможенных пошлин, налогов и принятие по ним решений;</w:t>
      </w:r>
    </w:p>
    <w:bookmarkEnd w:id="5842"/>
    <w:bookmarkStart w:name="z7251" w:id="5843"/>
    <w:p>
      <w:pPr>
        <w:spacing w:after="0"/>
        <w:ind w:left="0"/>
        <w:jc w:val="both"/>
      </w:pPr>
      <w:r>
        <w:rPr>
          <w:rFonts w:ascii="Times New Roman"/>
          <w:b w:val="false"/>
          <w:i w:val="false"/>
          <w:color w:val="000000"/>
          <w:sz w:val="28"/>
        </w:rPr>
        <w:t>
      11)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5843"/>
    <w:bookmarkStart w:name="z7252" w:id="5844"/>
    <w:p>
      <w:pPr>
        <w:spacing w:after="0"/>
        <w:ind w:left="0"/>
        <w:jc w:val="both"/>
      </w:pPr>
      <w:r>
        <w:rPr>
          <w:rFonts w:ascii="Times New Roman"/>
          <w:b w:val="false"/>
          <w:i w:val="false"/>
          <w:color w:val="000000"/>
          <w:sz w:val="28"/>
        </w:rPr>
        <w:t>
      12) оказание государственных услуг в соответствии со стандартами и регламентами оказания государственных услуг;</w:t>
      </w:r>
    </w:p>
    <w:bookmarkEnd w:id="5844"/>
    <w:bookmarkStart w:name="z7253" w:id="5845"/>
    <w:p>
      <w:pPr>
        <w:spacing w:after="0"/>
        <w:ind w:left="0"/>
        <w:jc w:val="both"/>
      </w:pPr>
      <w:r>
        <w:rPr>
          <w:rFonts w:ascii="Times New Roman"/>
          <w:b w:val="false"/>
          <w:i w:val="false"/>
          <w:color w:val="000000"/>
          <w:sz w:val="28"/>
        </w:rPr>
        <w:t>
      13) эксплуатация информационных систем, систем связи и систем передачи данных, технических средств таможенного контроля, а также средств защиты в соответствии с законодательством Республики Казахстан;</w:t>
      </w:r>
    </w:p>
    <w:bookmarkEnd w:id="5845"/>
    <w:bookmarkStart w:name="z7254" w:id="5846"/>
    <w:p>
      <w:pPr>
        <w:spacing w:after="0"/>
        <w:ind w:left="0"/>
        <w:jc w:val="both"/>
      </w:pPr>
      <w:r>
        <w:rPr>
          <w:rFonts w:ascii="Times New Roman"/>
          <w:b w:val="false"/>
          <w:i w:val="false"/>
          <w:color w:val="000000"/>
          <w:sz w:val="28"/>
        </w:rPr>
        <w:t>
      14) использование системы управления рисками;</w:t>
      </w:r>
    </w:p>
    <w:bookmarkEnd w:id="5846"/>
    <w:bookmarkStart w:name="z7255" w:id="5847"/>
    <w:p>
      <w:pPr>
        <w:spacing w:after="0"/>
        <w:ind w:left="0"/>
        <w:jc w:val="both"/>
      </w:pPr>
      <w:r>
        <w:rPr>
          <w:rFonts w:ascii="Times New Roman"/>
          <w:b w:val="false"/>
          <w:i w:val="false"/>
          <w:color w:val="000000"/>
          <w:sz w:val="28"/>
        </w:rPr>
        <w:t>
      15) осуществление налоговых проверок в порядке, установленном налоговым законодательством Республики Казахстан, таможенных проверок в порядке, предусмотренном таможенным законодательством Евразийского экономического союза и Республики Казахстан, проверок по вопросам трансфертного ценообразования в порядке, предусмотренном законодательством Республики Казахстан о трансфертном ценообразовании;</w:t>
      </w:r>
    </w:p>
    <w:bookmarkEnd w:id="5847"/>
    <w:bookmarkStart w:name="z7256" w:id="5848"/>
    <w:p>
      <w:pPr>
        <w:spacing w:after="0"/>
        <w:ind w:left="0"/>
        <w:jc w:val="both"/>
      </w:pPr>
      <w:r>
        <w:rPr>
          <w:rFonts w:ascii="Times New Roman"/>
          <w:b w:val="false"/>
          <w:i w:val="false"/>
          <w:color w:val="000000"/>
          <w:sz w:val="28"/>
        </w:rPr>
        <w:t>
      16) осуществление внеплановых проверок в порядке, предусмотренном законодательством Республики Казахстан;</w:t>
      </w:r>
    </w:p>
    <w:bookmarkEnd w:id="5848"/>
    <w:bookmarkStart w:name="z7257" w:id="5849"/>
    <w:p>
      <w:pPr>
        <w:spacing w:after="0"/>
        <w:ind w:left="0"/>
        <w:jc w:val="both"/>
      </w:pPr>
      <w:r>
        <w:rPr>
          <w:rFonts w:ascii="Times New Roman"/>
          <w:b w:val="false"/>
          <w:i w:val="false"/>
          <w:color w:val="000000"/>
          <w:sz w:val="28"/>
        </w:rPr>
        <w:t>
      17) взимание таможенных платежей и налогов, а также специальных, антидемпинговых и компенсационных пошлин, контроль правильности их исчисления и своевременности уплаты, зачет (возврат) и принятие мер по их принудительному взысканию;</w:t>
      </w:r>
    </w:p>
    <w:bookmarkEnd w:id="5849"/>
    <w:bookmarkStart w:name="z7258" w:id="5850"/>
    <w:p>
      <w:pPr>
        <w:spacing w:after="0"/>
        <w:ind w:left="0"/>
        <w:jc w:val="both"/>
      </w:pPr>
      <w:r>
        <w:rPr>
          <w:rFonts w:ascii="Times New Roman"/>
          <w:b w:val="false"/>
          <w:i w:val="false"/>
          <w:color w:val="000000"/>
          <w:sz w:val="28"/>
        </w:rPr>
        <w:t>
      18)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5850"/>
    <w:bookmarkStart w:name="z7259" w:id="5851"/>
    <w:p>
      <w:pPr>
        <w:spacing w:after="0"/>
        <w:ind w:left="0"/>
        <w:jc w:val="both"/>
      </w:pPr>
      <w:r>
        <w:rPr>
          <w:rFonts w:ascii="Times New Roman"/>
          <w:b w:val="false"/>
          <w:i w:val="false"/>
          <w:color w:val="000000"/>
          <w:sz w:val="28"/>
        </w:rPr>
        <w:t>
      19)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5851"/>
    <w:bookmarkStart w:name="z7260" w:id="5852"/>
    <w:p>
      <w:pPr>
        <w:spacing w:after="0"/>
        <w:ind w:left="0"/>
        <w:jc w:val="both"/>
      </w:pPr>
      <w:r>
        <w:rPr>
          <w:rFonts w:ascii="Times New Roman"/>
          <w:b w:val="false"/>
          <w:i w:val="false"/>
          <w:color w:val="000000"/>
          <w:sz w:val="28"/>
        </w:rPr>
        <w:t>
      20) организация и осуществление работы по принудительному взысканию налоговой задолженности, задолженности по таможенным платежам, налогам, специальным, антидемпинговым и компенсационным пошлинам, пеней, процентов и задолженности по социальным платежам;</w:t>
      </w:r>
    </w:p>
    <w:bookmarkEnd w:id="5852"/>
    <w:bookmarkStart w:name="z7261" w:id="5853"/>
    <w:p>
      <w:pPr>
        <w:spacing w:after="0"/>
        <w:ind w:left="0"/>
        <w:jc w:val="both"/>
      </w:pPr>
      <w:r>
        <w:rPr>
          <w:rFonts w:ascii="Times New Roman"/>
          <w:b w:val="false"/>
          <w:i w:val="false"/>
          <w:color w:val="000000"/>
          <w:sz w:val="28"/>
        </w:rPr>
        <w:t>
      21) составление протоколов и рассмотрение дел об административных правонарушениях, осуществление административного задержания, а также применение других мер, предусмотренных законодательством Республики Казахстан об административных правонарушениях;</w:t>
      </w:r>
    </w:p>
    <w:bookmarkEnd w:id="5853"/>
    <w:bookmarkStart w:name="z7262" w:id="5854"/>
    <w:p>
      <w:pPr>
        <w:spacing w:after="0"/>
        <w:ind w:left="0"/>
        <w:jc w:val="both"/>
      </w:pPr>
      <w:r>
        <w:rPr>
          <w:rFonts w:ascii="Times New Roman"/>
          <w:b w:val="false"/>
          <w:i w:val="false"/>
          <w:color w:val="000000"/>
          <w:sz w:val="28"/>
        </w:rPr>
        <w:t>
      22) пересмотр не вступивших в законную силу постановлений по делам об административных правонарушениях в порядке, предусмотренном законодательством Республики Казахстан об административных правонарушениях;</w:t>
      </w:r>
    </w:p>
    <w:bookmarkEnd w:id="5854"/>
    <w:bookmarkStart w:name="z7263" w:id="5855"/>
    <w:p>
      <w:pPr>
        <w:spacing w:after="0"/>
        <w:ind w:left="0"/>
        <w:jc w:val="both"/>
      </w:pPr>
      <w:r>
        <w:rPr>
          <w:rFonts w:ascii="Times New Roman"/>
          <w:b w:val="false"/>
          <w:i w:val="false"/>
          <w:color w:val="000000"/>
          <w:sz w:val="28"/>
        </w:rPr>
        <w:t>
      23)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5855"/>
    <w:bookmarkStart w:name="z7264" w:id="5856"/>
    <w:p>
      <w:pPr>
        <w:spacing w:after="0"/>
        <w:ind w:left="0"/>
        <w:jc w:val="both"/>
      </w:pPr>
      <w:r>
        <w:rPr>
          <w:rFonts w:ascii="Times New Roman"/>
          <w:b w:val="false"/>
          <w:i w:val="false"/>
          <w:color w:val="000000"/>
          <w:sz w:val="28"/>
        </w:rPr>
        <w:t>
      24) рассмотрение вопросов по изменению сроков исполнения налогового обязательства по уплате налогов и (или) плат в соответствии с законодательством Республики Казахстан;</w:t>
      </w:r>
    </w:p>
    <w:bookmarkEnd w:id="5856"/>
    <w:bookmarkStart w:name="z7265" w:id="5857"/>
    <w:p>
      <w:pPr>
        <w:spacing w:after="0"/>
        <w:ind w:left="0"/>
        <w:jc w:val="both"/>
      </w:pPr>
      <w:r>
        <w:rPr>
          <w:rFonts w:ascii="Times New Roman"/>
          <w:b w:val="false"/>
          <w:i w:val="false"/>
          <w:color w:val="000000"/>
          <w:sz w:val="28"/>
        </w:rPr>
        <w:t>
      25) осуществление разъяснений и предоставление комментариев по вопросам, связанным с возникновением, исполнением и прекращением налогового обязательства;</w:t>
      </w:r>
    </w:p>
    <w:bookmarkEnd w:id="5857"/>
    <w:bookmarkStart w:name="z7266" w:id="5858"/>
    <w:p>
      <w:pPr>
        <w:spacing w:after="0"/>
        <w:ind w:left="0"/>
        <w:jc w:val="both"/>
      </w:pPr>
      <w:r>
        <w:rPr>
          <w:rFonts w:ascii="Times New Roman"/>
          <w:b w:val="false"/>
          <w:i w:val="false"/>
          <w:color w:val="000000"/>
          <w:sz w:val="28"/>
        </w:rPr>
        <w:t>
      26) контроль и анализ налоговых и неналоговых поступлений в пределах компетенции, установленной нормативными правовыми актами (кроме поступлений доли прибыли государственных предприятий, дивидендов на пакеты акций, являющихся государственной собственностью, от арендной платы за пользование комплексом "Байконур", от аренды и продажи республиканского государственного имущества, от приватизации объектов государственной собственности, поступлений от операций с капиталом);</w:t>
      </w:r>
    </w:p>
    <w:bookmarkEnd w:id="5858"/>
    <w:bookmarkStart w:name="z7267" w:id="5859"/>
    <w:p>
      <w:pPr>
        <w:spacing w:after="0"/>
        <w:ind w:left="0"/>
        <w:jc w:val="both"/>
      </w:pPr>
      <w:r>
        <w:rPr>
          <w:rFonts w:ascii="Times New Roman"/>
          <w:b w:val="false"/>
          <w:i w:val="false"/>
          <w:color w:val="000000"/>
          <w:sz w:val="28"/>
        </w:rPr>
        <w:t>
      27) осуществление контроля за соблюдением порядка учета, хранения, оценки, дальнейшего использования и реализации имущества, обращенного (подлежащего обращению) в собственность государства;</w:t>
      </w:r>
    </w:p>
    <w:bookmarkEnd w:id="5859"/>
    <w:bookmarkStart w:name="z7268" w:id="5860"/>
    <w:p>
      <w:pPr>
        <w:spacing w:after="0"/>
        <w:ind w:left="0"/>
        <w:jc w:val="both"/>
      </w:pPr>
      <w:r>
        <w:rPr>
          <w:rFonts w:ascii="Times New Roman"/>
          <w:b w:val="false"/>
          <w:i w:val="false"/>
          <w:color w:val="000000"/>
          <w:sz w:val="28"/>
        </w:rPr>
        <w:t>
      28) выдача лицензии на хранение, оптовую и розничную реализацию этилового спирта и алкогольной продукции;</w:t>
      </w:r>
    </w:p>
    <w:bookmarkEnd w:id="5860"/>
    <w:bookmarkStart w:name="z7269" w:id="5861"/>
    <w:p>
      <w:pPr>
        <w:spacing w:after="0"/>
        <w:ind w:left="0"/>
        <w:jc w:val="both"/>
      </w:pPr>
      <w:r>
        <w:rPr>
          <w:rFonts w:ascii="Times New Roman"/>
          <w:b w:val="false"/>
          <w:i w:val="false"/>
          <w:color w:val="000000"/>
          <w:sz w:val="28"/>
        </w:rPr>
        <w:t>
      29) установление путем проведения обследований субъектов на предмет соответствия квалификационным требованиям, предъявляемым к обороту этилового спирта и алкогольной продукции;</w:t>
      </w:r>
    </w:p>
    <w:bookmarkEnd w:id="5861"/>
    <w:bookmarkStart w:name="z7270" w:id="5862"/>
    <w:p>
      <w:pPr>
        <w:spacing w:after="0"/>
        <w:ind w:left="0"/>
        <w:jc w:val="both"/>
      </w:pPr>
      <w:r>
        <w:rPr>
          <w:rFonts w:ascii="Times New Roman"/>
          <w:b w:val="false"/>
          <w:i w:val="false"/>
          <w:color w:val="000000"/>
          <w:sz w:val="28"/>
        </w:rPr>
        <w:t>
      30) ведение учета, отчетности в области оборота этилового спирта, алкогольной продукции;</w:t>
      </w:r>
    </w:p>
    <w:bookmarkEnd w:id="5862"/>
    <w:bookmarkStart w:name="z7271" w:id="5863"/>
    <w:p>
      <w:pPr>
        <w:spacing w:after="0"/>
        <w:ind w:left="0"/>
        <w:jc w:val="both"/>
      </w:pPr>
      <w:r>
        <w:rPr>
          <w:rFonts w:ascii="Times New Roman"/>
          <w:b w:val="false"/>
          <w:i w:val="false"/>
          <w:color w:val="000000"/>
          <w:sz w:val="28"/>
        </w:rPr>
        <w:t>
      31) ведение учета, отчетности в области оборота табачных изделий;</w:t>
      </w:r>
    </w:p>
    <w:bookmarkEnd w:id="5863"/>
    <w:bookmarkStart w:name="z7272" w:id="5864"/>
    <w:p>
      <w:pPr>
        <w:spacing w:after="0"/>
        <w:ind w:left="0"/>
        <w:jc w:val="both"/>
      </w:pPr>
      <w:r>
        <w:rPr>
          <w:rFonts w:ascii="Times New Roman"/>
          <w:b w:val="false"/>
          <w:i w:val="false"/>
          <w:color w:val="000000"/>
          <w:sz w:val="28"/>
        </w:rPr>
        <w:t>
      32) государственный контроль и принятие мер воздействия к нарушителям, в соответствии с законодательством Республики Казахстан, в сфере производства и оборота этилового спирта, алкогольной продукции, табачных изделий, а также в сфере оборота отдельных видов нефтепродуктов и биотоплива;</w:t>
      </w:r>
    </w:p>
    <w:bookmarkEnd w:id="5864"/>
    <w:bookmarkStart w:name="z7273" w:id="5865"/>
    <w:p>
      <w:pPr>
        <w:spacing w:after="0"/>
        <w:ind w:left="0"/>
        <w:jc w:val="both"/>
      </w:pPr>
      <w:r>
        <w:rPr>
          <w:rFonts w:ascii="Times New Roman"/>
          <w:b w:val="false"/>
          <w:i w:val="false"/>
          <w:color w:val="000000"/>
          <w:sz w:val="28"/>
        </w:rPr>
        <w:t>
      33) контроль за реализацией этилового спирта производителями алкогольной продукции, фармацевтическими предприятиями и государственными медицинскими учреждениями, а также за организациями, использующими этиловый спирт в технических целях и для производства неалкогольной продукции;</w:t>
      </w:r>
    </w:p>
    <w:bookmarkEnd w:id="5865"/>
    <w:bookmarkStart w:name="z7274" w:id="5866"/>
    <w:p>
      <w:pPr>
        <w:spacing w:after="0"/>
        <w:ind w:left="0"/>
        <w:jc w:val="both"/>
      </w:pPr>
      <w:r>
        <w:rPr>
          <w:rFonts w:ascii="Times New Roman"/>
          <w:b w:val="false"/>
          <w:i w:val="false"/>
          <w:color w:val="000000"/>
          <w:sz w:val="28"/>
        </w:rPr>
        <w:t>
      34) контроль за установленными минимальными объемами выработки этилового спирта и алкогольной продукции;</w:t>
      </w:r>
    </w:p>
    <w:bookmarkEnd w:id="5866"/>
    <w:bookmarkStart w:name="z7275" w:id="5867"/>
    <w:p>
      <w:pPr>
        <w:spacing w:after="0"/>
        <w:ind w:left="0"/>
        <w:jc w:val="both"/>
      </w:pPr>
      <w:r>
        <w:rPr>
          <w:rFonts w:ascii="Times New Roman"/>
          <w:b w:val="false"/>
          <w:i w:val="false"/>
          <w:color w:val="000000"/>
          <w:sz w:val="28"/>
        </w:rPr>
        <w:t>
      35) контроль в пределах своей компетенции за соблюдением субъектами норм, правил и инструкций технологического процесса, хранения и реализации, технических регламентов и стандартов, действующих в сфере производства и оборота этилового спирта, алкогольной продукции и табачных изделий, а также оборота отдельных видов нефтепродуктов и биотоплива;</w:t>
      </w:r>
    </w:p>
    <w:bookmarkEnd w:id="5867"/>
    <w:bookmarkStart w:name="z7276" w:id="5868"/>
    <w:p>
      <w:pPr>
        <w:spacing w:after="0"/>
        <w:ind w:left="0"/>
        <w:jc w:val="both"/>
      </w:pPr>
      <w:r>
        <w:rPr>
          <w:rFonts w:ascii="Times New Roman"/>
          <w:b w:val="false"/>
          <w:i w:val="false"/>
          <w:color w:val="000000"/>
          <w:sz w:val="28"/>
        </w:rPr>
        <w:t>
      36) контроль за оснащением технологических линий производства этилового спирта и линий розлива алкогольной продукции соответствующими спиртоизмеряющими аппаратами и контрольными приборами учета, а также на нефтеперерабатывающих заводах, базах нефтепродуктов и автозаправочных станциях контрольных приборов учета, и их функционированием;</w:t>
      </w:r>
    </w:p>
    <w:bookmarkEnd w:id="5868"/>
    <w:bookmarkStart w:name="z7277" w:id="5869"/>
    <w:p>
      <w:pPr>
        <w:spacing w:after="0"/>
        <w:ind w:left="0"/>
        <w:jc w:val="both"/>
      </w:pPr>
      <w:r>
        <w:rPr>
          <w:rFonts w:ascii="Times New Roman"/>
          <w:b w:val="false"/>
          <w:i w:val="false"/>
          <w:color w:val="000000"/>
          <w:sz w:val="28"/>
        </w:rPr>
        <w:t>
      37) осуществление контроля над оборотом этилового спирта и алкогольной продукции, нефтепродуктов посредством сопроводительных накладных и деклараций по обороту этилового спирта и алкогольной продукции, отдельных видов нефтепродуктов;</w:t>
      </w:r>
    </w:p>
    <w:bookmarkEnd w:id="5869"/>
    <w:bookmarkStart w:name="z7278" w:id="5870"/>
    <w:p>
      <w:pPr>
        <w:spacing w:after="0"/>
        <w:ind w:left="0"/>
        <w:jc w:val="both"/>
      </w:pPr>
      <w:r>
        <w:rPr>
          <w:rFonts w:ascii="Times New Roman"/>
          <w:b w:val="false"/>
          <w:i w:val="false"/>
          <w:color w:val="000000"/>
          <w:sz w:val="28"/>
        </w:rPr>
        <w:t>
      38) взаимодействие с местными государственными органами по осуществлению контроля над производством и оборотом этилового спирта, алкогольной продукции, табачных изделий, а также оборотом нефтепродуктов и биотоплива;</w:t>
      </w:r>
    </w:p>
    <w:bookmarkEnd w:id="5870"/>
    <w:bookmarkStart w:name="z7279" w:id="5871"/>
    <w:p>
      <w:pPr>
        <w:spacing w:after="0"/>
        <w:ind w:left="0"/>
        <w:jc w:val="both"/>
      </w:pPr>
      <w:r>
        <w:rPr>
          <w:rFonts w:ascii="Times New Roman"/>
          <w:b w:val="false"/>
          <w:i w:val="false"/>
          <w:color w:val="000000"/>
          <w:sz w:val="28"/>
        </w:rPr>
        <w:t>
      39) ведение контроля, учета и анализа балансов объемов оборота табачных изделий;</w:t>
      </w:r>
    </w:p>
    <w:bookmarkEnd w:id="5871"/>
    <w:bookmarkStart w:name="z7280" w:id="5872"/>
    <w:p>
      <w:pPr>
        <w:spacing w:after="0"/>
        <w:ind w:left="0"/>
        <w:jc w:val="both"/>
      </w:pPr>
      <w:r>
        <w:rPr>
          <w:rFonts w:ascii="Times New Roman"/>
          <w:b w:val="false"/>
          <w:i w:val="false"/>
          <w:color w:val="000000"/>
          <w:sz w:val="28"/>
        </w:rPr>
        <w:t>
      40) осуществление контроля за оборотом этилового спирта и алкогольной продукции;</w:t>
      </w:r>
    </w:p>
    <w:bookmarkEnd w:id="5872"/>
    <w:bookmarkStart w:name="z7281" w:id="5873"/>
    <w:p>
      <w:pPr>
        <w:spacing w:after="0"/>
        <w:ind w:left="0"/>
        <w:jc w:val="both"/>
      </w:pPr>
      <w:r>
        <w:rPr>
          <w:rFonts w:ascii="Times New Roman"/>
          <w:b w:val="false"/>
          <w:i w:val="false"/>
          <w:color w:val="000000"/>
          <w:sz w:val="28"/>
        </w:rPr>
        <w:t>
      41) осуществление контроля за оборотом нефтепродуктов и биотоплива;</w:t>
      </w:r>
    </w:p>
    <w:bookmarkEnd w:id="5873"/>
    <w:bookmarkStart w:name="z7282" w:id="5874"/>
    <w:p>
      <w:pPr>
        <w:spacing w:after="0"/>
        <w:ind w:left="0"/>
        <w:jc w:val="both"/>
      </w:pPr>
      <w:r>
        <w:rPr>
          <w:rFonts w:ascii="Times New Roman"/>
          <w:b w:val="false"/>
          <w:i w:val="false"/>
          <w:color w:val="000000"/>
          <w:sz w:val="28"/>
        </w:rPr>
        <w:t>
      42) контроль за соблюдением минимальных цен при реализации алкогольной продукции и табачных изделий;</w:t>
      </w:r>
    </w:p>
    <w:bookmarkEnd w:id="5874"/>
    <w:bookmarkStart w:name="z7283" w:id="5875"/>
    <w:p>
      <w:pPr>
        <w:spacing w:after="0"/>
        <w:ind w:left="0"/>
        <w:jc w:val="both"/>
      </w:pPr>
      <w:r>
        <w:rPr>
          <w:rFonts w:ascii="Times New Roman"/>
          <w:b w:val="false"/>
          <w:i w:val="false"/>
          <w:color w:val="000000"/>
          <w:sz w:val="28"/>
        </w:rPr>
        <w:t>
      43) контроль за перемещением продукции через Государственную границу Республики Казахстан;</w:t>
      </w:r>
    </w:p>
    <w:bookmarkEnd w:id="5875"/>
    <w:bookmarkStart w:name="z7284" w:id="5876"/>
    <w:p>
      <w:pPr>
        <w:spacing w:after="0"/>
        <w:ind w:left="0"/>
        <w:jc w:val="both"/>
      </w:pPr>
      <w:r>
        <w:rPr>
          <w:rFonts w:ascii="Times New Roman"/>
          <w:b w:val="false"/>
          <w:i w:val="false"/>
          <w:color w:val="000000"/>
          <w:sz w:val="28"/>
        </w:rPr>
        <w:t>
      44) осуществление сотрудничества с соответствующими органами иностранных государств, международными организациями по вопросам, отнесенным к ведению органов государственных доходов;</w:t>
      </w:r>
    </w:p>
    <w:bookmarkEnd w:id="5876"/>
    <w:bookmarkStart w:name="z7285" w:id="5877"/>
    <w:p>
      <w:pPr>
        <w:spacing w:after="0"/>
        <w:ind w:left="0"/>
        <w:jc w:val="both"/>
      </w:pPr>
      <w:r>
        <w:rPr>
          <w:rFonts w:ascii="Times New Roman"/>
          <w:b w:val="false"/>
          <w:i w:val="false"/>
          <w:color w:val="000000"/>
          <w:sz w:val="28"/>
        </w:rPr>
        <w:t>
      45) осуществление государственного контроля за проведением реабилитационной процедуры и процедуры банкротства;</w:t>
      </w:r>
    </w:p>
    <w:bookmarkEnd w:id="5877"/>
    <w:bookmarkStart w:name="z7286" w:id="5878"/>
    <w:p>
      <w:pPr>
        <w:spacing w:after="0"/>
        <w:ind w:left="0"/>
        <w:jc w:val="both"/>
      </w:pPr>
      <w:r>
        <w:rPr>
          <w:rFonts w:ascii="Times New Roman"/>
          <w:b w:val="false"/>
          <w:i w:val="false"/>
          <w:color w:val="000000"/>
          <w:sz w:val="28"/>
        </w:rPr>
        <w:t>
      46) выявление признаков ложного и преднамеренного банкротства;</w:t>
      </w:r>
    </w:p>
    <w:bookmarkEnd w:id="5878"/>
    <w:bookmarkStart w:name="z7287" w:id="5879"/>
    <w:p>
      <w:pPr>
        <w:spacing w:after="0"/>
        <w:ind w:left="0"/>
        <w:jc w:val="both"/>
      </w:pPr>
      <w:r>
        <w:rPr>
          <w:rFonts w:ascii="Times New Roman"/>
          <w:b w:val="false"/>
          <w:i w:val="false"/>
          <w:color w:val="000000"/>
          <w:sz w:val="28"/>
        </w:rPr>
        <w:t>
      47) принятие мер по выявлению сделок, совершенных при обстоятельствах, в соответствии законодательством Республики Казахстан о реабилитации и банкротстве;</w:t>
      </w:r>
    </w:p>
    <w:bookmarkEnd w:id="5879"/>
    <w:bookmarkStart w:name="z7288" w:id="5880"/>
    <w:p>
      <w:pPr>
        <w:spacing w:after="0"/>
        <w:ind w:left="0"/>
        <w:jc w:val="both"/>
      </w:pPr>
      <w:r>
        <w:rPr>
          <w:rFonts w:ascii="Times New Roman"/>
          <w:b w:val="false"/>
          <w:i w:val="false"/>
          <w:color w:val="000000"/>
          <w:sz w:val="28"/>
        </w:rPr>
        <w:t>
      48) осуществление запроса у участника санации подтверждающих документов;</w:t>
      </w:r>
    </w:p>
    <w:bookmarkEnd w:id="5880"/>
    <w:bookmarkStart w:name="z7289" w:id="5881"/>
    <w:p>
      <w:pPr>
        <w:spacing w:after="0"/>
        <w:ind w:left="0"/>
        <w:jc w:val="both"/>
      </w:pPr>
      <w:r>
        <w:rPr>
          <w:rFonts w:ascii="Times New Roman"/>
          <w:b w:val="false"/>
          <w:i w:val="false"/>
          <w:color w:val="000000"/>
          <w:sz w:val="28"/>
        </w:rPr>
        <w:t>
      49) согласование продажи временным управляющим имущества банкрота в случае, предусмотренном законодательством Республики Казахстан о реабилитации и банкротстве;</w:t>
      </w:r>
    </w:p>
    <w:bookmarkEnd w:id="5881"/>
    <w:bookmarkStart w:name="z7290" w:id="5882"/>
    <w:p>
      <w:pPr>
        <w:spacing w:after="0"/>
        <w:ind w:left="0"/>
        <w:jc w:val="both"/>
      </w:pPr>
      <w:r>
        <w:rPr>
          <w:rFonts w:ascii="Times New Roman"/>
          <w:b w:val="false"/>
          <w:i w:val="false"/>
          <w:color w:val="000000"/>
          <w:sz w:val="28"/>
        </w:rPr>
        <w:t>
      50) рассмотрение жалоб на действия временного администратора, реабилитационного, временного и банкротного управляющих;</w:t>
      </w:r>
    </w:p>
    <w:bookmarkEnd w:id="5882"/>
    <w:bookmarkStart w:name="z7291" w:id="5883"/>
    <w:p>
      <w:pPr>
        <w:spacing w:after="0"/>
        <w:ind w:left="0"/>
        <w:jc w:val="both"/>
      </w:pPr>
      <w:r>
        <w:rPr>
          <w:rFonts w:ascii="Times New Roman"/>
          <w:b w:val="false"/>
          <w:i w:val="false"/>
          <w:color w:val="000000"/>
          <w:sz w:val="28"/>
        </w:rPr>
        <w:t>
      51) осуществление запроса и получение от государственных органов, юридических лиц и их должностных лиц информации о неплатежеспособных и несостоятельных должниках;</w:t>
      </w:r>
    </w:p>
    <w:bookmarkEnd w:id="5883"/>
    <w:bookmarkStart w:name="z7292" w:id="5884"/>
    <w:p>
      <w:pPr>
        <w:spacing w:after="0"/>
        <w:ind w:left="0"/>
        <w:jc w:val="both"/>
      </w:pPr>
      <w:r>
        <w:rPr>
          <w:rFonts w:ascii="Times New Roman"/>
          <w:b w:val="false"/>
          <w:i w:val="false"/>
          <w:color w:val="000000"/>
          <w:sz w:val="28"/>
        </w:rPr>
        <w:t>
      52) представление временному и банкротному управляющим информации о наличии и номерах банковских счетов лица, по которому имеется вступившее в законную силу решение суда о признании банкротом, остатках и движении денег на этих счетах;</w:t>
      </w:r>
    </w:p>
    <w:bookmarkEnd w:id="5884"/>
    <w:bookmarkStart w:name="z7293" w:id="5885"/>
    <w:p>
      <w:pPr>
        <w:spacing w:after="0"/>
        <w:ind w:left="0"/>
        <w:jc w:val="both"/>
      </w:pPr>
      <w:r>
        <w:rPr>
          <w:rFonts w:ascii="Times New Roman"/>
          <w:b w:val="false"/>
          <w:i w:val="false"/>
          <w:color w:val="000000"/>
          <w:sz w:val="28"/>
        </w:rPr>
        <w:t>
      53) направление уведомлений суду – о снятии с регистрации временного управляющего, временного администратора, а также собранию кредиторов – о снятии с регистрации реабилитационного либо банкротного управляющего;</w:t>
      </w:r>
    </w:p>
    <w:bookmarkEnd w:id="5885"/>
    <w:bookmarkStart w:name="z7294" w:id="5886"/>
    <w:p>
      <w:pPr>
        <w:spacing w:after="0"/>
        <w:ind w:left="0"/>
        <w:jc w:val="both"/>
      </w:pPr>
      <w:r>
        <w:rPr>
          <w:rFonts w:ascii="Times New Roman"/>
          <w:b w:val="false"/>
          <w:i w:val="false"/>
          <w:color w:val="000000"/>
          <w:sz w:val="28"/>
        </w:rPr>
        <w:t>
      54) осуществление контрольных и надзорных функций за деятельностью местных исполнительных органов по вопросам, относящимся к полномочиям Департамента;</w:t>
      </w:r>
    </w:p>
    <w:bookmarkEnd w:id="5886"/>
    <w:bookmarkStart w:name="z7295" w:id="5887"/>
    <w:p>
      <w:pPr>
        <w:spacing w:after="0"/>
        <w:ind w:left="0"/>
        <w:jc w:val="both"/>
      </w:pPr>
      <w:r>
        <w:rPr>
          <w:rFonts w:ascii="Times New Roman"/>
          <w:b w:val="false"/>
          <w:i w:val="false"/>
          <w:color w:val="000000"/>
          <w:sz w:val="28"/>
        </w:rPr>
        <w:t>
      55) осуществление контроля за соблюдением порядка проведения электронного аукциона по продаже имущества (активов) должника;</w:t>
      </w:r>
    </w:p>
    <w:bookmarkEnd w:id="5887"/>
    <w:bookmarkStart w:name="z7296" w:id="5888"/>
    <w:p>
      <w:pPr>
        <w:spacing w:after="0"/>
        <w:ind w:left="0"/>
        <w:jc w:val="both"/>
      </w:pPr>
      <w:r>
        <w:rPr>
          <w:rFonts w:ascii="Times New Roman"/>
          <w:b w:val="false"/>
          <w:i w:val="false"/>
          <w:color w:val="000000"/>
          <w:sz w:val="28"/>
        </w:rPr>
        <w:t>
      56) назначение реабилитационным или банкротным управляющим кандидатуры, представленной собранием кредиторов;</w:t>
      </w:r>
    </w:p>
    <w:bookmarkEnd w:id="5888"/>
    <w:bookmarkStart w:name="z7297" w:id="5889"/>
    <w:p>
      <w:pPr>
        <w:spacing w:after="0"/>
        <w:ind w:left="0"/>
        <w:jc w:val="both"/>
      </w:pPr>
      <w:r>
        <w:rPr>
          <w:rFonts w:ascii="Times New Roman"/>
          <w:b w:val="false"/>
          <w:i w:val="false"/>
          <w:color w:val="000000"/>
          <w:sz w:val="28"/>
        </w:rPr>
        <w:t>
      57) внесение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 являющихся субъектами естественной монополии или субъектами рынка, занимающих доминирующее или монопольное положение на соответствующем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в том числе организаций, пакеты акций (доли участия) которых отнесены к стратегическим объектам в соответствии с законодательством Республики Казахстан, а также признанных банкротами по инициативе государства, для которых подобный порядок предусмотрен законодательством Республики Казахстан о реабилитации и банкротстве;</w:t>
      </w:r>
    </w:p>
    <w:bookmarkEnd w:id="5889"/>
    <w:bookmarkStart w:name="z7298" w:id="5890"/>
    <w:p>
      <w:pPr>
        <w:spacing w:after="0"/>
        <w:ind w:left="0"/>
        <w:jc w:val="both"/>
      </w:pPr>
      <w:r>
        <w:rPr>
          <w:rFonts w:ascii="Times New Roman"/>
          <w:b w:val="false"/>
          <w:i w:val="false"/>
          <w:color w:val="000000"/>
          <w:sz w:val="28"/>
        </w:rPr>
        <w:t>
      58) рассмотрение текущей информации реабилитационного управляющего о ходе осуществления реабилитационной процедуры, временного управляющего о ходе осуществления сбора сведений о финансовом состоянии должника и процедуры банкротства, банкротного управляющего о ходе проведения процедуры банкротства;</w:t>
      </w:r>
    </w:p>
    <w:bookmarkEnd w:id="5890"/>
    <w:bookmarkStart w:name="z7299" w:id="5891"/>
    <w:p>
      <w:pPr>
        <w:spacing w:after="0"/>
        <w:ind w:left="0"/>
        <w:jc w:val="both"/>
      </w:pPr>
      <w:r>
        <w:rPr>
          <w:rFonts w:ascii="Times New Roman"/>
          <w:b w:val="false"/>
          <w:i w:val="false"/>
          <w:color w:val="000000"/>
          <w:sz w:val="28"/>
        </w:rPr>
        <w:t>
      59) согласование признания отсутствующего должника банкротом и его ликвидации без возбуждения процедуры банкротства с учетом заключения временного управляющего об отсутствии должника по адресу, указанному в заявлении о признании должника банкротом, и отсутствии имущества (активов), за счет которого возможно осуществить процедуру банкротства;</w:t>
      </w:r>
    </w:p>
    <w:bookmarkEnd w:id="5891"/>
    <w:bookmarkStart w:name="z7300" w:id="5892"/>
    <w:p>
      <w:pPr>
        <w:spacing w:after="0"/>
        <w:ind w:left="0"/>
        <w:jc w:val="both"/>
      </w:pPr>
      <w:r>
        <w:rPr>
          <w:rFonts w:ascii="Times New Roman"/>
          <w:b w:val="false"/>
          <w:i w:val="false"/>
          <w:color w:val="000000"/>
          <w:sz w:val="28"/>
        </w:rPr>
        <w:t>
      60) согласование продажи временным управляющим имущества банкрота в случае, предусмотренном законодательством Республики Казахстан о реабилитации и банкротстве;</w:t>
      </w:r>
    </w:p>
    <w:bookmarkEnd w:id="5892"/>
    <w:bookmarkStart w:name="z7301" w:id="5893"/>
    <w:p>
      <w:pPr>
        <w:spacing w:after="0"/>
        <w:ind w:left="0"/>
        <w:jc w:val="both"/>
      </w:pPr>
      <w:r>
        <w:rPr>
          <w:rFonts w:ascii="Times New Roman"/>
          <w:b w:val="false"/>
          <w:i w:val="false"/>
          <w:color w:val="000000"/>
          <w:sz w:val="28"/>
        </w:rPr>
        <w:t>
      61) оспаривание в суде решений и действий (бездействия) временного администратора, реабилитационного, временного и банкротного управляющих в случае выявления нарушений законодательством Республики Казахстан о реабилитации и банкротстве;</w:t>
      </w:r>
    </w:p>
    <w:bookmarkEnd w:id="5893"/>
    <w:bookmarkStart w:name="z7302" w:id="5894"/>
    <w:p>
      <w:pPr>
        <w:spacing w:after="0"/>
        <w:ind w:left="0"/>
        <w:jc w:val="both"/>
      </w:pPr>
      <w:r>
        <w:rPr>
          <w:rFonts w:ascii="Times New Roman"/>
          <w:b w:val="false"/>
          <w:i w:val="false"/>
          <w:color w:val="000000"/>
          <w:sz w:val="28"/>
        </w:rPr>
        <w:t>
      62) представление разъяснений и комментариев по введению, проведению и прекращению процедур реабилитации и банкротства в пределах своей компетенции;</w:t>
      </w:r>
    </w:p>
    <w:bookmarkEnd w:id="5894"/>
    <w:bookmarkStart w:name="z7303" w:id="5895"/>
    <w:p>
      <w:pPr>
        <w:spacing w:after="0"/>
        <w:ind w:left="0"/>
        <w:jc w:val="both"/>
      </w:pPr>
      <w:r>
        <w:rPr>
          <w:rFonts w:ascii="Times New Roman"/>
          <w:b w:val="false"/>
          <w:i w:val="false"/>
          <w:color w:val="000000"/>
          <w:sz w:val="28"/>
        </w:rPr>
        <w:t>
      63) направление уведомлений суду о снятии с регистрации временного управляющего, временного администратора, а также собранию кредиторов о снятии с регистрации реабилитационного либо банкротного управляющих;</w:t>
      </w:r>
    </w:p>
    <w:bookmarkEnd w:id="5895"/>
    <w:bookmarkStart w:name="z7304" w:id="5896"/>
    <w:p>
      <w:pPr>
        <w:spacing w:after="0"/>
        <w:ind w:left="0"/>
        <w:jc w:val="both"/>
      </w:pPr>
      <w:r>
        <w:rPr>
          <w:rFonts w:ascii="Times New Roman"/>
          <w:b w:val="false"/>
          <w:i w:val="false"/>
          <w:color w:val="000000"/>
          <w:sz w:val="28"/>
        </w:rPr>
        <w:t>
      64) отстранение реабилитационного и банкротного управляющих;</w:t>
      </w:r>
    </w:p>
    <w:bookmarkEnd w:id="5896"/>
    <w:bookmarkStart w:name="z7305" w:id="5897"/>
    <w:p>
      <w:pPr>
        <w:spacing w:after="0"/>
        <w:ind w:left="0"/>
        <w:jc w:val="both"/>
      </w:pPr>
      <w:r>
        <w:rPr>
          <w:rFonts w:ascii="Times New Roman"/>
          <w:b w:val="false"/>
          <w:i w:val="false"/>
          <w:color w:val="000000"/>
          <w:sz w:val="28"/>
        </w:rPr>
        <w:t>
      65) размещение на интернет-ресурсе реестра требований кредиторов;</w:t>
      </w:r>
    </w:p>
    <w:bookmarkEnd w:id="5897"/>
    <w:bookmarkStart w:name="z7306" w:id="5898"/>
    <w:p>
      <w:pPr>
        <w:spacing w:after="0"/>
        <w:ind w:left="0"/>
        <w:jc w:val="both"/>
      </w:pPr>
      <w:r>
        <w:rPr>
          <w:rFonts w:ascii="Times New Roman"/>
          <w:b w:val="false"/>
          <w:i w:val="false"/>
          <w:color w:val="000000"/>
          <w:sz w:val="28"/>
        </w:rPr>
        <w:t>
      66) в соответствии с законодательством Республики Казахстан о реабилитации и банкротстве размещение на интернет-ресурсе:</w:t>
      </w:r>
    </w:p>
    <w:bookmarkEnd w:id="5898"/>
    <w:bookmarkStart w:name="z7307" w:id="5899"/>
    <w:p>
      <w:pPr>
        <w:spacing w:after="0"/>
        <w:ind w:left="0"/>
        <w:jc w:val="both"/>
      </w:pPr>
      <w:r>
        <w:rPr>
          <w:rFonts w:ascii="Times New Roman"/>
          <w:b w:val="false"/>
          <w:i w:val="false"/>
          <w:color w:val="000000"/>
          <w:sz w:val="28"/>
        </w:rPr>
        <w:t>
      67) уведомления о проведении собрания кредиторов;</w:t>
      </w:r>
    </w:p>
    <w:bookmarkEnd w:id="5899"/>
    <w:bookmarkStart w:name="z7308" w:id="5900"/>
    <w:p>
      <w:pPr>
        <w:spacing w:after="0"/>
        <w:ind w:left="0"/>
        <w:jc w:val="both"/>
      </w:pPr>
      <w:r>
        <w:rPr>
          <w:rFonts w:ascii="Times New Roman"/>
          <w:b w:val="false"/>
          <w:i w:val="false"/>
          <w:color w:val="000000"/>
          <w:sz w:val="28"/>
        </w:rPr>
        <w:t>
      68) объявления о возбуждении дела о банкротстве и порядке заявления требований кредиторами;</w:t>
      </w:r>
    </w:p>
    <w:bookmarkEnd w:id="5900"/>
    <w:bookmarkStart w:name="z7309" w:id="5901"/>
    <w:p>
      <w:pPr>
        <w:spacing w:after="0"/>
        <w:ind w:left="0"/>
        <w:jc w:val="both"/>
      </w:pPr>
      <w:r>
        <w:rPr>
          <w:rFonts w:ascii="Times New Roman"/>
          <w:b w:val="false"/>
          <w:i w:val="false"/>
          <w:color w:val="000000"/>
          <w:sz w:val="28"/>
        </w:rPr>
        <w:t>
      69) объявления о признании должника банкротом и его ликвидации с возбуждением процедуры банкротства;</w:t>
      </w:r>
    </w:p>
    <w:bookmarkEnd w:id="5901"/>
    <w:bookmarkStart w:name="z7310" w:id="5902"/>
    <w:p>
      <w:pPr>
        <w:spacing w:after="0"/>
        <w:ind w:left="0"/>
        <w:jc w:val="both"/>
      </w:pPr>
      <w:r>
        <w:rPr>
          <w:rFonts w:ascii="Times New Roman"/>
          <w:b w:val="false"/>
          <w:i w:val="false"/>
          <w:color w:val="000000"/>
          <w:sz w:val="28"/>
        </w:rPr>
        <w:t>
      70) объявления о применении реабилитационной процедуры и порядке заявления требований кредиторами;</w:t>
      </w:r>
    </w:p>
    <w:bookmarkEnd w:id="5902"/>
    <w:bookmarkStart w:name="z7311" w:id="5903"/>
    <w:p>
      <w:pPr>
        <w:spacing w:after="0"/>
        <w:ind w:left="0"/>
        <w:jc w:val="both"/>
      </w:pPr>
      <w:r>
        <w:rPr>
          <w:rFonts w:ascii="Times New Roman"/>
          <w:b w:val="false"/>
          <w:i w:val="false"/>
          <w:color w:val="000000"/>
          <w:sz w:val="28"/>
        </w:rPr>
        <w:t>
      71) проведение по решению суда:</w:t>
      </w:r>
    </w:p>
    <w:bookmarkEnd w:id="5903"/>
    <w:bookmarkStart w:name="z7312" w:id="5904"/>
    <w:p>
      <w:pPr>
        <w:spacing w:after="0"/>
        <w:ind w:left="0"/>
        <w:jc w:val="both"/>
      </w:pPr>
      <w:r>
        <w:rPr>
          <w:rFonts w:ascii="Times New Roman"/>
          <w:b w:val="false"/>
          <w:i w:val="false"/>
          <w:color w:val="000000"/>
          <w:sz w:val="28"/>
        </w:rPr>
        <w:t>
      72) первого собрания кредиторов в случае, предусмотренном законодательством Республики Казахстан о реабилитации и банкротстве;</w:t>
      </w:r>
    </w:p>
    <w:bookmarkEnd w:id="5904"/>
    <w:bookmarkStart w:name="z7313" w:id="5905"/>
    <w:p>
      <w:pPr>
        <w:spacing w:after="0"/>
        <w:ind w:left="0"/>
        <w:jc w:val="both"/>
      </w:pPr>
      <w:r>
        <w:rPr>
          <w:rFonts w:ascii="Times New Roman"/>
          <w:b w:val="false"/>
          <w:i w:val="false"/>
          <w:color w:val="000000"/>
          <w:sz w:val="28"/>
        </w:rPr>
        <w:t>
      73) ликвидации банкрота без возбуждения процедуры банкротства в порядке, установленном законодательством Республики Казахстан о реабилитации и банкротстве;</w:t>
      </w:r>
    </w:p>
    <w:bookmarkEnd w:id="5905"/>
    <w:bookmarkStart w:name="z7314" w:id="5906"/>
    <w:p>
      <w:pPr>
        <w:spacing w:after="0"/>
        <w:ind w:left="0"/>
        <w:jc w:val="both"/>
      </w:pPr>
      <w:r>
        <w:rPr>
          <w:rFonts w:ascii="Times New Roman"/>
          <w:b w:val="false"/>
          <w:i w:val="false"/>
          <w:color w:val="000000"/>
          <w:sz w:val="28"/>
        </w:rPr>
        <w:t>
      74) осуществление контроля за соблюдением порядка проведения электронного аукциона по продаже имущества (активов) должника;</w:t>
      </w:r>
    </w:p>
    <w:bookmarkEnd w:id="5906"/>
    <w:bookmarkStart w:name="z7315" w:id="5907"/>
    <w:p>
      <w:pPr>
        <w:spacing w:after="0"/>
        <w:ind w:left="0"/>
        <w:jc w:val="both"/>
      </w:pPr>
      <w:r>
        <w:rPr>
          <w:rFonts w:ascii="Times New Roman"/>
          <w:b w:val="false"/>
          <w:i w:val="false"/>
          <w:color w:val="000000"/>
          <w:sz w:val="28"/>
        </w:rPr>
        <w:t>
      75) осуществление таможенной очистки товаров, перемещаемых через таможенную границу Евразийского экономического союза, в том числе с использованием информационных технологий;</w:t>
      </w:r>
    </w:p>
    <w:bookmarkEnd w:id="5907"/>
    <w:bookmarkStart w:name="z7316" w:id="5908"/>
    <w:p>
      <w:pPr>
        <w:spacing w:after="0"/>
        <w:ind w:left="0"/>
        <w:jc w:val="both"/>
      </w:pPr>
      <w:r>
        <w:rPr>
          <w:rFonts w:ascii="Times New Roman"/>
          <w:b w:val="false"/>
          <w:i w:val="false"/>
          <w:color w:val="000000"/>
          <w:sz w:val="28"/>
        </w:rPr>
        <w:t>
      76) осуществление таможенного декларирования наличных денежных средств и денежных инструментов;</w:t>
      </w:r>
    </w:p>
    <w:bookmarkEnd w:id="5908"/>
    <w:bookmarkStart w:name="z7317" w:id="5909"/>
    <w:p>
      <w:pPr>
        <w:spacing w:after="0"/>
        <w:ind w:left="0"/>
        <w:jc w:val="both"/>
      </w:pPr>
      <w:r>
        <w:rPr>
          <w:rFonts w:ascii="Times New Roman"/>
          <w:b w:val="false"/>
          <w:i w:val="false"/>
          <w:color w:val="000000"/>
          <w:sz w:val="28"/>
        </w:rPr>
        <w:t>
      77) обеспечение соблюдения порядка перемещения физическими лицами через таможенную границу Евразийского экономического союза товаров и транспортных средств для личного пользования;</w:t>
      </w:r>
    </w:p>
    <w:bookmarkEnd w:id="5909"/>
    <w:bookmarkStart w:name="z7318" w:id="5910"/>
    <w:p>
      <w:pPr>
        <w:spacing w:after="0"/>
        <w:ind w:left="0"/>
        <w:jc w:val="both"/>
      </w:pPr>
      <w:r>
        <w:rPr>
          <w:rFonts w:ascii="Times New Roman"/>
          <w:b w:val="false"/>
          <w:i w:val="false"/>
          <w:color w:val="000000"/>
          <w:sz w:val="28"/>
        </w:rPr>
        <w:t>
      78) организация таможенного декларирования и таможенного контроля товаров для личного пользования, пересылаемых в международных почтовых отправлениях;</w:t>
      </w:r>
    </w:p>
    <w:bookmarkEnd w:id="5910"/>
    <w:bookmarkStart w:name="z7319" w:id="5911"/>
    <w:p>
      <w:pPr>
        <w:spacing w:after="0"/>
        <w:ind w:left="0"/>
        <w:jc w:val="both"/>
      </w:pPr>
      <w:r>
        <w:rPr>
          <w:rFonts w:ascii="Times New Roman"/>
          <w:b w:val="false"/>
          <w:i w:val="false"/>
          <w:color w:val="000000"/>
          <w:sz w:val="28"/>
        </w:rPr>
        <w:t>
      79) организация таможенного декларирования и таможенного контроля товаров, перемещаемых через таможенную границу Евразийского экономического союза отдельными категориями иностранных лиц;</w:t>
      </w:r>
    </w:p>
    <w:bookmarkEnd w:id="5911"/>
    <w:bookmarkStart w:name="z7320" w:id="5912"/>
    <w:p>
      <w:pPr>
        <w:spacing w:after="0"/>
        <w:ind w:left="0"/>
        <w:jc w:val="both"/>
      </w:pPr>
      <w:r>
        <w:rPr>
          <w:rFonts w:ascii="Times New Roman"/>
          <w:b w:val="false"/>
          <w:i w:val="false"/>
          <w:color w:val="000000"/>
          <w:sz w:val="28"/>
        </w:rPr>
        <w:t>
      80) осуществление в пределах компетенции контроля за лицами, осуществляющими деятельность в сфере таможенного дела;</w:t>
      </w:r>
    </w:p>
    <w:bookmarkEnd w:id="5912"/>
    <w:bookmarkStart w:name="z7321" w:id="5913"/>
    <w:p>
      <w:pPr>
        <w:spacing w:after="0"/>
        <w:ind w:left="0"/>
        <w:jc w:val="both"/>
      </w:pPr>
      <w:r>
        <w:rPr>
          <w:rFonts w:ascii="Times New Roman"/>
          <w:b w:val="false"/>
          <w:i w:val="false"/>
          <w:color w:val="000000"/>
          <w:sz w:val="28"/>
        </w:rPr>
        <w:t>
      81) обеспечение на постоянной основе своевременного информирования и консультирования участников внешнеэкономической и иной деятельности в сфере таможенного дела по вопросам, касающимся таможенного законодательства Республики Казахстан, и иным вопросам, входящим в компетенцию органов государственных доходов, в том числе об изменениях и дополнениях в таможенное законодательство Евразийского экономического союза и Республики Казахстан;</w:t>
      </w:r>
    </w:p>
    <w:bookmarkEnd w:id="5913"/>
    <w:bookmarkStart w:name="z7322" w:id="5914"/>
    <w:p>
      <w:pPr>
        <w:spacing w:after="0"/>
        <w:ind w:left="0"/>
        <w:jc w:val="both"/>
      </w:pPr>
      <w:r>
        <w:rPr>
          <w:rFonts w:ascii="Times New Roman"/>
          <w:b w:val="false"/>
          <w:i w:val="false"/>
          <w:color w:val="000000"/>
          <w:sz w:val="28"/>
        </w:rPr>
        <w:t>
      82) осуществление таможенного контроля за условно выпущенными товарами в соответствии с таможенным законодательством Евразийского экономического союза и Республики Казахстан;</w:t>
      </w:r>
    </w:p>
    <w:bookmarkEnd w:id="5914"/>
    <w:bookmarkStart w:name="z7323" w:id="5915"/>
    <w:p>
      <w:pPr>
        <w:spacing w:after="0"/>
        <w:ind w:left="0"/>
        <w:jc w:val="both"/>
      </w:pPr>
      <w:r>
        <w:rPr>
          <w:rFonts w:ascii="Times New Roman"/>
          <w:b w:val="false"/>
          <w:i w:val="false"/>
          <w:color w:val="000000"/>
          <w:sz w:val="28"/>
        </w:rPr>
        <w:t>
      83) обеспечение в пределах компетенции соблюдения мер таможенно-тарифного регулирования, запретов и ограничений, мер защиты внутреннего рынка в отношении товаров, перемещаемых через таможенную границу Евразийского экономического союза;</w:t>
      </w:r>
    </w:p>
    <w:bookmarkEnd w:id="5915"/>
    <w:bookmarkStart w:name="z7324" w:id="5916"/>
    <w:p>
      <w:pPr>
        <w:spacing w:after="0"/>
        <w:ind w:left="0"/>
        <w:jc w:val="both"/>
      </w:pPr>
      <w:r>
        <w:rPr>
          <w:rFonts w:ascii="Times New Roman"/>
          <w:b w:val="false"/>
          <w:i w:val="false"/>
          <w:color w:val="000000"/>
          <w:sz w:val="28"/>
        </w:rPr>
        <w:t>
      84) в пределах компетенции осуществление во взаимодействии с органами национальной безопасности и другими соответствующими государственными органами мер по обеспечению защиты Государственной границы Республики Казахстан;</w:t>
      </w:r>
    </w:p>
    <w:bookmarkEnd w:id="5916"/>
    <w:bookmarkStart w:name="z7325" w:id="5917"/>
    <w:p>
      <w:pPr>
        <w:spacing w:after="0"/>
        <w:ind w:left="0"/>
        <w:jc w:val="both"/>
      </w:pPr>
      <w:r>
        <w:rPr>
          <w:rFonts w:ascii="Times New Roman"/>
          <w:b w:val="false"/>
          <w:i w:val="false"/>
          <w:color w:val="000000"/>
          <w:sz w:val="28"/>
        </w:rPr>
        <w:t>
      85) обеспечение в пределах компетенции охраны таможенной границы Евразийского экономического союза и контроля за соблюдением режима зоны таможенного контроля;</w:t>
      </w:r>
    </w:p>
    <w:bookmarkEnd w:id="5917"/>
    <w:bookmarkStart w:name="z7326" w:id="5918"/>
    <w:p>
      <w:pPr>
        <w:spacing w:after="0"/>
        <w:ind w:left="0"/>
        <w:jc w:val="both"/>
      </w:pPr>
      <w:r>
        <w:rPr>
          <w:rFonts w:ascii="Times New Roman"/>
          <w:b w:val="false"/>
          <w:i w:val="false"/>
          <w:color w:val="000000"/>
          <w:sz w:val="28"/>
        </w:rPr>
        <w:t>
      86) осуществление контроля за правильностью определения происхождения товаров;</w:t>
      </w:r>
    </w:p>
    <w:bookmarkEnd w:id="5918"/>
    <w:bookmarkStart w:name="z7327" w:id="5919"/>
    <w:p>
      <w:pPr>
        <w:spacing w:after="0"/>
        <w:ind w:left="0"/>
        <w:jc w:val="both"/>
      </w:pPr>
      <w:r>
        <w:rPr>
          <w:rFonts w:ascii="Times New Roman"/>
          <w:b w:val="false"/>
          <w:i w:val="false"/>
          <w:color w:val="000000"/>
          <w:sz w:val="28"/>
        </w:rPr>
        <w:t>
      87) осуществление контроля за правильностью предоставления тарифных преференций;</w:t>
      </w:r>
    </w:p>
    <w:bookmarkEnd w:id="5919"/>
    <w:bookmarkStart w:name="z7328" w:id="5920"/>
    <w:p>
      <w:pPr>
        <w:spacing w:after="0"/>
        <w:ind w:left="0"/>
        <w:jc w:val="both"/>
      </w:pPr>
      <w:r>
        <w:rPr>
          <w:rFonts w:ascii="Times New Roman"/>
          <w:b w:val="false"/>
          <w:i w:val="false"/>
          <w:color w:val="000000"/>
          <w:sz w:val="28"/>
        </w:rPr>
        <w:t>
      88) осуществление контроля за классификацией товаров в соответствии с единой Товарной номенклатурой внешнеэкономической деятельности Евразийского экономического союза (далее – ТН ВЭД ЕАЭС);</w:t>
      </w:r>
    </w:p>
    <w:bookmarkEnd w:id="5920"/>
    <w:bookmarkStart w:name="z7329" w:id="5921"/>
    <w:p>
      <w:pPr>
        <w:spacing w:after="0"/>
        <w:ind w:left="0"/>
        <w:jc w:val="both"/>
      </w:pPr>
      <w:r>
        <w:rPr>
          <w:rFonts w:ascii="Times New Roman"/>
          <w:b w:val="false"/>
          <w:i w:val="false"/>
          <w:color w:val="000000"/>
          <w:sz w:val="28"/>
        </w:rPr>
        <w:t>
      89) осуществление контроля за правильностью определения таможенной стоимости товаров, в том числе правильности применения выбранного метода и структуры заявляемой таможенной стоимости и выработка на их основе рекомендаций по улучшению уровня администрирования таможенной стоимости товаров;</w:t>
      </w:r>
    </w:p>
    <w:bookmarkEnd w:id="5921"/>
    <w:bookmarkStart w:name="z7330" w:id="5922"/>
    <w:p>
      <w:pPr>
        <w:spacing w:after="0"/>
        <w:ind w:left="0"/>
        <w:jc w:val="both"/>
      </w:pPr>
      <w:r>
        <w:rPr>
          <w:rFonts w:ascii="Times New Roman"/>
          <w:b w:val="false"/>
          <w:i w:val="false"/>
          <w:color w:val="000000"/>
          <w:sz w:val="28"/>
        </w:rPr>
        <w:t>
      90) принятие предварительных решений по таможенной стоимости товаров;</w:t>
      </w:r>
    </w:p>
    <w:bookmarkEnd w:id="5922"/>
    <w:bookmarkStart w:name="z7331" w:id="5923"/>
    <w:p>
      <w:pPr>
        <w:spacing w:after="0"/>
        <w:ind w:left="0"/>
        <w:jc w:val="both"/>
      </w:pPr>
      <w:r>
        <w:rPr>
          <w:rFonts w:ascii="Times New Roman"/>
          <w:b w:val="false"/>
          <w:i w:val="false"/>
          <w:color w:val="000000"/>
          <w:sz w:val="28"/>
        </w:rPr>
        <w:t>
      91) проведение анализа таможенной стоимости ввозимых на территорию Республики Казахстан товаров;</w:t>
      </w:r>
    </w:p>
    <w:bookmarkEnd w:id="5923"/>
    <w:bookmarkStart w:name="z7332" w:id="5924"/>
    <w:p>
      <w:pPr>
        <w:spacing w:after="0"/>
        <w:ind w:left="0"/>
        <w:jc w:val="both"/>
      </w:pPr>
      <w:r>
        <w:rPr>
          <w:rFonts w:ascii="Times New Roman"/>
          <w:b w:val="false"/>
          <w:i w:val="false"/>
          <w:color w:val="000000"/>
          <w:sz w:val="28"/>
        </w:rPr>
        <w:t>
      92) вынесение заключений по таможенной стоимости, классификации и происхождения товаров в отношении незаконно перемещенных товаров;</w:t>
      </w:r>
    </w:p>
    <w:bookmarkEnd w:id="5924"/>
    <w:bookmarkStart w:name="z7333" w:id="5925"/>
    <w:p>
      <w:pPr>
        <w:spacing w:after="0"/>
        <w:ind w:left="0"/>
        <w:jc w:val="both"/>
      </w:pPr>
      <w:r>
        <w:rPr>
          <w:rFonts w:ascii="Times New Roman"/>
          <w:b w:val="false"/>
          <w:i w:val="false"/>
          <w:color w:val="000000"/>
          <w:sz w:val="28"/>
        </w:rPr>
        <w:t>
      93) участие в разработке профилей рисков по вопросам таможенной стоимости товаров;</w:t>
      </w:r>
    </w:p>
    <w:bookmarkEnd w:id="5925"/>
    <w:bookmarkStart w:name="z7334" w:id="5926"/>
    <w:p>
      <w:pPr>
        <w:spacing w:after="0"/>
        <w:ind w:left="0"/>
        <w:jc w:val="both"/>
      </w:pPr>
      <w:r>
        <w:rPr>
          <w:rFonts w:ascii="Times New Roman"/>
          <w:b w:val="false"/>
          <w:i w:val="false"/>
          <w:color w:val="000000"/>
          <w:sz w:val="28"/>
        </w:rPr>
        <w:t>
      94) осуществление таможенного контроля за соблюдением требований и условий таможенных процедур, при помещении под которые товары не приобретают статус товаров Евразийского экономического союза, а также требований и условий, предъявляемых к завершению указанных таможенных процедур;</w:t>
      </w:r>
    </w:p>
    <w:bookmarkEnd w:id="5926"/>
    <w:bookmarkStart w:name="z7335" w:id="5927"/>
    <w:p>
      <w:pPr>
        <w:spacing w:after="0"/>
        <w:ind w:left="0"/>
        <w:jc w:val="both"/>
      </w:pPr>
      <w:r>
        <w:rPr>
          <w:rFonts w:ascii="Times New Roman"/>
          <w:b w:val="false"/>
          <w:i w:val="false"/>
          <w:color w:val="000000"/>
          <w:sz w:val="28"/>
        </w:rPr>
        <w:t>
      95) принятие предварительных решений о классификации товаров в соответствии с ТН ВЭД ЕАЭС, по вопросам применения методов определения таможенной стоимости ввозимых товаров, а также по иным вопросам в соответствии с таможенным законодательством Евразийского экономического союза и Республики Казахстан;</w:t>
      </w:r>
    </w:p>
    <w:bookmarkEnd w:id="5927"/>
    <w:bookmarkStart w:name="z7336" w:id="5928"/>
    <w:p>
      <w:pPr>
        <w:spacing w:after="0"/>
        <w:ind w:left="0"/>
        <w:jc w:val="both"/>
      </w:pPr>
      <w:r>
        <w:rPr>
          <w:rFonts w:ascii="Times New Roman"/>
          <w:b w:val="false"/>
          <w:i w:val="false"/>
          <w:color w:val="000000"/>
          <w:sz w:val="28"/>
        </w:rPr>
        <w:t>
      96) рассмотрение документов, определенных таможенным законодательством Евразийского экономического союза и Республики Казахстан, на основании которых предоставляется освобождение от уплаты таможенных платежей и налогов;</w:t>
      </w:r>
    </w:p>
    <w:bookmarkEnd w:id="5928"/>
    <w:bookmarkStart w:name="z7337" w:id="5929"/>
    <w:p>
      <w:pPr>
        <w:spacing w:after="0"/>
        <w:ind w:left="0"/>
        <w:jc w:val="both"/>
      </w:pPr>
      <w:r>
        <w:rPr>
          <w:rFonts w:ascii="Times New Roman"/>
          <w:b w:val="false"/>
          <w:i w:val="false"/>
          <w:color w:val="000000"/>
          <w:sz w:val="28"/>
        </w:rPr>
        <w:t>
      97) осуществление сбора информации по ввозу в Республику Казахстан или вывозу из Республики Казахстан культурных ценностей, наличной валюты, документарных ценных бумаг на предъявителя, векселей, чеков, подлежащих финансовому мониторингу, за исключением ввоза или вывоза, осуществляемых с территории, которая является составной частью таможенной территории Евразийского экономического союза, на территорию, которая является составной частью таможенной территории Евразийского экономического союза, в соответствии с законодательством Республики Казахстан;</w:t>
      </w:r>
    </w:p>
    <w:bookmarkEnd w:id="5929"/>
    <w:bookmarkStart w:name="z7338" w:id="5930"/>
    <w:p>
      <w:pPr>
        <w:spacing w:after="0"/>
        <w:ind w:left="0"/>
        <w:jc w:val="both"/>
      </w:pPr>
      <w:r>
        <w:rPr>
          <w:rFonts w:ascii="Times New Roman"/>
          <w:b w:val="false"/>
          <w:i w:val="false"/>
          <w:color w:val="000000"/>
          <w:sz w:val="28"/>
        </w:rPr>
        <w:t>
      98) осуществление сбора, обобщения и анализа статистической и оперативной информации о готовящихся и совершенных уголовных правонарушениях, входящих в компетенцию органов государственных доходов;</w:t>
      </w:r>
    </w:p>
    <w:bookmarkEnd w:id="5930"/>
    <w:bookmarkStart w:name="z7339" w:id="5931"/>
    <w:p>
      <w:pPr>
        <w:spacing w:after="0"/>
        <w:ind w:left="0"/>
        <w:jc w:val="both"/>
      </w:pPr>
      <w:r>
        <w:rPr>
          <w:rFonts w:ascii="Times New Roman"/>
          <w:b w:val="false"/>
          <w:i w:val="false"/>
          <w:color w:val="000000"/>
          <w:sz w:val="28"/>
        </w:rPr>
        <w:t>
      99) осуществление досудебного производства (упрощенного досудебного производства), предварительного следствия, дознания по делам, отнесенным законодательством Республики Казахстан к ведению этого органа, в порядке, предусмотренном уголовно-процессуальным законодательством Республики Казахстан;</w:t>
      </w:r>
    </w:p>
    <w:bookmarkEnd w:id="5931"/>
    <w:bookmarkStart w:name="z7340" w:id="5932"/>
    <w:p>
      <w:pPr>
        <w:spacing w:after="0"/>
        <w:ind w:left="0"/>
        <w:jc w:val="both"/>
      </w:pPr>
      <w:r>
        <w:rPr>
          <w:rFonts w:ascii="Times New Roman"/>
          <w:b w:val="false"/>
          <w:i w:val="false"/>
          <w:color w:val="000000"/>
          <w:sz w:val="28"/>
        </w:rPr>
        <w:t>
      100) осуществление оперативно-розыскной деятельности в соответствии с законодательством Республики Казахстан об оперативно-розыскной деятельности;</w:t>
      </w:r>
    </w:p>
    <w:bookmarkEnd w:id="5932"/>
    <w:bookmarkStart w:name="z7341" w:id="5933"/>
    <w:p>
      <w:pPr>
        <w:spacing w:after="0"/>
        <w:ind w:left="0"/>
        <w:jc w:val="both"/>
      </w:pPr>
      <w:r>
        <w:rPr>
          <w:rFonts w:ascii="Times New Roman"/>
          <w:b w:val="false"/>
          <w:i w:val="false"/>
          <w:color w:val="000000"/>
          <w:sz w:val="28"/>
        </w:rPr>
        <w:t>
      101) задержание и доставка в служебные помещения органов государственных доходов или иных органов Республики Казахстан лиц, совершивших уголовных правонарушений или подозреваемых в совершении уголовного правонарушения, отнесенного законодательством Республики Казахстан к ведению этого органа, в соответствии с законодательными актами Республики Казахстан;</w:t>
      </w:r>
    </w:p>
    <w:bookmarkEnd w:id="5933"/>
    <w:bookmarkStart w:name="z7342" w:id="5934"/>
    <w:p>
      <w:pPr>
        <w:spacing w:after="0"/>
        <w:ind w:left="0"/>
        <w:jc w:val="both"/>
      </w:pPr>
      <w:r>
        <w:rPr>
          <w:rFonts w:ascii="Times New Roman"/>
          <w:b w:val="false"/>
          <w:i w:val="false"/>
          <w:color w:val="000000"/>
          <w:sz w:val="28"/>
        </w:rPr>
        <w:t>
      102) обеспечение соблюдения требований по защите информации и эксплуатации средств защиты информации в соответствии с законодательством Республики Казахстан;</w:t>
      </w:r>
    </w:p>
    <w:bookmarkEnd w:id="5934"/>
    <w:bookmarkStart w:name="z7343" w:id="5935"/>
    <w:p>
      <w:pPr>
        <w:spacing w:after="0"/>
        <w:ind w:left="0"/>
        <w:jc w:val="both"/>
      </w:pPr>
      <w:r>
        <w:rPr>
          <w:rFonts w:ascii="Times New Roman"/>
          <w:b w:val="false"/>
          <w:i w:val="false"/>
          <w:color w:val="000000"/>
          <w:sz w:val="28"/>
        </w:rPr>
        <w:t>
      103) в пределах компетенции осуществление розыска лиц по уголовным делами ответчиков при неизвестности их места пребывания по искам, предъявленным в интересах государства, по постановлению суда;</w:t>
      </w:r>
    </w:p>
    <w:bookmarkEnd w:id="5935"/>
    <w:bookmarkStart w:name="z7344" w:id="5936"/>
    <w:p>
      <w:pPr>
        <w:spacing w:after="0"/>
        <w:ind w:left="0"/>
        <w:jc w:val="both"/>
      </w:pPr>
      <w:r>
        <w:rPr>
          <w:rFonts w:ascii="Times New Roman"/>
          <w:b w:val="false"/>
          <w:i w:val="false"/>
          <w:color w:val="000000"/>
          <w:sz w:val="28"/>
        </w:rPr>
        <w:t>
      104) выработка и реализация мер по повышению эффективности деятельности органов государственных доходов в сфере борьбы с уголовными правонарушениями, отнесенными законодательством Республики Казахстан к ведению этого органа;</w:t>
      </w:r>
    </w:p>
    <w:bookmarkEnd w:id="5936"/>
    <w:bookmarkStart w:name="z7345" w:id="5937"/>
    <w:p>
      <w:pPr>
        <w:spacing w:after="0"/>
        <w:ind w:left="0"/>
        <w:jc w:val="both"/>
      </w:pPr>
      <w:r>
        <w:rPr>
          <w:rFonts w:ascii="Times New Roman"/>
          <w:b w:val="false"/>
          <w:i w:val="false"/>
          <w:color w:val="000000"/>
          <w:sz w:val="28"/>
        </w:rPr>
        <w:t>
      105) осуществление иных функций, предусмотренных законодательством Республики Казахстан.</w:t>
      </w:r>
    </w:p>
    <w:bookmarkEnd w:id="5937"/>
    <w:bookmarkStart w:name="z7346" w:id="5938"/>
    <w:p>
      <w:pPr>
        <w:spacing w:after="0"/>
        <w:ind w:left="0"/>
        <w:jc w:val="both"/>
      </w:pPr>
      <w:r>
        <w:rPr>
          <w:rFonts w:ascii="Times New Roman"/>
          <w:b w:val="false"/>
          <w:i w:val="false"/>
          <w:color w:val="000000"/>
          <w:sz w:val="28"/>
        </w:rPr>
        <w:t>
      16. Права и обязанности Департамента:</w:t>
      </w:r>
    </w:p>
    <w:bookmarkEnd w:id="5938"/>
    <w:bookmarkStart w:name="z7347" w:id="5939"/>
    <w:p>
      <w:pPr>
        <w:spacing w:after="0"/>
        <w:ind w:left="0"/>
        <w:jc w:val="both"/>
      </w:pPr>
      <w:r>
        <w:rPr>
          <w:rFonts w:ascii="Times New Roman"/>
          <w:b w:val="false"/>
          <w:i w:val="false"/>
          <w:color w:val="000000"/>
          <w:sz w:val="28"/>
        </w:rPr>
        <w:t>
      Права:</w:t>
      </w:r>
    </w:p>
    <w:bookmarkEnd w:id="5939"/>
    <w:bookmarkStart w:name="z7348" w:id="5940"/>
    <w:p>
      <w:pPr>
        <w:spacing w:after="0"/>
        <w:ind w:left="0"/>
        <w:jc w:val="both"/>
      </w:pPr>
      <w:r>
        <w:rPr>
          <w:rFonts w:ascii="Times New Roman"/>
          <w:b w:val="false"/>
          <w:i w:val="false"/>
          <w:color w:val="000000"/>
          <w:sz w:val="28"/>
        </w:rPr>
        <w:t>
      1) осуществлять налоговый и таможенный контроль, в том числе путем проведения налоговых и таможенных проверок;</w:t>
      </w:r>
    </w:p>
    <w:bookmarkEnd w:id="5940"/>
    <w:bookmarkStart w:name="z7349" w:id="5941"/>
    <w:p>
      <w:pPr>
        <w:spacing w:after="0"/>
        <w:ind w:left="0"/>
        <w:jc w:val="both"/>
      </w:pPr>
      <w:r>
        <w:rPr>
          <w:rFonts w:ascii="Times New Roman"/>
          <w:b w:val="false"/>
          <w:i w:val="false"/>
          <w:color w:val="000000"/>
          <w:sz w:val="28"/>
        </w:rPr>
        <w:t>
      2) запрашивать и получать информацию, документы, а также иные сведения, необходимые для реализации основных задач и функций Департамента, в установленном законодательством Республики Казахстан порядке и в соответствии с положениями международных договоров;</w:t>
      </w:r>
    </w:p>
    <w:bookmarkEnd w:id="5941"/>
    <w:bookmarkStart w:name="z7350" w:id="5942"/>
    <w:p>
      <w:pPr>
        <w:spacing w:after="0"/>
        <w:ind w:left="0"/>
        <w:jc w:val="both"/>
      </w:pPr>
      <w:r>
        <w:rPr>
          <w:rFonts w:ascii="Times New Roman"/>
          <w:b w:val="false"/>
          <w:i w:val="false"/>
          <w:color w:val="000000"/>
          <w:sz w:val="28"/>
        </w:rPr>
        <w:t>
      3) при проведении налогового и таможенного контроля привлекать специалистов различных отраслей знаний в порядке, предусмотренном законодательством Республики Казахстан;</w:t>
      </w:r>
    </w:p>
    <w:bookmarkEnd w:id="5942"/>
    <w:bookmarkStart w:name="z7351" w:id="5943"/>
    <w:p>
      <w:pPr>
        <w:spacing w:after="0"/>
        <w:ind w:left="0"/>
        <w:jc w:val="both"/>
      </w:pPr>
      <w:r>
        <w:rPr>
          <w:rFonts w:ascii="Times New Roman"/>
          <w:b w:val="false"/>
          <w:i w:val="false"/>
          <w:color w:val="000000"/>
          <w:sz w:val="28"/>
        </w:rPr>
        <w:t>
      4) предъявлять в суды иски в соответствии с законодательством Республики Казахстан, в том числе о признании сделок недействительными, о признании налогоплательщика (налогового агента), декларанта и лиц, осуществляющих деятельность в сфере таможенного дела, банкротом, о принудительном выпуске объявленных акций налогоплательщика (налогового агента) – акционерного общества с участием государства в уставном капитале в соответствии с законодательством Республики Казахстан, о признании сделок недействительными, о ликвидации юридического лица;</w:t>
      </w:r>
    </w:p>
    <w:bookmarkEnd w:id="5943"/>
    <w:bookmarkStart w:name="z7352" w:id="5944"/>
    <w:p>
      <w:pPr>
        <w:spacing w:after="0"/>
        <w:ind w:left="0"/>
        <w:jc w:val="both"/>
      </w:pPr>
      <w:r>
        <w:rPr>
          <w:rFonts w:ascii="Times New Roman"/>
          <w:b w:val="false"/>
          <w:i w:val="false"/>
          <w:color w:val="000000"/>
          <w:sz w:val="28"/>
        </w:rPr>
        <w:t>
      5) требовать от руководителей и иных должностных лиц организаций независимо от форм собственности, а также физических лиц предоставление документов, сведений, информации, в том числе содержащих банковскую, коммерческую и иную охраняемую законодательством Республики Казахстан тайну, предъявление товаров, производства ревизий и проверок, а также требовать от указанных лиц совершение иных действий, необходимых для реализации основных задач и функций Департамента, в установленном законодательством Республики Казахстан порядке;</w:t>
      </w:r>
    </w:p>
    <w:bookmarkEnd w:id="5944"/>
    <w:bookmarkStart w:name="z7353" w:id="5945"/>
    <w:p>
      <w:pPr>
        <w:spacing w:after="0"/>
        <w:ind w:left="0"/>
        <w:jc w:val="both"/>
      </w:pPr>
      <w:r>
        <w:rPr>
          <w:rFonts w:ascii="Times New Roman"/>
          <w:b w:val="false"/>
          <w:i w:val="false"/>
          <w:color w:val="000000"/>
          <w:sz w:val="28"/>
        </w:rPr>
        <w:t>
      6) взаимодействовать с государственными органами, обеспечивая взаимный обмен информацией, в том числе электронным способом в порядке, установленном законодательством Республики Казахстан;</w:t>
      </w:r>
    </w:p>
    <w:bookmarkEnd w:id="5945"/>
    <w:bookmarkStart w:name="z7354" w:id="5946"/>
    <w:p>
      <w:pPr>
        <w:spacing w:after="0"/>
        <w:ind w:left="0"/>
        <w:jc w:val="both"/>
      </w:pPr>
      <w:r>
        <w:rPr>
          <w:rFonts w:ascii="Times New Roman"/>
          <w:b w:val="false"/>
          <w:i w:val="false"/>
          <w:color w:val="000000"/>
          <w:sz w:val="28"/>
        </w:rPr>
        <w:t>
      7) организовывать и проводить мероприятия по повышению налоговой и таможенной культуры и информированности общества по вопросам налогового законодательства и таможенного законодательства Евразийского экономического союза и Республики Казахстан;</w:t>
      </w:r>
    </w:p>
    <w:bookmarkEnd w:id="5946"/>
    <w:bookmarkStart w:name="z7355" w:id="5947"/>
    <w:p>
      <w:pPr>
        <w:spacing w:after="0"/>
        <w:ind w:left="0"/>
        <w:jc w:val="both"/>
      </w:pPr>
      <w:r>
        <w:rPr>
          <w:rFonts w:ascii="Times New Roman"/>
          <w:b w:val="false"/>
          <w:i w:val="false"/>
          <w:color w:val="000000"/>
          <w:sz w:val="28"/>
        </w:rPr>
        <w:t>
      8) осуществлять подготовку, переподготовку и повышение квалификации работников Департамента;</w:t>
      </w:r>
    </w:p>
    <w:bookmarkEnd w:id="5947"/>
    <w:bookmarkStart w:name="z7356" w:id="5948"/>
    <w:p>
      <w:pPr>
        <w:spacing w:after="0"/>
        <w:ind w:left="0"/>
        <w:jc w:val="both"/>
      </w:pPr>
      <w:r>
        <w:rPr>
          <w:rFonts w:ascii="Times New Roman"/>
          <w:b w:val="false"/>
          <w:i w:val="false"/>
          <w:color w:val="000000"/>
          <w:sz w:val="28"/>
        </w:rPr>
        <w:t>
      9) вносить предложения по совершенствованию налогового законодательства Республики Казахстан и таможенного законодательства Евразийского экономического союза и Республики Казахстан;</w:t>
      </w:r>
    </w:p>
    <w:bookmarkEnd w:id="5948"/>
    <w:bookmarkStart w:name="z7357" w:id="5949"/>
    <w:p>
      <w:pPr>
        <w:spacing w:after="0"/>
        <w:ind w:left="0"/>
        <w:jc w:val="both"/>
      </w:pPr>
      <w:r>
        <w:rPr>
          <w:rFonts w:ascii="Times New Roman"/>
          <w:b w:val="false"/>
          <w:i w:val="false"/>
          <w:color w:val="000000"/>
          <w:sz w:val="28"/>
        </w:rPr>
        <w:t>
      10) вносить предложения по заключению и присоединению к международным договорам в сфере налогообложения и таможенного дела;</w:t>
      </w:r>
    </w:p>
    <w:bookmarkEnd w:id="5949"/>
    <w:bookmarkStart w:name="z7358" w:id="5950"/>
    <w:p>
      <w:pPr>
        <w:spacing w:after="0"/>
        <w:ind w:left="0"/>
        <w:jc w:val="both"/>
      </w:pPr>
      <w:r>
        <w:rPr>
          <w:rFonts w:ascii="Times New Roman"/>
          <w:b w:val="false"/>
          <w:i w:val="false"/>
          <w:color w:val="000000"/>
          <w:sz w:val="28"/>
        </w:rPr>
        <w:t>
      11) определять косвенным методом объекты налогообложения и (или) объекты, связанные с налогообложением, в порядке, установленном законодательством Республики Казахстан;</w:t>
      </w:r>
    </w:p>
    <w:bookmarkEnd w:id="5950"/>
    <w:bookmarkStart w:name="z7359" w:id="5951"/>
    <w:p>
      <w:pPr>
        <w:spacing w:after="0"/>
        <w:ind w:left="0"/>
        <w:jc w:val="both"/>
      </w:pPr>
      <w:r>
        <w:rPr>
          <w:rFonts w:ascii="Times New Roman"/>
          <w:b w:val="false"/>
          <w:i w:val="false"/>
          <w:color w:val="000000"/>
          <w:sz w:val="28"/>
        </w:rPr>
        <w:t>
      12) проводить проверки соблюдения администраторами установленных законодательством Республики Казахстан требований к проведению реабилитационной процедуры и процедуры банкротства;</w:t>
      </w:r>
    </w:p>
    <w:bookmarkEnd w:id="5951"/>
    <w:bookmarkStart w:name="z7360" w:id="5952"/>
    <w:p>
      <w:pPr>
        <w:spacing w:after="0"/>
        <w:ind w:left="0"/>
        <w:jc w:val="both"/>
      </w:pPr>
      <w:r>
        <w:rPr>
          <w:rFonts w:ascii="Times New Roman"/>
          <w:b w:val="false"/>
          <w:i w:val="false"/>
          <w:color w:val="000000"/>
          <w:sz w:val="28"/>
        </w:rPr>
        <w:t>
      13) привлекать к проверкам соблюдения администраторами установленных законодательством Республики Казахстан требований к проведению реабилитационной процедуры и процедуры банкротства работников других государственных органов;</w:t>
      </w:r>
    </w:p>
    <w:bookmarkEnd w:id="5952"/>
    <w:bookmarkStart w:name="z7361" w:id="5953"/>
    <w:p>
      <w:pPr>
        <w:spacing w:after="0"/>
        <w:ind w:left="0"/>
        <w:jc w:val="both"/>
      </w:pPr>
      <w:r>
        <w:rPr>
          <w:rFonts w:ascii="Times New Roman"/>
          <w:b w:val="false"/>
          <w:i w:val="false"/>
          <w:color w:val="000000"/>
          <w:sz w:val="28"/>
        </w:rPr>
        <w:t>
      14) направлять уведомления об устранении нарушений по результатам камерального контроля деятельности администратора, а также об устранении нарушений, выявленных по результатам проверки деятельности предыдущего администратора, отстраненного за эти нарушения;</w:t>
      </w:r>
    </w:p>
    <w:bookmarkEnd w:id="5953"/>
    <w:bookmarkStart w:name="z7362" w:id="5954"/>
    <w:p>
      <w:pPr>
        <w:spacing w:after="0"/>
        <w:ind w:left="0"/>
        <w:jc w:val="both"/>
      </w:pPr>
      <w:r>
        <w:rPr>
          <w:rFonts w:ascii="Times New Roman"/>
          <w:b w:val="false"/>
          <w:i w:val="false"/>
          <w:color w:val="000000"/>
          <w:sz w:val="28"/>
        </w:rPr>
        <w:t>
      15) требовать представления отчета об исполнении уведомления об устранении нарушений, выявленных по результатам камерального контроля деятельности администратора;</w:t>
      </w:r>
    </w:p>
    <w:bookmarkEnd w:id="5954"/>
    <w:bookmarkStart w:name="z7363" w:id="5955"/>
    <w:p>
      <w:pPr>
        <w:spacing w:after="0"/>
        <w:ind w:left="0"/>
        <w:jc w:val="both"/>
      </w:pPr>
      <w:r>
        <w:rPr>
          <w:rFonts w:ascii="Times New Roman"/>
          <w:b w:val="false"/>
          <w:i w:val="false"/>
          <w:color w:val="000000"/>
          <w:sz w:val="28"/>
        </w:rPr>
        <w:t>
      16) привлекать специалистов иных государственных органов, консультантов и экспертов из числа физических и юридических лиц Республики Казахстан и других государств по вопросам регулирования оборота этилового спирта и алкогольной продукции;</w:t>
      </w:r>
    </w:p>
    <w:bookmarkEnd w:id="5955"/>
    <w:bookmarkStart w:name="z7364" w:id="5956"/>
    <w:p>
      <w:pPr>
        <w:spacing w:after="0"/>
        <w:ind w:left="0"/>
        <w:jc w:val="both"/>
      </w:pPr>
      <w:r>
        <w:rPr>
          <w:rFonts w:ascii="Times New Roman"/>
          <w:b w:val="false"/>
          <w:i w:val="false"/>
          <w:color w:val="000000"/>
          <w:sz w:val="28"/>
        </w:rPr>
        <w:t>
      17) проверять соблюдение субъектами норм, правил и инструкций технологического процесса, хранения и реализации, технических регламентов и стандартов, действующих в сфере производства и оборота этилового спирта, алкогольной продукции и табачных изделий, а также оборота отдельных видов нефтепродуктов и биотоплива;</w:t>
      </w:r>
    </w:p>
    <w:bookmarkEnd w:id="5956"/>
    <w:bookmarkStart w:name="z7365" w:id="5957"/>
    <w:p>
      <w:pPr>
        <w:spacing w:after="0"/>
        <w:ind w:left="0"/>
        <w:jc w:val="both"/>
      </w:pPr>
      <w:r>
        <w:rPr>
          <w:rFonts w:ascii="Times New Roman"/>
          <w:b w:val="false"/>
          <w:i w:val="false"/>
          <w:color w:val="000000"/>
          <w:sz w:val="28"/>
        </w:rPr>
        <w:t>
      18) осуществлять контроль оснащения технологических линий производства этилового спирта и линий розлива алкогольной продукции соответствующими спиртоизмеряющими аппаратами и контрольными приборами учета и их функционирование;</w:t>
      </w:r>
    </w:p>
    <w:bookmarkEnd w:id="5957"/>
    <w:bookmarkStart w:name="z7366" w:id="5958"/>
    <w:p>
      <w:pPr>
        <w:spacing w:after="0"/>
        <w:ind w:left="0"/>
        <w:jc w:val="both"/>
      </w:pPr>
      <w:r>
        <w:rPr>
          <w:rFonts w:ascii="Times New Roman"/>
          <w:b w:val="false"/>
          <w:i w:val="false"/>
          <w:color w:val="000000"/>
          <w:sz w:val="28"/>
        </w:rPr>
        <w:t>
      19) останавливать транспортные средства, а также принудительно возвращать водные и воздушные суда, покинувшие таможенную территорию Евразийского экономического союза, без разрешения органов государственных доходов;</w:t>
      </w:r>
    </w:p>
    <w:bookmarkEnd w:id="5958"/>
    <w:bookmarkStart w:name="z7367" w:id="5959"/>
    <w:p>
      <w:pPr>
        <w:spacing w:after="0"/>
        <w:ind w:left="0"/>
        <w:jc w:val="both"/>
      </w:pPr>
      <w:r>
        <w:rPr>
          <w:rFonts w:ascii="Times New Roman"/>
          <w:b w:val="false"/>
          <w:i w:val="false"/>
          <w:color w:val="000000"/>
          <w:sz w:val="28"/>
        </w:rPr>
        <w:t>
      20)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w:t>
      </w:r>
    </w:p>
    <w:bookmarkEnd w:id="5959"/>
    <w:bookmarkStart w:name="z7368" w:id="5960"/>
    <w:p>
      <w:pPr>
        <w:spacing w:after="0"/>
        <w:ind w:left="0"/>
        <w:jc w:val="both"/>
      </w:pPr>
      <w:r>
        <w:rPr>
          <w:rFonts w:ascii="Times New Roman"/>
          <w:b w:val="false"/>
          <w:i w:val="false"/>
          <w:color w:val="000000"/>
          <w:sz w:val="28"/>
        </w:rPr>
        <w:t>
      21) осуществлять отбор проб и (или) образцов товаров в соответствии с законодательством Республики Казахстан;</w:t>
      </w:r>
    </w:p>
    <w:bookmarkEnd w:id="5960"/>
    <w:bookmarkStart w:name="z7369" w:id="5961"/>
    <w:p>
      <w:pPr>
        <w:spacing w:after="0"/>
        <w:ind w:left="0"/>
        <w:jc w:val="both"/>
      </w:pPr>
      <w:r>
        <w:rPr>
          <w:rFonts w:ascii="Times New Roman"/>
          <w:b w:val="false"/>
          <w:i w:val="false"/>
          <w:color w:val="000000"/>
          <w:sz w:val="28"/>
        </w:rPr>
        <w:t>
      22) изымать у проверяемого лица документы либо их копии с составлением акта изъятия при проведении выездных таможенных проверок;</w:t>
      </w:r>
    </w:p>
    <w:bookmarkEnd w:id="5961"/>
    <w:bookmarkStart w:name="z7370" w:id="5962"/>
    <w:p>
      <w:pPr>
        <w:spacing w:after="0"/>
        <w:ind w:left="0"/>
        <w:jc w:val="both"/>
      </w:pPr>
      <w:r>
        <w:rPr>
          <w:rFonts w:ascii="Times New Roman"/>
          <w:b w:val="false"/>
          <w:i w:val="false"/>
          <w:color w:val="000000"/>
          <w:sz w:val="28"/>
        </w:rPr>
        <w:t>
      23) налагать арест на товары или изымать их в порядке, установленном законами Республики Казахстан, на срок проведения выездной таможенной проверки для пресечения действий, направленных на отчуждение товаров, в отношении которых проводится выездная таможенная проверка, либо распоряжение этими товарами иным способом;</w:t>
      </w:r>
    </w:p>
    <w:bookmarkEnd w:id="5962"/>
    <w:bookmarkStart w:name="z7371" w:id="5963"/>
    <w:p>
      <w:pPr>
        <w:spacing w:after="0"/>
        <w:ind w:left="0"/>
        <w:jc w:val="both"/>
      </w:pPr>
      <w:r>
        <w:rPr>
          <w:rFonts w:ascii="Times New Roman"/>
          <w:b w:val="false"/>
          <w:i w:val="false"/>
          <w:color w:val="000000"/>
          <w:sz w:val="28"/>
        </w:rPr>
        <w:t>
      24) опечатывать помещения, склады, архивы и иные места нахождения (хранения) документов и товаров, в отношении которых проводится выездная таможенная проверка;</w:t>
      </w:r>
    </w:p>
    <w:bookmarkEnd w:id="5963"/>
    <w:bookmarkStart w:name="z7372" w:id="5964"/>
    <w:p>
      <w:pPr>
        <w:spacing w:after="0"/>
        <w:ind w:left="0"/>
        <w:jc w:val="both"/>
      </w:pPr>
      <w:r>
        <w:rPr>
          <w:rFonts w:ascii="Times New Roman"/>
          <w:b w:val="false"/>
          <w:i w:val="false"/>
          <w:color w:val="000000"/>
          <w:sz w:val="28"/>
        </w:rPr>
        <w:t>
      25) получать доступ на объекты проверяемого лица при предъявлении должностными лицами таможенного органа предписания о проведении выездной таможенной проверки и служебных удостоверений;</w:t>
      </w:r>
    </w:p>
    <w:bookmarkEnd w:id="5964"/>
    <w:bookmarkStart w:name="z7373" w:id="5965"/>
    <w:p>
      <w:pPr>
        <w:spacing w:after="0"/>
        <w:ind w:left="0"/>
        <w:jc w:val="both"/>
      </w:pPr>
      <w:r>
        <w:rPr>
          <w:rFonts w:ascii="Times New Roman"/>
          <w:b w:val="false"/>
          <w:i w:val="false"/>
          <w:color w:val="000000"/>
          <w:sz w:val="28"/>
        </w:rPr>
        <w:t>
      26) направлять официальных представителей органов государственных доходов по вопросам таможенного дела в иностранные государства в соответствии с международными договорами Республики Казахстан;</w:t>
      </w:r>
    </w:p>
    <w:bookmarkEnd w:id="5965"/>
    <w:bookmarkStart w:name="z7374" w:id="5966"/>
    <w:p>
      <w:pPr>
        <w:spacing w:after="0"/>
        <w:ind w:left="0"/>
        <w:jc w:val="both"/>
      </w:pPr>
      <w:r>
        <w:rPr>
          <w:rFonts w:ascii="Times New Roman"/>
          <w:b w:val="false"/>
          <w:i w:val="false"/>
          <w:color w:val="000000"/>
          <w:sz w:val="28"/>
        </w:rPr>
        <w:t>
      27) изымать или производить выемку документов, товаров, предметов или иного имущества в соответствии с уголовно-процессуальным законодательством и законодательством об административных правонарушениях;</w:t>
      </w:r>
    </w:p>
    <w:bookmarkEnd w:id="5966"/>
    <w:bookmarkStart w:name="z7375" w:id="5967"/>
    <w:p>
      <w:pPr>
        <w:spacing w:after="0"/>
        <w:ind w:left="0"/>
        <w:jc w:val="both"/>
      </w:pPr>
      <w:r>
        <w:rPr>
          <w:rFonts w:ascii="Times New Roman"/>
          <w:b w:val="false"/>
          <w:i w:val="false"/>
          <w:color w:val="000000"/>
          <w:sz w:val="28"/>
        </w:rPr>
        <w:t>
      28) производить документирование, видео- и аудиозапись, кино- и фотосъемку фактов и событий в соответствии с законодательными актами Республики Казахстан;</w:t>
      </w:r>
    </w:p>
    <w:bookmarkEnd w:id="5967"/>
    <w:bookmarkStart w:name="z7376" w:id="5968"/>
    <w:p>
      <w:pPr>
        <w:spacing w:after="0"/>
        <w:ind w:left="0"/>
        <w:jc w:val="both"/>
      </w:pPr>
      <w:r>
        <w:rPr>
          <w:rFonts w:ascii="Times New Roman"/>
          <w:b w:val="false"/>
          <w:i w:val="false"/>
          <w:color w:val="000000"/>
          <w:sz w:val="28"/>
        </w:rPr>
        <w:t>
      29) приобретать товары, включая оружие, специальные технические и иные средства, а также специальных собак для выполнения функций, возложенных на органы государственных доходов в соответствии с законодательством Республики Казахстан;</w:t>
      </w:r>
    </w:p>
    <w:bookmarkEnd w:id="5968"/>
    <w:bookmarkStart w:name="z7377" w:id="5969"/>
    <w:p>
      <w:pPr>
        <w:spacing w:after="0"/>
        <w:ind w:left="0"/>
        <w:jc w:val="both"/>
      </w:pPr>
      <w:r>
        <w:rPr>
          <w:rFonts w:ascii="Times New Roman"/>
          <w:b w:val="false"/>
          <w:i w:val="false"/>
          <w:color w:val="000000"/>
          <w:sz w:val="28"/>
        </w:rPr>
        <w:t>
      30) применять физическую силу, специальные средства и огнестрельное оружие в соответствии с законодательством Республики Казахстан;</w:t>
      </w:r>
    </w:p>
    <w:bookmarkEnd w:id="5969"/>
    <w:bookmarkStart w:name="z7378" w:id="5970"/>
    <w:p>
      <w:pPr>
        <w:spacing w:after="0"/>
        <w:ind w:left="0"/>
        <w:jc w:val="both"/>
      </w:pPr>
      <w:r>
        <w:rPr>
          <w:rFonts w:ascii="Times New Roman"/>
          <w:b w:val="false"/>
          <w:i w:val="false"/>
          <w:color w:val="000000"/>
          <w:sz w:val="28"/>
        </w:rPr>
        <w:t>
      31) осуществлять оперативно-розыскную деятельность в соответствии с законодательством Республики Казахстан об оперативно-розыскной деятельности;</w:t>
      </w:r>
    </w:p>
    <w:bookmarkEnd w:id="5970"/>
    <w:bookmarkStart w:name="z7379" w:id="5971"/>
    <w:p>
      <w:pPr>
        <w:spacing w:after="0"/>
        <w:ind w:left="0"/>
        <w:jc w:val="both"/>
      </w:pPr>
      <w:r>
        <w:rPr>
          <w:rFonts w:ascii="Times New Roman"/>
          <w:b w:val="false"/>
          <w:i w:val="false"/>
          <w:color w:val="000000"/>
          <w:sz w:val="28"/>
        </w:rPr>
        <w:t>
      32) в установленном законодательством Республики Казахстан порядке хранить, носить и применять оружие, боеприпасы, специальные средства, а также при необходимости применять физическую силу, в том числе боевые приемы борьбы;</w:t>
      </w:r>
    </w:p>
    <w:bookmarkEnd w:id="5971"/>
    <w:bookmarkStart w:name="z7380" w:id="5972"/>
    <w:p>
      <w:pPr>
        <w:spacing w:after="0"/>
        <w:ind w:left="0"/>
        <w:jc w:val="both"/>
      </w:pPr>
      <w:r>
        <w:rPr>
          <w:rFonts w:ascii="Times New Roman"/>
          <w:b w:val="false"/>
          <w:i w:val="false"/>
          <w:color w:val="000000"/>
          <w:sz w:val="28"/>
        </w:rPr>
        <w:t>
      33) осуществлять полномочия в соответствии с уголовно-процессуальным законодательством Республики Казахстан;</w:t>
      </w:r>
    </w:p>
    <w:bookmarkEnd w:id="5972"/>
    <w:bookmarkStart w:name="z7381" w:id="5973"/>
    <w:p>
      <w:pPr>
        <w:spacing w:after="0"/>
        <w:ind w:left="0"/>
        <w:jc w:val="both"/>
      </w:pPr>
      <w:r>
        <w:rPr>
          <w:rFonts w:ascii="Times New Roman"/>
          <w:b w:val="false"/>
          <w:i w:val="false"/>
          <w:color w:val="000000"/>
          <w:sz w:val="28"/>
        </w:rPr>
        <w:t>
      34) по имеющимся в производстве материалам и уголовным делам иметь доступ к документам, материалам, статистической информации и иным сведениям, а также требовать их представления от руководителей и других должностных лиц организаций, физических лиц, снимать с них копии, получать объяснения;</w:t>
      </w:r>
    </w:p>
    <w:bookmarkEnd w:id="5973"/>
    <w:bookmarkStart w:name="z7382" w:id="5974"/>
    <w:p>
      <w:pPr>
        <w:spacing w:after="0"/>
        <w:ind w:left="0"/>
        <w:jc w:val="both"/>
      </w:pPr>
      <w:r>
        <w:rPr>
          <w:rFonts w:ascii="Times New Roman"/>
          <w:b w:val="false"/>
          <w:i w:val="false"/>
          <w:color w:val="000000"/>
          <w:sz w:val="28"/>
        </w:rPr>
        <w:t>
      35) использовать соответствующие изоляторы временного содержания, следственные изоляторы в порядке, предусмотренном законодательством Республики Казахстан;</w:t>
      </w:r>
    </w:p>
    <w:bookmarkEnd w:id="5974"/>
    <w:bookmarkStart w:name="z7383" w:id="5975"/>
    <w:p>
      <w:pPr>
        <w:spacing w:after="0"/>
        <w:ind w:left="0"/>
        <w:jc w:val="both"/>
      </w:pPr>
      <w:r>
        <w:rPr>
          <w:rFonts w:ascii="Times New Roman"/>
          <w:b w:val="false"/>
          <w:i w:val="false"/>
          <w:color w:val="000000"/>
          <w:sz w:val="28"/>
        </w:rPr>
        <w:t>
      36) по имеющимся в производстве уголовным делам подвергать приводу лиц, уклоняющихся от явки по вызову;</w:t>
      </w:r>
    </w:p>
    <w:bookmarkEnd w:id="5975"/>
    <w:bookmarkStart w:name="z7384" w:id="5976"/>
    <w:p>
      <w:pPr>
        <w:spacing w:after="0"/>
        <w:ind w:left="0"/>
        <w:jc w:val="both"/>
      </w:pPr>
      <w:r>
        <w:rPr>
          <w:rFonts w:ascii="Times New Roman"/>
          <w:b w:val="false"/>
          <w:i w:val="false"/>
          <w:color w:val="000000"/>
          <w:sz w:val="28"/>
        </w:rPr>
        <w:t>
      37) конвоировать задержанных и иных лиц, заключенных под стражу;</w:t>
      </w:r>
    </w:p>
    <w:bookmarkEnd w:id="5976"/>
    <w:bookmarkStart w:name="z7385" w:id="5977"/>
    <w:p>
      <w:pPr>
        <w:spacing w:after="0"/>
        <w:ind w:left="0"/>
        <w:jc w:val="both"/>
      </w:pPr>
      <w:r>
        <w:rPr>
          <w:rFonts w:ascii="Times New Roman"/>
          <w:b w:val="false"/>
          <w:i w:val="false"/>
          <w:color w:val="000000"/>
          <w:sz w:val="28"/>
        </w:rPr>
        <w:t>
      38) проводить криминалистические исследования в пределах компетенции, предусмотренной законодательством Республики Казахстан;</w:t>
      </w:r>
    </w:p>
    <w:bookmarkEnd w:id="5977"/>
    <w:bookmarkStart w:name="z7386" w:id="5978"/>
    <w:p>
      <w:pPr>
        <w:spacing w:after="0"/>
        <w:ind w:left="0"/>
        <w:jc w:val="both"/>
      </w:pPr>
      <w:r>
        <w:rPr>
          <w:rFonts w:ascii="Times New Roman"/>
          <w:b w:val="false"/>
          <w:i w:val="false"/>
          <w:color w:val="000000"/>
          <w:sz w:val="28"/>
        </w:rPr>
        <w:t>
      39) осуществлять иные права, предусмотренные законодательством Республики Казахстан;</w:t>
      </w:r>
    </w:p>
    <w:bookmarkEnd w:id="5978"/>
    <w:bookmarkStart w:name="z7387" w:id="5979"/>
    <w:p>
      <w:pPr>
        <w:spacing w:after="0"/>
        <w:ind w:left="0"/>
        <w:jc w:val="both"/>
      </w:pPr>
      <w:r>
        <w:rPr>
          <w:rFonts w:ascii="Times New Roman"/>
          <w:b w:val="false"/>
          <w:i w:val="false"/>
          <w:color w:val="000000"/>
          <w:sz w:val="28"/>
        </w:rPr>
        <w:t>
      Обязанности:</w:t>
      </w:r>
    </w:p>
    <w:bookmarkEnd w:id="5979"/>
    <w:bookmarkStart w:name="z7388" w:id="5980"/>
    <w:p>
      <w:pPr>
        <w:spacing w:after="0"/>
        <w:ind w:left="0"/>
        <w:jc w:val="both"/>
      </w:pPr>
      <w:r>
        <w:rPr>
          <w:rFonts w:ascii="Times New Roman"/>
          <w:b w:val="false"/>
          <w:i w:val="false"/>
          <w:color w:val="000000"/>
          <w:sz w:val="28"/>
        </w:rPr>
        <w:t>
      40) соблюдать законные права налогоплательщиков (налоговых агентов), декларантов и лиц, осуществляющих деятельность в сфере таможенного дела;</w:t>
      </w:r>
    </w:p>
    <w:bookmarkEnd w:id="5980"/>
    <w:bookmarkStart w:name="z7389" w:id="5981"/>
    <w:p>
      <w:pPr>
        <w:spacing w:after="0"/>
        <w:ind w:left="0"/>
        <w:jc w:val="both"/>
      </w:pPr>
      <w:r>
        <w:rPr>
          <w:rFonts w:ascii="Times New Roman"/>
          <w:b w:val="false"/>
          <w:i w:val="false"/>
          <w:color w:val="000000"/>
          <w:sz w:val="28"/>
        </w:rPr>
        <w:t>
      41) защищать интересы государства;</w:t>
      </w:r>
    </w:p>
    <w:bookmarkEnd w:id="5981"/>
    <w:bookmarkStart w:name="z7390" w:id="5982"/>
    <w:p>
      <w:pPr>
        <w:spacing w:after="0"/>
        <w:ind w:left="0"/>
        <w:jc w:val="both"/>
      </w:pPr>
      <w:r>
        <w:rPr>
          <w:rFonts w:ascii="Times New Roman"/>
          <w:b w:val="false"/>
          <w:i w:val="false"/>
          <w:color w:val="000000"/>
          <w:sz w:val="28"/>
        </w:rPr>
        <w:t>
      42) осуществлять во взаимодействии с органами национальной безопасности и другими соответствующими государственными органами Республики Казахстан меры по обеспечению защиты таможенной границы Евразийского экономического союза;</w:t>
      </w:r>
    </w:p>
    <w:bookmarkEnd w:id="5982"/>
    <w:bookmarkStart w:name="z7391" w:id="5983"/>
    <w:p>
      <w:pPr>
        <w:spacing w:after="0"/>
        <w:ind w:left="0"/>
        <w:jc w:val="both"/>
      </w:pPr>
      <w:r>
        <w:rPr>
          <w:rFonts w:ascii="Times New Roman"/>
          <w:b w:val="false"/>
          <w:i w:val="false"/>
          <w:color w:val="000000"/>
          <w:sz w:val="28"/>
        </w:rPr>
        <w:t>
      43) обеспечивать выполнение международных обязательств Республики Казахстан в пределах компетенции Департамента;</w:t>
      </w:r>
    </w:p>
    <w:bookmarkEnd w:id="5983"/>
    <w:bookmarkStart w:name="z7392" w:id="5984"/>
    <w:p>
      <w:pPr>
        <w:spacing w:after="0"/>
        <w:ind w:left="0"/>
        <w:jc w:val="both"/>
      </w:pPr>
      <w:r>
        <w:rPr>
          <w:rFonts w:ascii="Times New Roman"/>
          <w:b w:val="false"/>
          <w:i w:val="false"/>
          <w:color w:val="000000"/>
          <w:sz w:val="28"/>
        </w:rPr>
        <w:t>
      44) обеспечивать контроль за соблюдением законодательства, предусматривающего полноту, своевременность поступлений налогов, таможенных и других обязательных платежей в бюджет, а также специальных, антидемпинговых и компенсационных пошлин;</w:t>
      </w:r>
    </w:p>
    <w:bookmarkEnd w:id="5984"/>
    <w:bookmarkStart w:name="z7393" w:id="5985"/>
    <w:p>
      <w:pPr>
        <w:spacing w:after="0"/>
        <w:ind w:left="0"/>
        <w:jc w:val="both"/>
      </w:pPr>
      <w:r>
        <w:rPr>
          <w:rFonts w:ascii="Times New Roman"/>
          <w:b w:val="false"/>
          <w:i w:val="false"/>
          <w:color w:val="000000"/>
          <w:sz w:val="28"/>
        </w:rPr>
        <w:t>
      45) осуществлять налоговое и таможенное администрирование;</w:t>
      </w:r>
    </w:p>
    <w:bookmarkEnd w:id="5985"/>
    <w:bookmarkStart w:name="z7394" w:id="5986"/>
    <w:p>
      <w:pPr>
        <w:spacing w:after="0"/>
        <w:ind w:left="0"/>
        <w:jc w:val="both"/>
      </w:pPr>
      <w:r>
        <w:rPr>
          <w:rFonts w:ascii="Times New Roman"/>
          <w:b w:val="false"/>
          <w:i w:val="false"/>
          <w:color w:val="000000"/>
          <w:sz w:val="28"/>
        </w:rPr>
        <w:t>
      46) проводить проверку субъектов по вопросам государственного регулирования производства и оборота отдельных видов подакцизных товаров;</w:t>
      </w:r>
    </w:p>
    <w:bookmarkEnd w:id="5986"/>
    <w:bookmarkStart w:name="z7395" w:id="5987"/>
    <w:p>
      <w:pPr>
        <w:spacing w:after="0"/>
        <w:ind w:left="0"/>
        <w:jc w:val="both"/>
      </w:pPr>
      <w:r>
        <w:rPr>
          <w:rFonts w:ascii="Times New Roman"/>
          <w:b w:val="false"/>
          <w:i w:val="false"/>
          <w:color w:val="000000"/>
          <w:sz w:val="28"/>
        </w:rPr>
        <w:t>
      47) производить проверки уполномоченных и местных исполнительных органов по вопросам правильности исчисления, полноты взимания и своевременности перечисления налогов и других обязательных платежей в бюджет;</w:t>
      </w:r>
    </w:p>
    <w:bookmarkEnd w:id="5987"/>
    <w:bookmarkStart w:name="z7396" w:id="5988"/>
    <w:p>
      <w:pPr>
        <w:spacing w:after="0"/>
        <w:ind w:left="0"/>
        <w:jc w:val="both"/>
      </w:pPr>
      <w:r>
        <w:rPr>
          <w:rFonts w:ascii="Times New Roman"/>
          <w:b w:val="false"/>
          <w:i w:val="false"/>
          <w:color w:val="000000"/>
          <w:sz w:val="28"/>
        </w:rPr>
        <w:t>
      48) осуществлять работу по принудительному взысканию налоговой задолженности, задолженности по таможенным платежам и налогам, специальным, антидемпинговым, компенсационным пошлинам, пеней и задолженности по социальным платежам;</w:t>
      </w:r>
    </w:p>
    <w:bookmarkEnd w:id="5988"/>
    <w:bookmarkStart w:name="z7397" w:id="5989"/>
    <w:p>
      <w:pPr>
        <w:spacing w:after="0"/>
        <w:ind w:left="0"/>
        <w:jc w:val="both"/>
      </w:pPr>
      <w:r>
        <w:rPr>
          <w:rFonts w:ascii="Times New Roman"/>
          <w:b w:val="false"/>
          <w:i w:val="false"/>
          <w:color w:val="000000"/>
          <w:sz w:val="28"/>
        </w:rPr>
        <w:t>
      49) в пределах своей компетенции проводить зачет и (или) возврат излишне (ошибочно) уплаченных или излишне взысканных сумм налогов, таможенных пошлин, таможенных сборов, других обязательных платежей и пеней в бюджет, возврат штрафа, сумм авансовых платежей и сумм обеспечения уплаты таможенных пошлин;</w:t>
      </w:r>
    </w:p>
    <w:bookmarkEnd w:id="5989"/>
    <w:bookmarkStart w:name="z7398" w:id="5990"/>
    <w:p>
      <w:pPr>
        <w:spacing w:after="0"/>
        <w:ind w:left="0"/>
        <w:jc w:val="both"/>
      </w:pPr>
      <w:r>
        <w:rPr>
          <w:rFonts w:ascii="Times New Roman"/>
          <w:b w:val="false"/>
          <w:i w:val="false"/>
          <w:color w:val="000000"/>
          <w:sz w:val="28"/>
        </w:rPr>
        <w:t>
      50) рассматривать жалобы на решения, действия (бездействие) органов государственных доходов и их должностных лиц в порядке и сроки, установленные законодательством Республики Казахстан;</w:t>
      </w:r>
    </w:p>
    <w:bookmarkEnd w:id="5990"/>
    <w:bookmarkStart w:name="z7399" w:id="5991"/>
    <w:p>
      <w:pPr>
        <w:spacing w:after="0"/>
        <w:ind w:left="0"/>
        <w:jc w:val="both"/>
      </w:pPr>
      <w:r>
        <w:rPr>
          <w:rFonts w:ascii="Times New Roman"/>
          <w:b w:val="false"/>
          <w:i w:val="false"/>
          <w:color w:val="000000"/>
          <w:sz w:val="28"/>
        </w:rPr>
        <w:t>
      51) соблюдать налоговую тайну и иную охраняемую законодательством Республики Казахстан тайну;</w:t>
      </w:r>
    </w:p>
    <w:bookmarkEnd w:id="5991"/>
    <w:bookmarkStart w:name="z7400" w:id="5992"/>
    <w:p>
      <w:pPr>
        <w:spacing w:after="0"/>
        <w:ind w:left="0"/>
        <w:jc w:val="both"/>
      </w:pPr>
      <w:r>
        <w:rPr>
          <w:rFonts w:ascii="Times New Roman"/>
          <w:b w:val="false"/>
          <w:i w:val="false"/>
          <w:color w:val="000000"/>
          <w:sz w:val="28"/>
        </w:rPr>
        <w:t>
      52) оказывать государственные услуги в соответствии со стандартами и регламентами оказания государственных услуг, утвержденными в установленном законодательством Республики Казахстан порядке;</w:t>
      </w:r>
    </w:p>
    <w:bookmarkEnd w:id="5992"/>
    <w:bookmarkStart w:name="z7401" w:id="5993"/>
    <w:p>
      <w:pPr>
        <w:spacing w:after="0"/>
        <w:ind w:left="0"/>
        <w:jc w:val="both"/>
      </w:pPr>
      <w:r>
        <w:rPr>
          <w:rFonts w:ascii="Times New Roman"/>
          <w:b w:val="false"/>
          <w:i w:val="false"/>
          <w:color w:val="000000"/>
          <w:sz w:val="28"/>
        </w:rPr>
        <w:t>
      53) рассматривать обращения, заявления и жалобы физических и юридических лиц по вопросам, входящим в компетенцию Департамента;</w:t>
      </w:r>
    </w:p>
    <w:bookmarkEnd w:id="5993"/>
    <w:bookmarkStart w:name="z7402" w:id="5994"/>
    <w:p>
      <w:pPr>
        <w:spacing w:after="0"/>
        <w:ind w:left="0"/>
        <w:jc w:val="both"/>
      </w:pPr>
      <w:r>
        <w:rPr>
          <w:rFonts w:ascii="Times New Roman"/>
          <w:b w:val="false"/>
          <w:i w:val="false"/>
          <w:color w:val="000000"/>
          <w:sz w:val="28"/>
        </w:rPr>
        <w:t>
      54) составлять протоколы и рассматривать дела об административных правонарушениях, осуществлять административное задержание, а также применять другие меры, предусмотренные законодательством Республики Казахстан об административных правонарушениях;</w:t>
      </w:r>
    </w:p>
    <w:bookmarkEnd w:id="5994"/>
    <w:bookmarkStart w:name="z7403" w:id="5995"/>
    <w:p>
      <w:pPr>
        <w:spacing w:after="0"/>
        <w:ind w:left="0"/>
        <w:jc w:val="both"/>
      </w:pPr>
      <w:r>
        <w:rPr>
          <w:rFonts w:ascii="Times New Roman"/>
          <w:b w:val="false"/>
          <w:i w:val="false"/>
          <w:color w:val="000000"/>
          <w:sz w:val="28"/>
        </w:rPr>
        <w:t>
      55) привлекать к административной ответственности в порядке, установленном законодательством Республики Казахстан об административных правонарушениях;</w:t>
      </w:r>
    </w:p>
    <w:bookmarkEnd w:id="5995"/>
    <w:bookmarkStart w:name="z7404" w:id="5996"/>
    <w:p>
      <w:pPr>
        <w:spacing w:after="0"/>
        <w:ind w:left="0"/>
        <w:jc w:val="both"/>
      </w:pPr>
      <w:r>
        <w:rPr>
          <w:rFonts w:ascii="Times New Roman"/>
          <w:b w:val="false"/>
          <w:i w:val="false"/>
          <w:color w:val="000000"/>
          <w:sz w:val="28"/>
        </w:rPr>
        <w:t>
      56)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 должностных лиц органов государственных доходов и членов их семей;</w:t>
      </w:r>
    </w:p>
    <w:bookmarkEnd w:id="5996"/>
    <w:bookmarkStart w:name="z7405" w:id="5997"/>
    <w:p>
      <w:pPr>
        <w:spacing w:after="0"/>
        <w:ind w:left="0"/>
        <w:jc w:val="both"/>
      </w:pPr>
      <w:r>
        <w:rPr>
          <w:rFonts w:ascii="Times New Roman"/>
          <w:b w:val="false"/>
          <w:i w:val="false"/>
          <w:color w:val="000000"/>
          <w:sz w:val="28"/>
        </w:rPr>
        <w:t>
      57) вести учет налогоплательщиков, объектов налогообложения и (или) объектов, связанных с налогообложением, учет исчисленных, начисленных и уплаченных налогов и других обязательных платежей в бюджет, исчисленных, удержанных и перечисленных социальных платежей;</w:t>
      </w:r>
    </w:p>
    <w:bookmarkEnd w:id="5997"/>
    <w:bookmarkStart w:name="z7406" w:id="5998"/>
    <w:p>
      <w:pPr>
        <w:spacing w:after="0"/>
        <w:ind w:left="0"/>
        <w:jc w:val="both"/>
      </w:pPr>
      <w:r>
        <w:rPr>
          <w:rFonts w:ascii="Times New Roman"/>
          <w:b w:val="false"/>
          <w:i w:val="false"/>
          <w:color w:val="000000"/>
          <w:sz w:val="28"/>
        </w:rPr>
        <w:t>
      58) осуществлять разъяснение и давать комментарии по возникновению, исполнению и прекращению налогового обязательства, по вопросам трансфертного ценообразования, а также по введению, проведению и прекращению процедур реабилитации и банкротства;</w:t>
      </w:r>
    </w:p>
    <w:bookmarkEnd w:id="5998"/>
    <w:bookmarkStart w:name="z7407" w:id="5999"/>
    <w:p>
      <w:pPr>
        <w:spacing w:after="0"/>
        <w:ind w:left="0"/>
        <w:jc w:val="both"/>
      </w:pPr>
      <w:r>
        <w:rPr>
          <w:rFonts w:ascii="Times New Roman"/>
          <w:b w:val="false"/>
          <w:i w:val="false"/>
          <w:color w:val="000000"/>
          <w:sz w:val="28"/>
        </w:rPr>
        <w:t>
      59) предоставлять налогоплательщику (налоговому агенту) информацию о действующих налогах и других обязательных платежах в бюджет, об изменениях в налоговом законодательстве Республики Казахстан, разъяснять порядок заполнения налоговых форм;</w:t>
      </w:r>
    </w:p>
    <w:bookmarkEnd w:id="5999"/>
    <w:bookmarkStart w:name="z7408" w:id="6000"/>
    <w:p>
      <w:pPr>
        <w:spacing w:after="0"/>
        <w:ind w:left="0"/>
        <w:jc w:val="both"/>
      </w:pPr>
      <w:r>
        <w:rPr>
          <w:rFonts w:ascii="Times New Roman"/>
          <w:b w:val="false"/>
          <w:i w:val="false"/>
          <w:color w:val="000000"/>
          <w:sz w:val="28"/>
        </w:rPr>
        <w:t>
      60) опубликовывать в средствах массовой информации списки налогоплательщиков (налоговых агентов), декларантов и лиц, осуществляющих деятельность в сфере таможенного дела, имеющих налоговую задолженность, задолженность по таможенным платежам и налогам, пеней, а также бездействующих юридических лиц и налогоплательщиков, признанных лжепредприятиями на основании вступившего в законную силу приговора либо постановления суда, в порядке и случаях, которые установлены законодательством Республики Казахстан;</w:t>
      </w:r>
    </w:p>
    <w:bookmarkEnd w:id="6000"/>
    <w:bookmarkStart w:name="z7409" w:id="6001"/>
    <w:p>
      <w:pPr>
        <w:spacing w:after="0"/>
        <w:ind w:left="0"/>
        <w:jc w:val="both"/>
      </w:pPr>
      <w:r>
        <w:rPr>
          <w:rFonts w:ascii="Times New Roman"/>
          <w:b w:val="false"/>
          <w:i w:val="false"/>
          <w:color w:val="000000"/>
          <w:sz w:val="28"/>
        </w:rPr>
        <w:t>
      61)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w:t>
      </w:r>
    </w:p>
    <w:bookmarkEnd w:id="6001"/>
    <w:bookmarkStart w:name="z7410" w:id="6002"/>
    <w:p>
      <w:pPr>
        <w:spacing w:after="0"/>
        <w:ind w:left="0"/>
        <w:jc w:val="both"/>
      </w:pPr>
      <w:r>
        <w:rPr>
          <w:rFonts w:ascii="Times New Roman"/>
          <w:b w:val="false"/>
          <w:i w:val="false"/>
          <w:color w:val="000000"/>
          <w:sz w:val="28"/>
        </w:rPr>
        <w:t>
      62) обеспечивать сохранность товаров, обращенных в собственность государства;</w:t>
      </w:r>
    </w:p>
    <w:bookmarkEnd w:id="6002"/>
    <w:bookmarkStart w:name="z7411" w:id="6003"/>
    <w:p>
      <w:pPr>
        <w:spacing w:after="0"/>
        <w:ind w:left="0"/>
        <w:jc w:val="both"/>
      </w:pPr>
      <w:r>
        <w:rPr>
          <w:rFonts w:ascii="Times New Roman"/>
          <w:b w:val="false"/>
          <w:i w:val="false"/>
          <w:color w:val="000000"/>
          <w:sz w:val="28"/>
        </w:rPr>
        <w:t>
      63)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других обязательных платежей в бюджет;</w:t>
      </w:r>
    </w:p>
    <w:bookmarkEnd w:id="6003"/>
    <w:bookmarkStart w:name="z7412" w:id="6004"/>
    <w:p>
      <w:pPr>
        <w:spacing w:after="0"/>
        <w:ind w:left="0"/>
        <w:jc w:val="both"/>
      </w:pPr>
      <w:r>
        <w:rPr>
          <w:rFonts w:ascii="Times New Roman"/>
          <w:b w:val="false"/>
          <w:i w:val="false"/>
          <w:color w:val="000000"/>
          <w:sz w:val="28"/>
        </w:rPr>
        <w:t>
      64) осуществлять таможенный контроль в отношении товаров и транспортных средств, перемещаемых через таможенную границу Евразийского экономического союза;</w:t>
      </w:r>
    </w:p>
    <w:bookmarkEnd w:id="6004"/>
    <w:bookmarkStart w:name="z7413" w:id="6005"/>
    <w:p>
      <w:pPr>
        <w:spacing w:after="0"/>
        <w:ind w:left="0"/>
        <w:jc w:val="both"/>
      </w:pPr>
      <w:r>
        <w:rPr>
          <w:rFonts w:ascii="Times New Roman"/>
          <w:b w:val="false"/>
          <w:i w:val="false"/>
          <w:color w:val="000000"/>
          <w:sz w:val="28"/>
        </w:rPr>
        <w:t>
      65) осуществлять безвозмездно информирование и консультирование в сфере таможенного дела;</w:t>
      </w:r>
    </w:p>
    <w:bookmarkEnd w:id="6005"/>
    <w:bookmarkStart w:name="z7414" w:id="6006"/>
    <w:p>
      <w:pPr>
        <w:spacing w:after="0"/>
        <w:ind w:left="0"/>
        <w:jc w:val="both"/>
      </w:pPr>
      <w:r>
        <w:rPr>
          <w:rFonts w:ascii="Times New Roman"/>
          <w:b w:val="false"/>
          <w:i w:val="false"/>
          <w:color w:val="000000"/>
          <w:sz w:val="28"/>
        </w:rPr>
        <w:t>
      66) представлять бесплатно налогоплательщику (налоговому агенту) утвержденные в установленном законодательством Республики Казахстан порядке стандарты оказания государственных услуг, бланки установленных форм налоговых заявлений и (или) программное обеспечение, необходимое для представления налоговых отчетности и заявления в электронном виде;</w:t>
      </w:r>
    </w:p>
    <w:bookmarkEnd w:id="6006"/>
    <w:bookmarkStart w:name="z7415" w:id="6007"/>
    <w:p>
      <w:pPr>
        <w:spacing w:after="0"/>
        <w:ind w:left="0"/>
        <w:jc w:val="both"/>
      </w:pPr>
      <w:r>
        <w:rPr>
          <w:rFonts w:ascii="Times New Roman"/>
          <w:b w:val="false"/>
          <w:i w:val="false"/>
          <w:color w:val="000000"/>
          <w:sz w:val="28"/>
        </w:rPr>
        <w:t>
      67) оказывать в пределах полномочий декларантам и лицам, осуществляющим деятельность в сфере таможенного дела, содействие в реализации их прав;</w:t>
      </w:r>
    </w:p>
    <w:bookmarkEnd w:id="6007"/>
    <w:bookmarkStart w:name="z7416" w:id="6008"/>
    <w:p>
      <w:pPr>
        <w:spacing w:after="0"/>
        <w:ind w:left="0"/>
        <w:jc w:val="both"/>
      </w:pPr>
      <w:r>
        <w:rPr>
          <w:rFonts w:ascii="Times New Roman"/>
          <w:b w:val="false"/>
          <w:i w:val="false"/>
          <w:color w:val="000000"/>
          <w:sz w:val="28"/>
        </w:rPr>
        <w:t>
      68) осуществлять контроль за деятельностью декларантов и лиц, осуществляющих деятельность в сфере таможенного дела, по соблюдению ими условий и выполнению обязанностей, установленных таможенным законодательством Евразийского экономического союза и (или) Республики Казахстан, а также иными законодательными актами Республики Казахстан;</w:t>
      </w:r>
    </w:p>
    <w:bookmarkEnd w:id="6008"/>
    <w:bookmarkStart w:name="z7417" w:id="6009"/>
    <w:p>
      <w:pPr>
        <w:spacing w:after="0"/>
        <w:ind w:left="0"/>
        <w:jc w:val="both"/>
      </w:pPr>
      <w:r>
        <w:rPr>
          <w:rFonts w:ascii="Times New Roman"/>
          <w:b w:val="false"/>
          <w:i w:val="false"/>
          <w:color w:val="000000"/>
          <w:sz w:val="28"/>
        </w:rPr>
        <w:t>
      69) обеспечивать в пределах своей компетенции охрану таможенной границы Евразийского экономического союза;</w:t>
      </w:r>
    </w:p>
    <w:bookmarkEnd w:id="6009"/>
    <w:bookmarkStart w:name="z7418" w:id="6010"/>
    <w:p>
      <w:pPr>
        <w:spacing w:after="0"/>
        <w:ind w:left="0"/>
        <w:jc w:val="both"/>
      </w:pPr>
      <w:r>
        <w:rPr>
          <w:rFonts w:ascii="Times New Roman"/>
          <w:b w:val="false"/>
          <w:i w:val="false"/>
          <w:color w:val="000000"/>
          <w:sz w:val="28"/>
        </w:rPr>
        <w:t>
      70) выполнять обязанности, установленные уголовно-процессуальным законодательством Республики Казахстан, а также законодательством Республики Казахстан об оперативно-розыскной деятельности;</w:t>
      </w:r>
    </w:p>
    <w:bookmarkEnd w:id="6010"/>
    <w:bookmarkStart w:name="z7419" w:id="6011"/>
    <w:p>
      <w:pPr>
        <w:spacing w:after="0"/>
        <w:ind w:left="0"/>
        <w:jc w:val="both"/>
      </w:pPr>
      <w:r>
        <w:rPr>
          <w:rFonts w:ascii="Times New Roman"/>
          <w:b w:val="false"/>
          <w:i w:val="false"/>
          <w:color w:val="000000"/>
          <w:sz w:val="28"/>
        </w:rPr>
        <w:t>
      71) принимать в пределах компетенции Департамента меры по предупреждению, выявлению, пресечению, раскрытию и расследованию уголовных правонарушений, отнесенных законодательством Республики Казахстан к ведению этого органа;</w:t>
      </w:r>
    </w:p>
    <w:bookmarkEnd w:id="6011"/>
    <w:bookmarkStart w:name="z7420" w:id="6012"/>
    <w:p>
      <w:pPr>
        <w:spacing w:after="0"/>
        <w:ind w:left="0"/>
        <w:jc w:val="both"/>
      </w:pPr>
      <w:r>
        <w:rPr>
          <w:rFonts w:ascii="Times New Roman"/>
          <w:b w:val="false"/>
          <w:i w:val="false"/>
          <w:color w:val="000000"/>
          <w:sz w:val="28"/>
        </w:rPr>
        <w:t>
      72) принимать, регистрировать и рассматривать заявления и сообщения о совершенных или готовящихся уголовных правонарушениях, своевременно принимать меры по их пресечению и раскрытию, а также задержанию лиц, их совершивших, и недопущению общественно опасных последствий;</w:t>
      </w:r>
    </w:p>
    <w:bookmarkEnd w:id="6012"/>
    <w:bookmarkStart w:name="z7421" w:id="6013"/>
    <w:p>
      <w:pPr>
        <w:spacing w:after="0"/>
        <w:ind w:left="0"/>
        <w:jc w:val="both"/>
      </w:pPr>
      <w:r>
        <w:rPr>
          <w:rFonts w:ascii="Times New Roman"/>
          <w:b w:val="false"/>
          <w:i w:val="false"/>
          <w:color w:val="000000"/>
          <w:sz w:val="28"/>
        </w:rPr>
        <w:t>
      73) принимать в пределах компетенции меры к обеспечению возмещения причиненного уголовным правонарушением имущественного вреда;</w:t>
      </w:r>
    </w:p>
    <w:bookmarkEnd w:id="6013"/>
    <w:bookmarkStart w:name="z7422" w:id="6014"/>
    <w:p>
      <w:pPr>
        <w:spacing w:after="0"/>
        <w:ind w:left="0"/>
        <w:jc w:val="both"/>
      </w:pPr>
      <w:r>
        <w:rPr>
          <w:rFonts w:ascii="Times New Roman"/>
          <w:b w:val="false"/>
          <w:i w:val="false"/>
          <w:color w:val="000000"/>
          <w:sz w:val="28"/>
        </w:rPr>
        <w:t>
      74) принимать предусмотренные законодательными актами меры по государственной защите лиц, участвующих в уголовном процессе;</w:t>
      </w:r>
    </w:p>
    <w:bookmarkEnd w:id="6014"/>
    <w:bookmarkStart w:name="z7423" w:id="6015"/>
    <w:p>
      <w:pPr>
        <w:spacing w:after="0"/>
        <w:ind w:left="0"/>
        <w:jc w:val="both"/>
      </w:pPr>
      <w:r>
        <w:rPr>
          <w:rFonts w:ascii="Times New Roman"/>
          <w:b w:val="false"/>
          <w:i w:val="false"/>
          <w:color w:val="000000"/>
          <w:sz w:val="28"/>
        </w:rPr>
        <w:t>
      75) осуществлять иные обязанности, предусмотренные законодательством Республики Казахстан.</w:t>
      </w:r>
    </w:p>
    <w:bookmarkEnd w:id="6015"/>
    <w:bookmarkStart w:name="z7424" w:id="6016"/>
    <w:p>
      <w:pPr>
        <w:spacing w:after="0"/>
        <w:ind w:left="0"/>
        <w:jc w:val="left"/>
      </w:pPr>
      <w:r>
        <w:rPr>
          <w:rFonts w:ascii="Times New Roman"/>
          <w:b/>
          <w:i w:val="false"/>
          <w:color w:val="000000"/>
        </w:rPr>
        <w:t xml:space="preserve"> 3. Организация деятельности Департамента</w:t>
      </w:r>
    </w:p>
    <w:bookmarkEnd w:id="6016"/>
    <w:bookmarkStart w:name="z7425" w:id="6017"/>
    <w:p>
      <w:pPr>
        <w:spacing w:after="0"/>
        <w:ind w:left="0"/>
        <w:jc w:val="both"/>
      </w:pPr>
      <w:r>
        <w:rPr>
          <w:rFonts w:ascii="Times New Roman"/>
          <w:b w:val="false"/>
          <w:i w:val="false"/>
          <w:color w:val="000000"/>
          <w:sz w:val="28"/>
        </w:rPr>
        <w:t>
      17. Руководство Департаментом осуществляется Руководителем, который несет персональную ответственность за выполнение возложенных на Департамент задач и осуществление им своих функций.</w:t>
      </w:r>
    </w:p>
    <w:bookmarkEnd w:id="6017"/>
    <w:bookmarkStart w:name="z7426" w:id="6018"/>
    <w:p>
      <w:pPr>
        <w:spacing w:after="0"/>
        <w:ind w:left="0"/>
        <w:jc w:val="both"/>
      </w:pPr>
      <w:r>
        <w:rPr>
          <w:rFonts w:ascii="Times New Roman"/>
          <w:b w:val="false"/>
          <w:i w:val="false"/>
          <w:color w:val="000000"/>
          <w:sz w:val="28"/>
        </w:rPr>
        <w:t>
      18. Руководитель Департамента назначается на должность и освобождается от должности в соответствии с законодательством Республики Казахстан.</w:t>
      </w:r>
    </w:p>
    <w:bookmarkEnd w:id="6018"/>
    <w:bookmarkStart w:name="z7427" w:id="6019"/>
    <w:p>
      <w:pPr>
        <w:spacing w:after="0"/>
        <w:ind w:left="0"/>
        <w:jc w:val="both"/>
      </w:pPr>
      <w:r>
        <w:rPr>
          <w:rFonts w:ascii="Times New Roman"/>
          <w:b w:val="false"/>
          <w:i w:val="false"/>
          <w:color w:val="000000"/>
          <w:sz w:val="28"/>
        </w:rPr>
        <w:t>
      19. Руководитель Департамента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6019"/>
    <w:bookmarkStart w:name="z7428" w:id="6020"/>
    <w:p>
      <w:pPr>
        <w:spacing w:after="0"/>
        <w:ind w:left="0"/>
        <w:jc w:val="both"/>
      </w:pPr>
      <w:r>
        <w:rPr>
          <w:rFonts w:ascii="Times New Roman"/>
          <w:b w:val="false"/>
          <w:i w:val="false"/>
          <w:color w:val="000000"/>
          <w:sz w:val="28"/>
        </w:rPr>
        <w:t>
      20. Руководитель Департамента осуществляет следующие полномочия:</w:t>
      </w:r>
    </w:p>
    <w:bookmarkEnd w:id="6020"/>
    <w:bookmarkStart w:name="z7429" w:id="6021"/>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и сотрудников структурных подразделений Департамента, руководителей территориальных органов Департамента;</w:t>
      </w:r>
    </w:p>
    <w:bookmarkEnd w:id="6021"/>
    <w:bookmarkStart w:name="z7430" w:id="6022"/>
    <w:p>
      <w:pPr>
        <w:spacing w:after="0"/>
        <w:ind w:left="0"/>
        <w:jc w:val="both"/>
      </w:pPr>
      <w:r>
        <w:rPr>
          <w:rFonts w:ascii="Times New Roman"/>
          <w:b w:val="false"/>
          <w:i w:val="false"/>
          <w:color w:val="000000"/>
          <w:sz w:val="28"/>
        </w:rPr>
        <w:t>
      2) утверждает штатное расписание Департамента в пределах лимита штатной численности Департамента;</w:t>
      </w:r>
    </w:p>
    <w:bookmarkEnd w:id="6022"/>
    <w:bookmarkStart w:name="z7431" w:id="6023"/>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w:t>
      </w:r>
    </w:p>
    <w:bookmarkEnd w:id="6023"/>
    <w:bookmarkStart w:name="z7432" w:id="6024"/>
    <w:p>
      <w:pPr>
        <w:spacing w:after="0"/>
        <w:ind w:left="0"/>
        <w:jc w:val="both"/>
      </w:pPr>
      <w:r>
        <w:rPr>
          <w:rFonts w:ascii="Times New Roman"/>
          <w:b w:val="false"/>
          <w:i w:val="false"/>
          <w:color w:val="000000"/>
          <w:sz w:val="28"/>
        </w:rPr>
        <w:t>
      работников и сотрудников Департамента;</w:t>
      </w:r>
    </w:p>
    <w:bookmarkEnd w:id="6024"/>
    <w:bookmarkStart w:name="z7433" w:id="6025"/>
    <w:p>
      <w:pPr>
        <w:spacing w:after="0"/>
        <w:ind w:left="0"/>
        <w:jc w:val="both"/>
      </w:pPr>
      <w:r>
        <w:rPr>
          <w:rFonts w:ascii="Times New Roman"/>
          <w:b w:val="false"/>
          <w:i w:val="false"/>
          <w:color w:val="000000"/>
          <w:sz w:val="28"/>
        </w:rPr>
        <w:t>
      руководителей управлений государственных доходов по районам, городам, районам в городах и на территории специальных экономических зон, за исключением руководителя управления государственных доходов по городу Шымкент;</w:t>
      </w:r>
    </w:p>
    <w:bookmarkEnd w:id="6025"/>
    <w:bookmarkStart w:name="z7434" w:id="6026"/>
    <w:p>
      <w:pPr>
        <w:spacing w:after="0"/>
        <w:ind w:left="0"/>
        <w:jc w:val="both"/>
      </w:pPr>
      <w:r>
        <w:rPr>
          <w:rFonts w:ascii="Times New Roman"/>
          <w:b w:val="false"/>
          <w:i w:val="false"/>
          <w:color w:val="000000"/>
          <w:sz w:val="28"/>
        </w:rPr>
        <w:t>
      руководителей таможенных постов и их заместителей;</w:t>
      </w:r>
    </w:p>
    <w:bookmarkEnd w:id="6026"/>
    <w:bookmarkStart w:name="z7435" w:id="6027"/>
    <w:p>
      <w:pPr>
        <w:spacing w:after="0"/>
        <w:ind w:left="0"/>
        <w:jc w:val="both"/>
      </w:pPr>
      <w:r>
        <w:rPr>
          <w:rFonts w:ascii="Times New Roman"/>
          <w:b w:val="false"/>
          <w:i w:val="false"/>
          <w:color w:val="000000"/>
          <w:sz w:val="28"/>
        </w:rPr>
        <w:t>
      руководителей управлений – таможенных постов "центр таможенного оформления";</w:t>
      </w:r>
    </w:p>
    <w:bookmarkEnd w:id="6027"/>
    <w:bookmarkStart w:name="z7436" w:id="6028"/>
    <w:p>
      <w:pPr>
        <w:spacing w:after="0"/>
        <w:ind w:left="0"/>
        <w:jc w:val="both"/>
      </w:pPr>
      <w:r>
        <w:rPr>
          <w:rFonts w:ascii="Times New Roman"/>
          <w:b w:val="false"/>
          <w:i w:val="false"/>
          <w:color w:val="000000"/>
          <w:sz w:val="28"/>
        </w:rPr>
        <w:t>
      заместителей управлений государственных доходов по районам, городам, районам в городах и на территории специальных экономических зон;</w:t>
      </w:r>
    </w:p>
    <w:bookmarkEnd w:id="6028"/>
    <w:bookmarkStart w:name="z7437" w:id="6029"/>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6029"/>
    <w:bookmarkStart w:name="z7438" w:id="6030"/>
    <w:p>
      <w:pPr>
        <w:spacing w:after="0"/>
        <w:ind w:left="0"/>
        <w:jc w:val="both"/>
      </w:pPr>
      <w:r>
        <w:rPr>
          <w:rFonts w:ascii="Times New Roman"/>
          <w:b w:val="false"/>
          <w:i w:val="false"/>
          <w:color w:val="000000"/>
          <w:sz w:val="28"/>
        </w:rPr>
        <w:t>
      5) утверждает положения о структурных подразделениях Департамента;</w:t>
      </w:r>
    </w:p>
    <w:bookmarkEnd w:id="6030"/>
    <w:bookmarkStart w:name="z7439" w:id="6031"/>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Департамента, работников и сотрудников Департамента, руководителей и заместителей руководителей территориальных органов Департамента;</w:t>
      </w:r>
    </w:p>
    <w:bookmarkEnd w:id="6031"/>
    <w:bookmarkStart w:name="z7440" w:id="6032"/>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6032"/>
    <w:bookmarkStart w:name="z7441" w:id="6033"/>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Комитет;</w:t>
      </w:r>
    </w:p>
    <w:bookmarkEnd w:id="6033"/>
    <w:bookmarkStart w:name="z7442" w:id="6034"/>
    <w:p>
      <w:pPr>
        <w:spacing w:after="0"/>
        <w:ind w:left="0"/>
        <w:jc w:val="both"/>
      </w:pPr>
      <w:r>
        <w:rPr>
          <w:rFonts w:ascii="Times New Roman"/>
          <w:b w:val="false"/>
          <w:i w:val="false"/>
          <w:color w:val="000000"/>
          <w:sz w:val="28"/>
        </w:rPr>
        <w:t>
      9) в пределах компетенции подписывает акты Департамента;</w:t>
      </w:r>
    </w:p>
    <w:bookmarkEnd w:id="6034"/>
    <w:bookmarkStart w:name="z7443" w:id="6035"/>
    <w:p>
      <w:pPr>
        <w:spacing w:after="0"/>
        <w:ind w:left="0"/>
        <w:jc w:val="both"/>
      </w:pPr>
      <w:r>
        <w:rPr>
          <w:rFonts w:ascii="Times New Roman"/>
          <w:b w:val="false"/>
          <w:i w:val="false"/>
          <w:color w:val="000000"/>
          <w:sz w:val="28"/>
        </w:rPr>
        <w:t>
      10) представляет Департамент во всех государственных органах и иных организациях;</w:t>
      </w:r>
    </w:p>
    <w:bookmarkEnd w:id="6035"/>
    <w:bookmarkStart w:name="z7444" w:id="6036"/>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6036"/>
    <w:bookmarkStart w:name="z7445" w:id="6037"/>
    <w:p>
      <w:pPr>
        <w:spacing w:after="0"/>
        <w:ind w:left="0"/>
        <w:jc w:val="both"/>
      </w:pPr>
      <w:r>
        <w:rPr>
          <w:rFonts w:ascii="Times New Roman"/>
          <w:b w:val="false"/>
          <w:i w:val="false"/>
          <w:color w:val="000000"/>
          <w:sz w:val="28"/>
        </w:rPr>
        <w:t>
      Исполнение полномочий Руководителя Департамента в период его отсутствия осуществляется лицом, его замещающим в соответствии с законодательством Республики Казахстан.</w:t>
      </w:r>
    </w:p>
    <w:bookmarkEnd w:id="6037"/>
    <w:bookmarkStart w:name="z7446" w:id="6038"/>
    <w:p>
      <w:pPr>
        <w:spacing w:after="0"/>
        <w:ind w:left="0"/>
        <w:jc w:val="left"/>
      </w:pPr>
      <w:r>
        <w:rPr>
          <w:rFonts w:ascii="Times New Roman"/>
          <w:b/>
          <w:i w:val="false"/>
          <w:color w:val="000000"/>
        </w:rPr>
        <w:t xml:space="preserve"> 4. Имущество Департамента</w:t>
      </w:r>
    </w:p>
    <w:bookmarkEnd w:id="6038"/>
    <w:bookmarkStart w:name="z7447" w:id="6039"/>
    <w:p>
      <w:pPr>
        <w:spacing w:after="0"/>
        <w:ind w:left="0"/>
        <w:jc w:val="both"/>
      </w:pPr>
      <w:r>
        <w:rPr>
          <w:rFonts w:ascii="Times New Roman"/>
          <w:b w:val="false"/>
          <w:i w:val="false"/>
          <w:color w:val="000000"/>
          <w:sz w:val="28"/>
        </w:rPr>
        <w:t>
      21. Департамент имеет на праве оперативного управления обособленное имущество в случаях, предусмотренных законодательством Республики Казахстан.</w:t>
      </w:r>
    </w:p>
    <w:bookmarkEnd w:id="6039"/>
    <w:bookmarkStart w:name="z7448" w:id="6040"/>
    <w:p>
      <w:pPr>
        <w:spacing w:after="0"/>
        <w:ind w:left="0"/>
        <w:jc w:val="both"/>
      </w:pPr>
      <w:r>
        <w:rPr>
          <w:rFonts w:ascii="Times New Roman"/>
          <w:b w:val="false"/>
          <w:i w:val="false"/>
          <w:color w:val="000000"/>
          <w:sz w:val="28"/>
        </w:rPr>
        <w:t>
      Имущество Департамента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040"/>
    <w:bookmarkStart w:name="z7449" w:id="6041"/>
    <w:p>
      <w:pPr>
        <w:spacing w:after="0"/>
        <w:ind w:left="0"/>
        <w:jc w:val="both"/>
      </w:pPr>
      <w:r>
        <w:rPr>
          <w:rFonts w:ascii="Times New Roman"/>
          <w:b w:val="false"/>
          <w:i w:val="false"/>
          <w:color w:val="000000"/>
          <w:sz w:val="28"/>
        </w:rPr>
        <w:t>
      22. Имущество, закрепленное за Департаментом, относится к республиканской собственности.</w:t>
      </w:r>
    </w:p>
    <w:bookmarkEnd w:id="6041"/>
    <w:bookmarkStart w:name="z7450" w:id="6042"/>
    <w:p>
      <w:pPr>
        <w:spacing w:after="0"/>
        <w:ind w:left="0"/>
        <w:jc w:val="both"/>
      </w:pPr>
      <w:r>
        <w:rPr>
          <w:rFonts w:ascii="Times New Roman"/>
          <w:b w:val="false"/>
          <w:i w:val="false"/>
          <w:color w:val="000000"/>
          <w:sz w:val="28"/>
        </w:rPr>
        <w:t>
      23. Департамент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6042"/>
    <w:bookmarkStart w:name="z7451" w:id="6043"/>
    <w:p>
      <w:pPr>
        <w:spacing w:after="0"/>
        <w:ind w:left="0"/>
        <w:jc w:val="left"/>
      </w:pPr>
      <w:r>
        <w:rPr>
          <w:rFonts w:ascii="Times New Roman"/>
          <w:b/>
          <w:i w:val="false"/>
          <w:color w:val="000000"/>
        </w:rPr>
        <w:t xml:space="preserve"> 5. Реорганизация и ликвидация Департамента</w:t>
      </w:r>
    </w:p>
    <w:bookmarkEnd w:id="6043"/>
    <w:bookmarkStart w:name="z7452" w:id="6044"/>
    <w:p>
      <w:pPr>
        <w:spacing w:after="0"/>
        <w:ind w:left="0"/>
        <w:jc w:val="both"/>
      </w:pPr>
      <w:r>
        <w:rPr>
          <w:rFonts w:ascii="Times New Roman"/>
          <w:b w:val="false"/>
          <w:i w:val="false"/>
          <w:color w:val="000000"/>
          <w:sz w:val="28"/>
        </w:rPr>
        <w:t>
      24. Реорганизация и упразднение Департамента осуществляется в соответствии с законодательством Республики Казахстан.</w:t>
      </w:r>
    </w:p>
    <w:bookmarkEnd w:id="6044"/>
    <w:bookmarkStart w:name="z7453" w:id="6045"/>
    <w:p>
      <w:pPr>
        <w:spacing w:after="0"/>
        <w:ind w:left="0"/>
        <w:jc w:val="both"/>
      </w:pPr>
      <w:r>
        <w:rPr>
          <w:rFonts w:ascii="Times New Roman"/>
          <w:b w:val="false"/>
          <w:i w:val="false"/>
          <w:color w:val="000000"/>
          <w:sz w:val="28"/>
        </w:rPr>
        <w:t>
      Перечень государственных учреждений – территориальных органов Департамента</w:t>
      </w:r>
    </w:p>
    <w:bookmarkEnd w:id="6045"/>
    <w:bookmarkStart w:name="z7454" w:id="6046"/>
    <w:p>
      <w:pPr>
        <w:spacing w:after="0"/>
        <w:ind w:left="0"/>
        <w:jc w:val="both"/>
      </w:pPr>
      <w:r>
        <w:rPr>
          <w:rFonts w:ascii="Times New Roman"/>
          <w:b w:val="false"/>
          <w:i w:val="false"/>
          <w:color w:val="000000"/>
          <w:sz w:val="28"/>
        </w:rPr>
        <w:t>
      1. Управление государственных доходов по городу Шымкент Департамента государственных доходов по городу Шымкент Комитета государственных доходов Министерства финансов Республики Казахстан.</w:t>
      </w:r>
    </w:p>
    <w:bookmarkEnd w:id="6046"/>
    <w:bookmarkStart w:name="z7455" w:id="6047"/>
    <w:p>
      <w:pPr>
        <w:spacing w:after="0"/>
        <w:ind w:left="0"/>
        <w:jc w:val="both"/>
      </w:pPr>
      <w:r>
        <w:rPr>
          <w:rFonts w:ascii="Times New Roman"/>
          <w:b w:val="false"/>
          <w:i w:val="false"/>
          <w:color w:val="000000"/>
          <w:sz w:val="28"/>
        </w:rPr>
        <w:t>
      2. Управление государственных доходов по Абайскому району Департамента государственных доходов по городу Шымкент Комитета государственных доходов Министерства финансов Республики Казахстан.</w:t>
      </w:r>
    </w:p>
    <w:bookmarkEnd w:id="6047"/>
    <w:bookmarkStart w:name="z7456" w:id="6048"/>
    <w:p>
      <w:pPr>
        <w:spacing w:after="0"/>
        <w:ind w:left="0"/>
        <w:jc w:val="both"/>
      </w:pPr>
      <w:r>
        <w:rPr>
          <w:rFonts w:ascii="Times New Roman"/>
          <w:b w:val="false"/>
          <w:i w:val="false"/>
          <w:color w:val="000000"/>
          <w:sz w:val="28"/>
        </w:rPr>
        <w:t>
      3. Управление государственных доходов по Аль-Фарабийскому району Департамента государственных доходов по городу Шымкент Комитета государственных доходов Министерства финансов Республики Казахстан.</w:t>
      </w:r>
    </w:p>
    <w:bookmarkEnd w:id="6048"/>
    <w:bookmarkStart w:name="z7457" w:id="6049"/>
    <w:p>
      <w:pPr>
        <w:spacing w:after="0"/>
        <w:ind w:left="0"/>
        <w:jc w:val="both"/>
      </w:pPr>
      <w:r>
        <w:rPr>
          <w:rFonts w:ascii="Times New Roman"/>
          <w:b w:val="false"/>
          <w:i w:val="false"/>
          <w:color w:val="000000"/>
          <w:sz w:val="28"/>
        </w:rPr>
        <w:t>
      4. Управление государственных доходов по Енбекшинскому району Департамента государственных доходов по городу Шымкент Комитета государственных доходов Министерства финансов Республики Казахстан.</w:t>
      </w:r>
    </w:p>
    <w:bookmarkEnd w:id="6049"/>
    <w:bookmarkStart w:name="z7458" w:id="6050"/>
    <w:p>
      <w:pPr>
        <w:spacing w:after="0"/>
        <w:ind w:left="0"/>
        <w:jc w:val="both"/>
      </w:pPr>
      <w:r>
        <w:rPr>
          <w:rFonts w:ascii="Times New Roman"/>
          <w:b w:val="false"/>
          <w:i w:val="false"/>
          <w:color w:val="000000"/>
          <w:sz w:val="28"/>
        </w:rPr>
        <w:t>
      5. Управление государственных доходов "Оңтүстік" Департамента государственных доходов по городу Шымкент Комитета государственных доходов Министерства финансов Республики Казахстан.</w:t>
      </w:r>
    </w:p>
    <w:bookmarkEnd w:id="6050"/>
    <w:bookmarkStart w:name="z7459" w:id="6051"/>
    <w:p>
      <w:pPr>
        <w:spacing w:after="0"/>
        <w:ind w:left="0"/>
        <w:jc w:val="both"/>
      </w:pPr>
      <w:r>
        <w:rPr>
          <w:rFonts w:ascii="Times New Roman"/>
          <w:b w:val="false"/>
          <w:i w:val="false"/>
          <w:color w:val="000000"/>
          <w:sz w:val="28"/>
        </w:rPr>
        <w:t>
      6. Управление государственных доходов по Каратаускому району Департамента государственных доходов по городу Шымкент Комитета государственных доходов Министерства финансов Республики Казахстан.</w:t>
      </w:r>
    </w:p>
    <w:bookmarkEnd w:id="60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2018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238</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7462" w:id="6052"/>
    <w:p>
      <w:pPr>
        <w:spacing w:after="0"/>
        <w:ind w:left="0"/>
        <w:jc w:val="left"/>
      </w:pPr>
      <w:r>
        <w:rPr>
          <w:rFonts w:ascii="Times New Roman"/>
          <w:b/>
          <w:i w:val="false"/>
          <w:color w:val="000000"/>
        </w:rPr>
        <w:t xml:space="preserve"> Положение об Управлении государственных доходов по городу Шымкент Департамента государственных доходов по городу Шымкент Комитета государственных доходов Министерства финансов Республики Казахстан</w:t>
      </w:r>
    </w:p>
    <w:bookmarkEnd w:id="6052"/>
    <w:bookmarkStart w:name="z7463" w:id="6053"/>
    <w:p>
      <w:pPr>
        <w:spacing w:after="0"/>
        <w:ind w:left="0"/>
        <w:jc w:val="left"/>
      </w:pPr>
      <w:r>
        <w:rPr>
          <w:rFonts w:ascii="Times New Roman"/>
          <w:b/>
          <w:i w:val="false"/>
          <w:color w:val="000000"/>
        </w:rPr>
        <w:t xml:space="preserve"> 1. Общие положения</w:t>
      </w:r>
    </w:p>
    <w:bookmarkEnd w:id="6053"/>
    <w:bookmarkStart w:name="z7464" w:id="6054"/>
    <w:p>
      <w:pPr>
        <w:spacing w:after="0"/>
        <w:ind w:left="0"/>
        <w:jc w:val="both"/>
      </w:pPr>
      <w:r>
        <w:rPr>
          <w:rFonts w:ascii="Times New Roman"/>
          <w:b w:val="false"/>
          <w:i w:val="false"/>
          <w:color w:val="000000"/>
          <w:sz w:val="28"/>
        </w:rPr>
        <w:t>
      1. Управление государственных доходов по городу Шымкент Департамента государственных доходов по городу Шымкент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6054"/>
    <w:bookmarkStart w:name="z7465" w:id="6055"/>
    <w:p>
      <w:pPr>
        <w:spacing w:after="0"/>
        <w:ind w:left="0"/>
        <w:jc w:val="both"/>
      </w:pPr>
      <w:r>
        <w:rPr>
          <w:rFonts w:ascii="Times New Roman"/>
          <w:b w:val="false"/>
          <w:i w:val="false"/>
          <w:color w:val="000000"/>
          <w:sz w:val="28"/>
        </w:rPr>
        <w:t>
      2. Управление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6055"/>
    <w:bookmarkStart w:name="z7466" w:id="6056"/>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6056"/>
    <w:bookmarkStart w:name="z7467" w:id="6057"/>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6057"/>
    <w:bookmarkStart w:name="z7468" w:id="6058"/>
    <w:p>
      <w:pPr>
        <w:spacing w:after="0"/>
        <w:ind w:left="0"/>
        <w:jc w:val="both"/>
      </w:pPr>
      <w:r>
        <w:rPr>
          <w:rFonts w:ascii="Times New Roman"/>
          <w:b w:val="false"/>
          <w:i w:val="false"/>
          <w:color w:val="000000"/>
          <w:sz w:val="28"/>
        </w:rPr>
        <w:t>
      5. Управление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6058"/>
    <w:bookmarkStart w:name="z7469" w:id="6059"/>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Республики Казахстан порядке принимает решения, оформляемые приказами Руководителя Управления.</w:t>
      </w:r>
    </w:p>
    <w:bookmarkEnd w:id="6059"/>
    <w:bookmarkStart w:name="z7470" w:id="6060"/>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6060"/>
    <w:bookmarkStart w:name="z7471" w:id="6061"/>
    <w:p>
      <w:pPr>
        <w:spacing w:after="0"/>
        <w:ind w:left="0"/>
        <w:jc w:val="both"/>
      </w:pPr>
      <w:r>
        <w:rPr>
          <w:rFonts w:ascii="Times New Roman"/>
          <w:b w:val="false"/>
          <w:i w:val="false"/>
          <w:color w:val="000000"/>
          <w:sz w:val="28"/>
        </w:rPr>
        <w:t xml:space="preserve">
      8. Юридический адрес Управления: почтовый индекс 160021, Республика Казахстан, город Шымкент, район Аль-Фараби, улица Байтурсынова, дом 66. </w:t>
      </w:r>
    </w:p>
    <w:bookmarkEnd w:id="6061"/>
    <w:bookmarkStart w:name="z7472" w:id="6062"/>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государственных доходов по городу Шымкент Департамента государственных доходов по городу Шымкент Комитета государственных доходов Министерства финансов Республики Казахстан".</w:t>
      </w:r>
    </w:p>
    <w:bookmarkEnd w:id="6062"/>
    <w:bookmarkStart w:name="z7473" w:id="6063"/>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6063"/>
    <w:bookmarkStart w:name="z7474" w:id="6064"/>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6064"/>
    <w:bookmarkStart w:name="z7475" w:id="6065"/>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6065"/>
    <w:bookmarkStart w:name="z7476" w:id="6066"/>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6066"/>
    <w:bookmarkStart w:name="z7477" w:id="6067"/>
    <w:p>
      <w:pPr>
        <w:spacing w:after="0"/>
        <w:ind w:left="0"/>
        <w:jc w:val="left"/>
      </w:pPr>
      <w:r>
        <w:rPr>
          <w:rFonts w:ascii="Times New Roman"/>
          <w:b/>
          <w:i w:val="false"/>
          <w:color w:val="000000"/>
        </w:rPr>
        <w:t xml:space="preserve"> 2. Задачи, функции, права и обязанности Управления</w:t>
      </w:r>
    </w:p>
    <w:bookmarkEnd w:id="6067"/>
    <w:bookmarkStart w:name="z7478" w:id="6068"/>
    <w:p>
      <w:pPr>
        <w:spacing w:after="0"/>
        <w:ind w:left="0"/>
        <w:jc w:val="both"/>
      </w:pPr>
      <w:r>
        <w:rPr>
          <w:rFonts w:ascii="Times New Roman"/>
          <w:b w:val="false"/>
          <w:i w:val="false"/>
          <w:color w:val="000000"/>
          <w:sz w:val="28"/>
        </w:rPr>
        <w:t>
      13. Задачи Управления:</w:t>
      </w:r>
    </w:p>
    <w:bookmarkEnd w:id="6068"/>
    <w:bookmarkStart w:name="z7479" w:id="6069"/>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6069"/>
    <w:bookmarkStart w:name="z7480" w:id="6070"/>
    <w:p>
      <w:pPr>
        <w:spacing w:after="0"/>
        <w:ind w:left="0"/>
        <w:jc w:val="both"/>
      </w:pPr>
      <w:r>
        <w:rPr>
          <w:rFonts w:ascii="Times New Roman"/>
          <w:b w:val="false"/>
          <w:i w:val="false"/>
          <w:color w:val="000000"/>
          <w:sz w:val="28"/>
        </w:rPr>
        <w:t>
      2) обеспечение полноты и своевременности поступления налогов и обязательных платежей в бюджет;</w:t>
      </w:r>
    </w:p>
    <w:bookmarkEnd w:id="6070"/>
    <w:bookmarkStart w:name="z7481" w:id="6071"/>
    <w:p>
      <w:pPr>
        <w:spacing w:after="0"/>
        <w:ind w:left="0"/>
        <w:jc w:val="both"/>
      </w:pPr>
      <w:r>
        <w:rPr>
          <w:rFonts w:ascii="Times New Roman"/>
          <w:b w:val="false"/>
          <w:i w:val="false"/>
          <w:color w:val="000000"/>
          <w:sz w:val="28"/>
        </w:rPr>
        <w:t>
      3) в пределах своей компетенции обеспечение соблюдения и исполнения международных актов, налогового и иного законодательства Республики Казахстан;</w:t>
      </w:r>
    </w:p>
    <w:bookmarkEnd w:id="6071"/>
    <w:bookmarkStart w:name="z7482" w:id="6072"/>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6072"/>
    <w:bookmarkStart w:name="z7483" w:id="6073"/>
    <w:p>
      <w:pPr>
        <w:spacing w:after="0"/>
        <w:ind w:left="0"/>
        <w:jc w:val="both"/>
      </w:pPr>
      <w:r>
        <w:rPr>
          <w:rFonts w:ascii="Times New Roman"/>
          <w:b w:val="false"/>
          <w:i w:val="false"/>
          <w:color w:val="000000"/>
          <w:sz w:val="28"/>
        </w:rPr>
        <w:t>
      5) выполнение иных задач, предусмотренных законодательством Республики Казахстан.</w:t>
      </w:r>
    </w:p>
    <w:bookmarkEnd w:id="6073"/>
    <w:bookmarkStart w:name="z7484" w:id="6074"/>
    <w:p>
      <w:pPr>
        <w:spacing w:after="0"/>
        <w:ind w:left="0"/>
        <w:jc w:val="both"/>
      </w:pPr>
      <w:r>
        <w:rPr>
          <w:rFonts w:ascii="Times New Roman"/>
          <w:b w:val="false"/>
          <w:i w:val="false"/>
          <w:color w:val="000000"/>
          <w:sz w:val="28"/>
        </w:rPr>
        <w:t>
      14. Функции Управления:</w:t>
      </w:r>
    </w:p>
    <w:bookmarkEnd w:id="6074"/>
    <w:bookmarkStart w:name="z7485" w:id="6075"/>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6075"/>
    <w:bookmarkStart w:name="z7486" w:id="6076"/>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6076"/>
    <w:bookmarkStart w:name="z7487" w:id="6077"/>
    <w:p>
      <w:pPr>
        <w:spacing w:after="0"/>
        <w:ind w:left="0"/>
        <w:jc w:val="both"/>
      </w:pPr>
      <w:r>
        <w:rPr>
          <w:rFonts w:ascii="Times New Roman"/>
          <w:b w:val="false"/>
          <w:i w:val="false"/>
          <w:color w:val="000000"/>
          <w:sz w:val="28"/>
        </w:rPr>
        <w:t>
      3) обеспечение выполнения международных обязательств Республики Казахстан в пределах компетенции Управления;</w:t>
      </w:r>
    </w:p>
    <w:bookmarkEnd w:id="6077"/>
    <w:bookmarkStart w:name="z7488" w:id="6078"/>
    <w:p>
      <w:pPr>
        <w:spacing w:after="0"/>
        <w:ind w:left="0"/>
        <w:jc w:val="both"/>
      </w:pPr>
      <w:r>
        <w:rPr>
          <w:rFonts w:ascii="Times New Roman"/>
          <w:b w:val="false"/>
          <w:i w:val="false"/>
          <w:color w:val="000000"/>
          <w:sz w:val="28"/>
        </w:rPr>
        <w:t>
      4) взаимодействие с государственными органами по осуществлению контроля за соблюдением налогового и иного законодательства Республики Казахстан;</w:t>
      </w:r>
    </w:p>
    <w:bookmarkEnd w:id="6078"/>
    <w:bookmarkStart w:name="z7489" w:id="6079"/>
    <w:p>
      <w:pPr>
        <w:spacing w:after="0"/>
        <w:ind w:left="0"/>
        <w:jc w:val="both"/>
      </w:pPr>
      <w:r>
        <w:rPr>
          <w:rFonts w:ascii="Times New Roman"/>
          <w:b w:val="false"/>
          <w:i w:val="false"/>
          <w:color w:val="000000"/>
          <w:sz w:val="28"/>
        </w:rPr>
        <w:t>
      5) осуществление налогового администрирования;</w:t>
      </w:r>
    </w:p>
    <w:bookmarkEnd w:id="6079"/>
    <w:bookmarkStart w:name="z7490" w:id="6080"/>
    <w:p>
      <w:pPr>
        <w:spacing w:after="0"/>
        <w:ind w:left="0"/>
        <w:jc w:val="both"/>
      </w:pPr>
      <w:r>
        <w:rPr>
          <w:rFonts w:ascii="Times New Roman"/>
          <w:b w:val="false"/>
          <w:i w:val="false"/>
          <w:color w:val="000000"/>
          <w:sz w:val="28"/>
        </w:rPr>
        <w:t>
      6) осуществление налогового контроля в соответствии с налоговым законодательством Республики Казахстан;</w:t>
      </w:r>
    </w:p>
    <w:bookmarkEnd w:id="6080"/>
    <w:bookmarkStart w:name="z7491" w:id="6081"/>
    <w:p>
      <w:pPr>
        <w:spacing w:after="0"/>
        <w:ind w:left="0"/>
        <w:jc w:val="both"/>
      </w:pPr>
      <w:r>
        <w:rPr>
          <w:rFonts w:ascii="Times New Roman"/>
          <w:b w:val="false"/>
          <w:i w:val="false"/>
          <w:color w:val="000000"/>
          <w:sz w:val="28"/>
        </w:rPr>
        <w:t>
      7)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6081"/>
    <w:bookmarkStart w:name="z7492" w:id="6082"/>
    <w:p>
      <w:pPr>
        <w:spacing w:after="0"/>
        <w:ind w:left="0"/>
        <w:jc w:val="both"/>
      </w:pPr>
      <w:r>
        <w:rPr>
          <w:rFonts w:ascii="Times New Roman"/>
          <w:b w:val="false"/>
          <w:i w:val="false"/>
          <w:color w:val="000000"/>
          <w:sz w:val="28"/>
        </w:rPr>
        <w:t>
      8) оказание государственных услуг в соответствии со стандартами и регламентами оказания государственных услуг;</w:t>
      </w:r>
    </w:p>
    <w:bookmarkEnd w:id="6082"/>
    <w:bookmarkStart w:name="z7493" w:id="6083"/>
    <w:p>
      <w:pPr>
        <w:spacing w:after="0"/>
        <w:ind w:left="0"/>
        <w:jc w:val="both"/>
      </w:pPr>
      <w:r>
        <w:rPr>
          <w:rFonts w:ascii="Times New Roman"/>
          <w:b w:val="false"/>
          <w:i w:val="false"/>
          <w:color w:val="000000"/>
          <w:sz w:val="28"/>
        </w:rPr>
        <w:t>
      9) использование системы управления рисками;</w:t>
      </w:r>
    </w:p>
    <w:bookmarkEnd w:id="6083"/>
    <w:bookmarkStart w:name="z7494" w:id="6084"/>
    <w:p>
      <w:pPr>
        <w:spacing w:after="0"/>
        <w:ind w:left="0"/>
        <w:jc w:val="both"/>
      </w:pPr>
      <w:r>
        <w:rPr>
          <w:rFonts w:ascii="Times New Roman"/>
          <w:b w:val="false"/>
          <w:i w:val="false"/>
          <w:color w:val="000000"/>
          <w:sz w:val="28"/>
        </w:rPr>
        <w:t>
      10)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6084"/>
    <w:bookmarkStart w:name="z7495" w:id="6085"/>
    <w:p>
      <w:pPr>
        <w:spacing w:after="0"/>
        <w:ind w:left="0"/>
        <w:jc w:val="both"/>
      </w:pPr>
      <w:r>
        <w:rPr>
          <w:rFonts w:ascii="Times New Roman"/>
          <w:b w:val="false"/>
          <w:i w:val="false"/>
          <w:color w:val="000000"/>
          <w:sz w:val="28"/>
        </w:rPr>
        <w:t>
      11)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6085"/>
    <w:bookmarkStart w:name="z7496" w:id="6086"/>
    <w:p>
      <w:pPr>
        <w:spacing w:after="0"/>
        <w:ind w:left="0"/>
        <w:jc w:val="both"/>
      </w:pPr>
      <w:r>
        <w:rPr>
          <w:rFonts w:ascii="Times New Roman"/>
          <w:b w:val="false"/>
          <w:i w:val="false"/>
          <w:color w:val="000000"/>
          <w:sz w:val="28"/>
        </w:rPr>
        <w:t>
      12) составление протоколов и рассмотрение дел об административных правонарушениях, применение других мер, предусмотренных законодательством Республики Казахстан об административных правонарушениях;</w:t>
      </w:r>
    </w:p>
    <w:bookmarkEnd w:id="6086"/>
    <w:bookmarkStart w:name="z7497" w:id="6087"/>
    <w:p>
      <w:pPr>
        <w:spacing w:after="0"/>
        <w:ind w:left="0"/>
        <w:jc w:val="both"/>
      </w:pPr>
      <w:r>
        <w:rPr>
          <w:rFonts w:ascii="Times New Roman"/>
          <w:b w:val="false"/>
          <w:i w:val="false"/>
          <w:color w:val="000000"/>
          <w:sz w:val="28"/>
        </w:rPr>
        <w:t>
      13)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6087"/>
    <w:bookmarkStart w:name="z7498" w:id="6088"/>
    <w:p>
      <w:pPr>
        <w:spacing w:after="0"/>
        <w:ind w:left="0"/>
        <w:jc w:val="both"/>
      </w:pPr>
      <w:r>
        <w:rPr>
          <w:rFonts w:ascii="Times New Roman"/>
          <w:b w:val="false"/>
          <w:i w:val="false"/>
          <w:color w:val="000000"/>
          <w:sz w:val="28"/>
        </w:rPr>
        <w:t>
      14) осуществление разъяснений и предоставление комментариев по вопросам, связанным с возникновением, исполнением и прекращением налогового обязательства;</w:t>
      </w:r>
    </w:p>
    <w:bookmarkEnd w:id="6088"/>
    <w:bookmarkStart w:name="z7499" w:id="6089"/>
    <w:p>
      <w:pPr>
        <w:spacing w:after="0"/>
        <w:ind w:left="0"/>
        <w:jc w:val="both"/>
      </w:pPr>
      <w:r>
        <w:rPr>
          <w:rFonts w:ascii="Times New Roman"/>
          <w:b w:val="false"/>
          <w:i w:val="false"/>
          <w:color w:val="000000"/>
          <w:sz w:val="28"/>
        </w:rPr>
        <w:t>
      15)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6089"/>
    <w:bookmarkStart w:name="z7500" w:id="6090"/>
    <w:p>
      <w:pPr>
        <w:spacing w:after="0"/>
        <w:ind w:left="0"/>
        <w:jc w:val="both"/>
      </w:pPr>
      <w:r>
        <w:rPr>
          <w:rFonts w:ascii="Times New Roman"/>
          <w:b w:val="false"/>
          <w:i w:val="false"/>
          <w:color w:val="000000"/>
          <w:sz w:val="28"/>
        </w:rPr>
        <w:t>
      16)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6090"/>
    <w:bookmarkStart w:name="z7501" w:id="6091"/>
    <w:p>
      <w:pPr>
        <w:spacing w:after="0"/>
        <w:ind w:left="0"/>
        <w:jc w:val="both"/>
      </w:pPr>
      <w:r>
        <w:rPr>
          <w:rFonts w:ascii="Times New Roman"/>
          <w:b w:val="false"/>
          <w:i w:val="false"/>
          <w:color w:val="000000"/>
          <w:sz w:val="28"/>
        </w:rPr>
        <w:t>
      17)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6091"/>
    <w:bookmarkStart w:name="z7502" w:id="6092"/>
    <w:p>
      <w:pPr>
        <w:spacing w:after="0"/>
        <w:ind w:left="0"/>
        <w:jc w:val="both"/>
      </w:pPr>
      <w:r>
        <w:rPr>
          <w:rFonts w:ascii="Times New Roman"/>
          <w:b w:val="false"/>
          <w:i w:val="false"/>
          <w:color w:val="000000"/>
          <w:sz w:val="28"/>
        </w:rPr>
        <w:t>
      18) осуществление иных функций, предусмотренных законодательством Республики Казахстан.</w:t>
      </w:r>
    </w:p>
    <w:bookmarkEnd w:id="6092"/>
    <w:bookmarkStart w:name="z7503" w:id="6093"/>
    <w:p>
      <w:pPr>
        <w:spacing w:after="0"/>
        <w:ind w:left="0"/>
        <w:jc w:val="both"/>
      </w:pPr>
      <w:r>
        <w:rPr>
          <w:rFonts w:ascii="Times New Roman"/>
          <w:b w:val="false"/>
          <w:i w:val="false"/>
          <w:color w:val="000000"/>
          <w:sz w:val="28"/>
        </w:rPr>
        <w:t>
      15. Права и обязанности Управления:</w:t>
      </w:r>
    </w:p>
    <w:bookmarkEnd w:id="6093"/>
    <w:bookmarkStart w:name="z7504" w:id="6094"/>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6094"/>
    <w:bookmarkStart w:name="z7505" w:id="6095"/>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Управления;</w:t>
      </w:r>
    </w:p>
    <w:bookmarkEnd w:id="6095"/>
    <w:bookmarkStart w:name="z7506" w:id="6096"/>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6096"/>
    <w:bookmarkStart w:name="z7507" w:id="6097"/>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6097"/>
    <w:bookmarkStart w:name="z7508" w:id="6098"/>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Управления в соответствии с законодательством Республики Казахстан;</w:t>
      </w:r>
    </w:p>
    <w:bookmarkEnd w:id="6098"/>
    <w:bookmarkStart w:name="z7509" w:id="6099"/>
    <w:p>
      <w:pPr>
        <w:spacing w:after="0"/>
        <w:ind w:left="0"/>
        <w:jc w:val="both"/>
      </w:pPr>
      <w:r>
        <w:rPr>
          <w:rFonts w:ascii="Times New Roman"/>
          <w:b w:val="false"/>
          <w:i w:val="false"/>
          <w:color w:val="000000"/>
          <w:sz w:val="28"/>
        </w:rPr>
        <w:t>
      6) рассматривать обращения, заявления и жалобы физических и юридических лиц по вопросам, входящим в компетенцию Управления;</w:t>
      </w:r>
    </w:p>
    <w:bookmarkEnd w:id="6099"/>
    <w:bookmarkStart w:name="z7510" w:id="6100"/>
    <w:p>
      <w:pPr>
        <w:spacing w:after="0"/>
        <w:ind w:left="0"/>
        <w:jc w:val="both"/>
      </w:pPr>
      <w:r>
        <w:rPr>
          <w:rFonts w:ascii="Times New Roman"/>
          <w:b w:val="false"/>
          <w:i w:val="false"/>
          <w:color w:val="000000"/>
          <w:sz w:val="28"/>
        </w:rPr>
        <w:t>
      7)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6100"/>
    <w:bookmarkStart w:name="z7511" w:id="6101"/>
    <w:p>
      <w:pPr>
        <w:spacing w:after="0"/>
        <w:ind w:left="0"/>
        <w:jc w:val="both"/>
      </w:pPr>
      <w:r>
        <w:rPr>
          <w:rFonts w:ascii="Times New Roman"/>
          <w:b w:val="false"/>
          <w:i w:val="false"/>
          <w:color w:val="000000"/>
          <w:sz w:val="28"/>
        </w:rPr>
        <w:t>
      8) взаимодействовать с другими государственными органами, международными организациями,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6101"/>
    <w:bookmarkStart w:name="z7512" w:id="6102"/>
    <w:p>
      <w:pPr>
        <w:spacing w:after="0"/>
        <w:ind w:left="0"/>
        <w:jc w:val="both"/>
      </w:pPr>
      <w:r>
        <w:rPr>
          <w:rFonts w:ascii="Times New Roman"/>
          <w:b w:val="false"/>
          <w:i w:val="false"/>
          <w:color w:val="000000"/>
          <w:sz w:val="28"/>
        </w:rPr>
        <w:t>
      9)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6102"/>
    <w:bookmarkStart w:name="z7513" w:id="6103"/>
    <w:p>
      <w:pPr>
        <w:spacing w:after="0"/>
        <w:ind w:left="0"/>
        <w:jc w:val="both"/>
      </w:pPr>
      <w:r>
        <w:rPr>
          <w:rFonts w:ascii="Times New Roman"/>
          <w:b w:val="false"/>
          <w:i w:val="false"/>
          <w:color w:val="000000"/>
          <w:sz w:val="28"/>
        </w:rPr>
        <w:t>
      10) осуществлять иные права и обязанности в соответствии с законодательством Республики Казахстан.</w:t>
      </w:r>
    </w:p>
    <w:bookmarkEnd w:id="6103"/>
    <w:bookmarkStart w:name="z7514" w:id="6104"/>
    <w:p>
      <w:pPr>
        <w:spacing w:after="0"/>
        <w:ind w:left="0"/>
        <w:jc w:val="left"/>
      </w:pPr>
      <w:r>
        <w:rPr>
          <w:rFonts w:ascii="Times New Roman"/>
          <w:b/>
          <w:i w:val="false"/>
          <w:color w:val="000000"/>
        </w:rPr>
        <w:t xml:space="preserve"> 3. Организация деятельности Управления</w:t>
      </w:r>
    </w:p>
    <w:bookmarkEnd w:id="6104"/>
    <w:bookmarkStart w:name="z7515" w:id="6105"/>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6105"/>
    <w:bookmarkStart w:name="z7516" w:id="6106"/>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6106"/>
    <w:bookmarkStart w:name="z7517" w:id="6107"/>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6107"/>
    <w:bookmarkStart w:name="z7518" w:id="6108"/>
    <w:p>
      <w:pPr>
        <w:spacing w:after="0"/>
        <w:ind w:left="0"/>
        <w:jc w:val="both"/>
      </w:pPr>
      <w:r>
        <w:rPr>
          <w:rFonts w:ascii="Times New Roman"/>
          <w:b w:val="false"/>
          <w:i w:val="false"/>
          <w:color w:val="000000"/>
          <w:sz w:val="28"/>
        </w:rPr>
        <w:t>
      19. Руководитель Управления осуществляет следующие полномочия:</w:t>
      </w:r>
    </w:p>
    <w:bookmarkEnd w:id="6108"/>
    <w:bookmarkStart w:name="z7519" w:id="6109"/>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6109"/>
    <w:bookmarkStart w:name="z7520" w:id="6110"/>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6110"/>
    <w:bookmarkStart w:name="z7521" w:id="6111"/>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6111"/>
    <w:bookmarkStart w:name="z7522" w:id="6112"/>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6112"/>
    <w:bookmarkStart w:name="z7523" w:id="6113"/>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6113"/>
    <w:bookmarkStart w:name="z7524" w:id="6114"/>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6114"/>
    <w:bookmarkStart w:name="z7525" w:id="6115"/>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6115"/>
    <w:bookmarkStart w:name="z7526" w:id="6116"/>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6116"/>
    <w:bookmarkStart w:name="z7527" w:id="6117"/>
    <w:p>
      <w:pPr>
        <w:spacing w:after="0"/>
        <w:ind w:left="0"/>
        <w:jc w:val="both"/>
      </w:pPr>
      <w:r>
        <w:rPr>
          <w:rFonts w:ascii="Times New Roman"/>
          <w:b w:val="false"/>
          <w:i w:val="false"/>
          <w:color w:val="000000"/>
          <w:sz w:val="28"/>
        </w:rPr>
        <w:t>
      9) в пределах компетенции подписывает акты Управления;</w:t>
      </w:r>
    </w:p>
    <w:bookmarkEnd w:id="6117"/>
    <w:bookmarkStart w:name="z7528" w:id="6118"/>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6118"/>
    <w:bookmarkStart w:name="z7529" w:id="6119"/>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6119"/>
    <w:bookmarkStart w:name="z7530" w:id="6120"/>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законодательством Республики Казахстан.</w:t>
      </w:r>
    </w:p>
    <w:bookmarkEnd w:id="6120"/>
    <w:bookmarkStart w:name="z7531" w:id="6121"/>
    <w:p>
      <w:pPr>
        <w:spacing w:after="0"/>
        <w:ind w:left="0"/>
        <w:jc w:val="left"/>
      </w:pPr>
      <w:r>
        <w:rPr>
          <w:rFonts w:ascii="Times New Roman"/>
          <w:b/>
          <w:i w:val="false"/>
          <w:color w:val="000000"/>
        </w:rPr>
        <w:t xml:space="preserve"> 4. Имущество Управления</w:t>
      </w:r>
    </w:p>
    <w:bookmarkEnd w:id="6121"/>
    <w:bookmarkStart w:name="z7532" w:id="6122"/>
    <w:p>
      <w:pPr>
        <w:spacing w:after="0"/>
        <w:ind w:left="0"/>
        <w:jc w:val="both"/>
      </w:pPr>
      <w:r>
        <w:rPr>
          <w:rFonts w:ascii="Times New Roman"/>
          <w:b w:val="false"/>
          <w:i w:val="false"/>
          <w:color w:val="000000"/>
          <w:sz w:val="28"/>
        </w:rPr>
        <w:t>
      20. Управление имеет на праве оперативного управления обособленное имущество в случаях, предусмотренных законодательством Республики Казахстан.</w:t>
      </w:r>
    </w:p>
    <w:bookmarkEnd w:id="6122"/>
    <w:bookmarkStart w:name="z7533" w:id="612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123"/>
    <w:bookmarkStart w:name="z7534" w:id="6124"/>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6124"/>
    <w:bookmarkStart w:name="z7535" w:id="6125"/>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6125"/>
    <w:bookmarkStart w:name="z7536" w:id="6126"/>
    <w:p>
      <w:pPr>
        <w:spacing w:after="0"/>
        <w:ind w:left="0"/>
        <w:jc w:val="left"/>
      </w:pPr>
      <w:r>
        <w:rPr>
          <w:rFonts w:ascii="Times New Roman"/>
          <w:b/>
          <w:i w:val="false"/>
          <w:color w:val="000000"/>
        </w:rPr>
        <w:t xml:space="preserve"> 5. Реорганизация и ликвидация Управления</w:t>
      </w:r>
    </w:p>
    <w:bookmarkEnd w:id="6126"/>
    <w:bookmarkStart w:name="z7537" w:id="6127"/>
    <w:p>
      <w:pPr>
        <w:spacing w:after="0"/>
        <w:ind w:left="0"/>
        <w:jc w:val="both"/>
      </w:pPr>
      <w:r>
        <w:rPr>
          <w:rFonts w:ascii="Times New Roman"/>
          <w:b w:val="false"/>
          <w:i w:val="false"/>
          <w:color w:val="000000"/>
          <w:sz w:val="28"/>
        </w:rPr>
        <w:t>
      23. Реорганизация и упразднение Управления осуществляется в соответствии с законодательством Республики Казахстан.</w:t>
      </w:r>
    </w:p>
    <w:bookmarkEnd w:id="6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2018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239</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7540" w:id="6128"/>
    <w:p>
      <w:pPr>
        <w:spacing w:after="0"/>
        <w:ind w:left="0"/>
        <w:jc w:val="left"/>
      </w:pPr>
      <w:r>
        <w:rPr>
          <w:rFonts w:ascii="Times New Roman"/>
          <w:b/>
          <w:i w:val="false"/>
          <w:color w:val="000000"/>
        </w:rPr>
        <w:t xml:space="preserve"> Положение об Управлении государственных доходов по Абайскому району Департамента государственных доходов по городу Шымкент Комитета государственных доходов Министерства финансов Республики Казахстан</w:t>
      </w:r>
    </w:p>
    <w:bookmarkEnd w:id="6128"/>
    <w:bookmarkStart w:name="z7541" w:id="6129"/>
    <w:p>
      <w:pPr>
        <w:spacing w:after="0"/>
        <w:ind w:left="0"/>
        <w:jc w:val="left"/>
      </w:pPr>
      <w:r>
        <w:rPr>
          <w:rFonts w:ascii="Times New Roman"/>
          <w:b/>
          <w:i w:val="false"/>
          <w:color w:val="000000"/>
        </w:rPr>
        <w:t xml:space="preserve"> 1. Общие положения</w:t>
      </w:r>
    </w:p>
    <w:bookmarkEnd w:id="6129"/>
    <w:bookmarkStart w:name="z7542" w:id="6130"/>
    <w:p>
      <w:pPr>
        <w:spacing w:after="0"/>
        <w:ind w:left="0"/>
        <w:jc w:val="both"/>
      </w:pPr>
      <w:r>
        <w:rPr>
          <w:rFonts w:ascii="Times New Roman"/>
          <w:b w:val="false"/>
          <w:i w:val="false"/>
          <w:color w:val="000000"/>
          <w:sz w:val="28"/>
        </w:rPr>
        <w:t>
      1. Управление государственных доходов по Абайскому району Департамента государственных доходов по городу Шымкент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6130"/>
    <w:bookmarkStart w:name="z7543" w:id="6131"/>
    <w:p>
      <w:pPr>
        <w:spacing w:after="0"/>
        <w:ind w:left="0"/>
        <w:jc w:val="both"/>
      </w:pPr>
      <w:r>
        <w:rPr>
          <w:rFonts w:ascii="Times New Roman"/>
          <w:b w:val="false"/>
          <w:i w:val="false"/>
          <w:color w:val="000000"/>
          <w:sz w:val="28"/>
        </w:rPr>
        <w:t>
      2. Управление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6131"/>
    <w:bookmarkStart w:name="z7544" w:id="6132"/>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6132"/>
    <w:bookmarkStart w:name="z7545" w:id="6133"/>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6133"/>
    <w:bookmarkStart w:name="z7546" w:id="6134"/>
    <w:p>
      <w:pPr>
        <w:spacing w:after="0"/>
        <w:ind w:left="0"/>
        <w:jc w:val="both"/>
      </w:pPr>
      <w:r>
        <w:rPr>
          <w:rFonts w:ascii="Times New Roman"/>
          <w:b w:val="false"/>
          <w:i w:val="false"/>
          <w:color w:val="000000"/>
          <w:sz w:val="28"/>
        </w:rPr>
        <w:t>
      5. Управление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6134"/>
    <w:bookmarkStart w:name="z7547" w:id="6135"/>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Республики Казахстан порядке принимает решения, оформляемые приказами Руководителя Управления.</w:t>
      </w:r>
    </w:p>
    <w:bookmarkEnd w:id="6135"/>
    <w:bookmarkStart w:name="z7548" w:id="6136"/>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6136"/>
    <w:bookmarkStart w:name="z7549" w:id="6137"/>
    <w:p>
      <w:pPr>
        <w:spacing w:after="0"/>
        <w:ind w:left="0"/>
        <w:jc w:val="both"/>
      </w:pPr>
      <w:r>
        <w:rPr>
          <w:rFonts w:ascii="Times New Roman"/>
          <w:b w:val="false"/>
          <w:i w:val="false"/>
          <w:color w:val="000000"/>
          <w:sz w:val="28"/>
        </w:rPr>
        <w:t xml:space="preserve">
      8. Юридический адрес Управления: почтовый индекс 160012, Республика Казахстан, город Шымкент, улица Желтоксан, дом 30А. </w:t>
      </w:r>
    </w:p>
    <w:bookmarkEnd w:id="6137"/>
    <w:bookmarkStart w:name="z7550" w:id="6138"/>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государственных доходов по Абайскому району Департамента государственных доходов по городу Шымкент Комитета государственных доходов Министерства финансов Республики Казахстан".</w:t>
      </w:r>
    </w:p>
    <w:bookmarkEnd w:id="6138"/>
    <w:bookmarkStart w:name="z7551" w:id="6139"/>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6139"/>
    <w:bookmarkStart w:name="z7552" w:id="6140"/>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6140"/>
    <w:bookmarkStart w:name="z7553" w:id="6141"/>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6141"/>
    <w:bookmarkStart w:name="z7554" w:id="6142"/>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6142"/>
    <w:bookmarkStart w:name="z7555" w:id="6143"/>
    <w:p>
      <w:pPr>
        <w:spacing w:after="0"/>
        <w:ind w:left="0"/>
        <w:jc w:val="left"/>
      </w:pPr>
      <w:r>
        <w:rPr>
          <w:rFonts w:ascii="Times New Roman"/>
          <w:b/>
          <w:i w:val="false"/>
          <w:color w:val="000000"/>
        </w:rPr>
        <w:t xml:space="preserve"> 2. Задачи, функции, права и обязанности Управления</w:t>
      </w:r>
    </w:p>
    <w:bookmarkEnd w:id="6143"/>
    <w:bookmarkStart w:name="z7556" w:id="6144"/>
    <w:p>
      <w:pPr>
        <w:spacing w:after="0"/>
        <w:ind w:left="0"/>
        <w:jc w:val="both"/>
      </w:pPr>
      <w:r>
        <w:rPr>
          <w:rFonts w:ascii="Times New Roman"/>
          <w:b w:val="false"/>
          <w:i w:val="false"/>
          <w:color w:val="000000"/>
          <w:sz w:val="28"/>
        </w:rPr>
        <w:t>
      13. Задачи Управления:</w:t>
      </w:r>
    </w:p>
    <w:bookmarkEnd w:id="6144"/>
    <w:bookmarkStart w:name="z7557" w:id="6145"/>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6145"/>
    <w:bookmarkStart w:name="z7558" w:id="6146"/>
    <w:p>
      <w:pPr>
        <w:spacing w:after="0"/>
        <w:ind w:left="0"/>
        <w:jc w:val="both"/>
      </w:pPr>
      <w:r>
        <w:rPr>
          <w:rFonts w:ascii="Times New Roman"/>
          <w:b w:val="false"/>
          <w:i w:val="false"/>
          <w:color w:val="000000"/>
          <w:sz w:val="28"/>
        </w:rPr>
        <w:t>
      2) обеспечение полноты и своевременности поступления налогов и обязательных платежей в бюджет;</w:t>
      </w:r>
    </w:p>
    <w:bookmarkEnd w:id="6146"/>
    <w:bookmarkStart w:name="z7559" w:id="6147"/>
    <w:p>
      <w:pPr>
        <w:spacing w:after="0"/>
        <w:ind w:left="0"/>
        <w:jc w:val="both"/>
      </w:pPr>
      <w:r>
        <w:rPr>
          <w:rFonts w:ascii="Times New Roman"/>
          <w:b w:val="false"/>
          <w:i w:val="false"/>
          <w:color w:val="000000"/>
          <w:sz w:val="28"/>
        </w:rPr>
        <w:t>
      3) в пределах своей компетенции обеспечение соблюдения и исполнения международных актов, налогового и иного законодательства Республики Казахстан;</w:t>
      </w:r>
    </w:p>
    <w:bookmarkEnd w:id="6147"/>
    <w:bookmarkStart w:name="z7560" w:id="6148"/>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6148"/>
    <w:bookmarkStart w:name="z7561" w:id="6149"/>
    <w:p>
      <w:pPr>
        <w:spacing w:after="0"/>
        <w:ind w:left="0"/>
        <w:jc w:val="both"/>
      </w:pPr>
      <w:r>
        <w:rPr>
          <w:rFonts w:ascii="Times New Roman"/>
          <w:b w:val="false"/>
          <w:i w:val="false"/>
          <w:color w:val="000000"/>
          <w:sz w:val="28"/>
        </w:rPr>
        <w:t>
      5) выполнение иных задач, предусмотренных законодательством Республики Казахстан.</w:t>
      </w:r>
    </w:p>
    <w:bookmarkEnd w:id="6149"/>
    <w:bookmarkStart w:name="z7562" w:id="6150"/>
    <w:p>
      <w:pPr>
        <w:spacing w:after="0"/>
        <w:ind w:left="0"/>
        <w:jc w:val="both"/>
      </w:pPr>
      <w:r>
        <w:rPr>
          <w:rFonts w:ascii="Times New Roman"/>
          <w:b w:val="false"/>
          <w:i w:val="false"/>
          <w:color w:val="000000"/>
          <w:sz w:val="28"/>
        </w:rPr>
        <w:t>
      14. Функции Управления:</w:t>
      </w:r>
    </w:p>
    <w:bookmarkEnd w:id="6150"/>
    <w:bookmarkStart w:name="z7563" w:id="6151"/>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6151"/>
    <w:bookmarkStart w:name="z7564" w:id="6152"/>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6152"/>
    <w:bookmarkStart w:name="z7565" w:id="6153"/>
    <w:p>
      <w:pPr>
        <w:spacing w:after="0"/>
        <w:ind w:left="0"/>
        <w:jc w:val="both"/>
      </w:pPr>
      <w:r>
        <w:rPr>
          <w:rFonts w:ascii="Times New Roman"/>
          <w:b w:val="false"/>
          <w:i w:val="false"/>
          <w:color w:val="000000"/>
          <w:sz w:val="28"/>
        </w:rPr>
        <w:t>
      3) обеспечение выполнения международных обязательств Республики Казахстан в пределах компетенции Управления;</w:t>
      </w:r>
    </w:p>
    <w:bookmarkEnd w:id="6153"/>
    <w:bookmarkStart w:name="z7566" w:id="6154"/>
    <w:p>
      <w:pPr>
        <w:spacing w:after="0"/>
        <w:ind w:left="0"/>
        <w:jc w:val="both"/>
      </w:pPr>
      <w:r>
        <w:rPr>
          <w:rFonts w:ascii="Times New Roman"/>
          <w:b w:val="false"/>
          <w:i w:val="false"/>
          <w:color w:val="000000"/>
          <w:sz w:val="28"/>
        </w:rPr>
        <w:t>
      4) взаимодействие с государственными органами по осуществлению контроля за соблюдением налогового и иного законодательства Республики Казахстан;</w:t>
      </w:r>
    </w:p>
    <w:bookmarkEnd w:id="6154"/>
    <w:bookmarkStart w:name="z7567" w:id="6155"/>
    <w:p>
      <w:pPr>
        <w:spacing w:after="0"/>
        <w:ind w:left="0"/>
        <w:jc w:val="both"/>
      </w:pPr>
      <w:r>
        <w:rPr>
          <w:rFonts w:ascii="Times New Roman"/>
          <w:b w:val="false"/>
          <w:i w:val="false"/>
          <w:color w:val="000000"/>
          <w:sz w:val="28"/>
        </w:rPr>
        <w:t>
      5) осуществление налогового администрирования;</w:t>
      </w:r>
    </w:p>
    <w:bookmarkEnd w:id="6155"/>
    <w:bookmarkStart w:name="z7568" w:id="6156"/>
    <w:p>
      <w:pPr>
        <w:spacing w:after="0"/>
        <w:ind w:left="0"/>
        <w:jc w:val="both"/>
      </w:pPr>
      <w:r>
        <w:rPr>
          <w:rFonts w:ascii="Times New Roman"/>
          <w:b w:val="false"/>
          <w:i w:val="false"/>
          <w:color w:val="000000"/>
          <w:sz w:val="28"/>
        </w:rPr>
        <w:t>
      6) осуществление налогового контроля в соответствии с налоговым законодательством Республики Казахстан;</w:t>
      </w:r>
    </w:p>
    <w:bookmarkEnd w:id="6156"/>
    <w:bookmarkStart w:name="z7569" w:id="6157"/>
    <w:p>
      <w:pPr>
        <w:spacing w:after="0"/>
        <w:ind w:left="0"/>
        <w:jc w:val="both"/>
      </w:pPr>
      <w:r>
        <w:rPr>
          <w:rFonts w:ascii="Times New Roman"/>
          <w:b w:val="false"/>
          <w:i w:val="false"/>
          <w:color w:val="000000"/>
          <w:sz w:val="28"/>
        </w:rPr>
        <w:t>
      7)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6157"/>
    <w:bookmarkStart w:name="z7570" w:id="6158"/>
    <w:p>
      <w:pPr>
        <w:spacing w:after="0"/>
        <w:ind w:left="0"/>
        <w:jc w:val="both"/>
      </w:pPr>
      <w:r>
        <w:rPr>
          <w:rFonts w:ascii="Times New Roman"/>
          <w:b w:val="false"/>
          <w:i w:val="false"/>
          <w:color w:val="000000"/>
          <w:sz w:val="28"/>
        </w:rPr>
        <w:t>
      8) оказание государственных услуг в соответствии со стандартами и регламентами оказания государственных услуг;</w:t>
      </w:r>
    </w:p>
    <w:bookmarkEnd w:id="6158"/>
    <w:bookmarkStart w:name="z7571" w:id="6159"/>
    <w:p>
      <w:pPr>
        <w:spacing w:after="0"/>
        <w:ind w:left="0"/>
        <w:jc w:val="both"/>
      </w:pPr>
      <w:r>
        <w:rPr>
          <w:rFonts w:ascii="Times New Roman"/>
          <w:b w:val="false"/>
          <w:i w:val="false"/>
          <w:color w:val="000000"/>
          <w:sz w:val="28"/>
        </w:rPr>
        <w:t>
      9) использование системы управления рисками;</w:t>
      </w:r>
    </w:p>
    <w:bookmarkEnd w:id="6159"/>
    <w:bookmarkStart w:name="z7572" w:id="6160"/>
    <w:p>
      <w:pPr>
        <w:spacing w:after="0"/>
        <w:ind w:left="0"/>
        <w:jc w:val="both"/>
      </w:pPr>
      <w:r>
        <w:rPr>
          <w:rFonts w:ascii="Times New Roman"/>
          <w:b w:val="false"/>
          <w:i w:val="false"/>
          <w:color w:val="000000"/>
          <w:sz w:val="28"/>
        </w:rPr>
        <w:t>
      10)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6160"/>
    <w:bookmarkStart w:name="z7573" w:id="6161"/>
    <w:p>
      <w:pPr>
        <w:spacing w:after="0"/>
        <w:ind w:left="0"/>
        <w:jc w:val="both"/>
      </w:pPr>
      <w:r>
        <w:rPr>
          <w:rFonts w:ascii="Times New Roman"/>
          <w:b w:val="false"/>
          <w:i w:val="false"/>
          <w:color w:val="000000"/>
          <w:sz w:val="28"/>
        </w:rPr>
        <w:t>
      11)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6161"/>
    <w:bookmarkStart w:name="z7574" w:id="6162"/>
    <w:p>
      <w:pPr>
        <w:spacing w:after="0"/>
        <w:ind w:left="0"/>
        <w:jc w:val="both"/>
      </w:pPr>
      <w:r>
        <w:rPr>
          <w:rFonts w:ascii="Times New Roman"/>
          <w:b w:val="false"/>
          <w:i w:val="false"/>
          <w:color w:val="000000"/>
          <w:sz w:val="28"/>
        </w:rPr>
        <w:t>
      12) составление протоколов и рассмотрение дел об административных правонарушениях, применение других мер, предусмотренных законодательством Республики Казахстан об административных правонарушениях;</w:t>
      </w:r>
    </w:p>
    <w:bookmarkEnd w:id="6162"/>
    <w:bookmarkStart w:name="z7575" w:id="6163"/>
    <w:p>
      <w:pPr>
        <w:spacing w:after="0"/>
        <w:ind w:left="0"/>
        <w:jc w:val="both"/>
      </w:pPr>
      <w:r>
        <w:rPr>
          <w:rFonts w:ascii="Times New Roman"/>
          <w:b w:val="false"/>
          <w:i w:val="false"/>
          <w:color w:val="000000"/>
          <w:sz w:val="28"/>
        </w:rPr>
        <w:t>
      13)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6163"/>
    <w:bookmarkStart w:name="z7576" w:id="6164"/>
    <w:p>
      <w:pPr>
        <w:spacing w:after="0"/>
        <w:ind w:left="0"/>
        <w:jc w:val="both"/>
      </w:pPr>
      <w:r>
        <w:rPr>
          <w:rFonts w:ascii="Times New Roman"/>
          <w:b w:val="false"/>
          <w:i w:val="false"/>
          <w:color w:val="000000"/>
          <w:sz w:val="28"/>
        </w:rPr>
        <w:t>
      14) осуществление разъяснений и предоставление комментариев по вопросам, связанным с возникновением, исполнением и прекращением налогового обязательства;</w:t>
      </w:r>
    </w:p>
    <w:bookmarkEnd w:id="6164"/>
    <w:bookmarkStart w:name="z7577" w:id="6165"/>
    <w:p>
      <w:pPr>
        <w:spacing w:after="0"/>
        <w:ind w:left="0"/>
        <w:jc w:val="both"/>
      </w:pPr>
      <w:r>
        <w:rPr>
          <w:rFonts w:ascii="Times New Roman"/>
          <w:b w:val="false"/>
          <w:i w:val="false"/>
          <w:color w:val="000000"/>
          <w:sz w:val="28"/>
        </w:rPr>
        <w:t>
      15)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6165"/>
    <w:bookmarkStart w:name="z7578" w:id="6166"/>
    <w:p>
      <w:pPr>
        <w:spacing w:after="0"/>
        <w:ind w:left="0"/>
        <w:jc w:val="both"/>
      </w:pPr>
      <w:r>
        <w:rPr>
          <w:rFonts w:ascii="Times New Roman"/>
          <w:b w:val="false"/>
          <w:i w:val="false"/>
          <w:color w:val="000000"/>
          <w:sz w:val="28"/>
        </w:rPr>
        <w:t>
      16)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6166"/>
    <w:bookmarkStart w:name="z7579" w:id="6167"/>
    <w:p>
      <w:pPr>
        <w:spacing w:after="0"/>
        <w:ind w:left="0"/>
        <w:jc w:val="both"/>
      </w:pPr>
      <w:r>
        <w:rPr>
          <w:rFonts w:ascii="Times New Roman"/>
          <w:b w:val="false"/>
          <w:i w:val="false"/>
          <w:color w:val="000000"/>
          <w:sz w:val="28"/>
        </w:rPr>
        <w:t>
      17)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6167"/>
    <w:bookmarkStart w:name="z7580" w:id="6168"/>
    <w:p>
      <w:pPr>
        <w:spacing w:after="0"/>
        <w:ind w:left="0"/>
        <w:jc w:val="both"/>
      </w:pPr>
      <w:r>
        <w:rPr>
          <w:rFonts w:ascii="Times New Roman"/>
          <w:b w:val="false"/>
          <w:i w:val="false"/>
          <w:color w:val="000000"/>
          <w:sz w:val="28"/>
        </w:rPr>
        <w:t>
      18) осуществление иных функций, предусмотренных законодательством Республики Казахстан.</w:t>
      </w:r>
    </w:p>
    <w:bookmarkEnd w:id="6168"/>
    <w:bookmarkStart w:name="z7581" w:id="6169"/>
    <w:p>
      <w:pPr>
        <w:spacing w:after="0"/>
        <w:ind w:left="0"/>
        <w:jc w:val="both"/>
      </w:pPr>
      <w:r>
        <w:rPr>
          <w:rFonts w:ascii="Times New Roman"/>
          <w:b w:val="false"/>
          <w:i w:val="false"/>
          <w:color w:val="000000"/>
          <w:sz w:val="28"/>
        </w:rPr>
        <w:t>
      15. Права и обязанности Управления:</w:t>
      </w:r>
    </w:p>
    <w:bookmarkEnd w:id="6169"/>
    <w:bookmarkStart w:name="z7582" w:id="6170"/>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6170"/>
    <w:bookmarkStart w:name="z7583" w:id="6171"/>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Управления;</w:t>
      </w:r>
    </w:p>
    <w:bookmarkEnd w:id="6171"/>
    <w:bookmarkStart w:name="z7584" w:id="6172"/>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6172"/>
    <w:bookmarkStart w:name="z7585" w:id="6173"/>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6173"/>
    <w:bookmarkStart w:name="z7586" w:id="6174"/>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Управления в соответствии с законодательством Республики Казахстан;</w:t>
      </w:r>
    </w:p>
    <w:bookmarkEnd w:id="6174"/>
    <w:bookmarkStart w:name="z7587" w:id="6175"/>
    <w:p>
      <w:pPr>
        <w:spacing w:after="0"/>
        <w:ind w:left="0"/>
        <w:jc w:val="both"/>
      </w:pPr>
      <w:r>
        <w:rPr>
          <w:rFonts w:ascii="Times New Roman"/>
          <w:b w:val="false"/>
          <w:i w:val="false"/>
          <w:color w:val="000000"/>
          <w:sz w:val="28"/>
        </w:rPr>
        <w:t>
      6) рассматривать обращения, заявления и жалобы физических и юридических лиц по вопросам, входящим в компетенцию Управления;</w:t>
      </w:r>
    </w:p>
    <w:bookmarkEnd w:id="6175"/>
    <w:bookmarkStart w:name="z7588" w:id="6176"/>
    <w:p>
      <w:pPr>
        <w:spacing w:after="0"/>
        <w:ind w:left="0"/>
        <w:jc w:val="both"/>
      </w:pPr>
      <w:r>
        <w:rPr>
          <w:rFonts w:ascii="Times New Roman"/>
          <w:b w:val="false"/>
          <w:i w:val="false"/>
          <w:color w:val="000000"/>
          <w:sz w:val="28"/>
        </w:rPr>
        <w:t>
      7)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6176"/>
    <w:bookmarkStart w:name="z7589" w:id="6177"/>
    <w:p>
      <w:pPr>
        <w:spacing w:after="0"/>
        <w:ind w:left="0"/>
        <w:jc w:val="both"/>
      </w:pPr>
      <w:r>
        <w:rPr>
          <w:rFonts w:ascii="Times New Roman"/>
          <w:b w:val="false"/>
          <w:i w:val="false"/>
          <w:color w:val="000000"/>
          <w:sz w:val="28"/>
        </w:rPr>
        <w:t>
      8) взаимодействовать с другими государственными органами, международными организациями,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6177"/>
    <w:bookmarkStart w:name="z7590" w:id="6178"/>
    <w:p>
      <w:pPr>
        <w:spacing w:after="0"/>
        <w:ind w:left="0"/>
        <w:jc w:val="both"/>
      </w:pPr>
      <w:r>
        <w:rPr>
          <w:rFonts w:ascii="Times New Roman"/>
          <w:b w:val="false"/>
          <w:i w:val="false"/>
          <w:color w:val="000000"/>
          <w:sz w:val="28"/>
        </w:rPr>
        <w:t>
      9)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6178"/>
    <w:bookmarkStart w:name="z7591" w:id="6179"/>
    <w:p>
      <w:pPr>
        <w:spacing w:after="0"/>
        <w:ind w:left="0"/>
        <w:jc w:val="both"/>
      </w:pPr>
      <w:r>
        <w:rPr>
          <w:rFonts w:ascii="Times New Roman"/>
          <w:b w:val="false"/>
          <w:i w:val="false"/>
          <w:color w:val="000000"/>
          <w:sz w:val="28"/>
        </w:rPr>
        <w:t>
      10) осуществлять иные права и обязанности в соответствии с законодательством Республики Казахстан.</w:t>
      </w:r>
    </w:p>
    <w:bookmarkEnd w:id="6179"/>
    <w:bookmarkStart w:name="z7592" w:id="6180"/>
    <w:p>
      <w:pPr>
        <w:spacing w:after="0"/>
        <w:ind w:left="0"/>
        <w:jc w:val="left"/>
      </w:pPr>
      <w:r>
        <w:rPr>
          <w:rFonts w:ascii="Times New Roman"/>
          <w:b/>
          <w:i w:val="false"/>
          <w:color w:val="000000"/>
        </w:rPr>
        <w:t xml:space="preserve"> 3. Организация деятельности Управления</w:t>
      </w:r>
    </w:p>
    <w:bookmarkEnd w:id="6180"/>
    <w:bookmarkStart w:name="z7593" w:id="6181"/>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6181"/>
    <w:bookmarkStart w:name="z7594" w:id="6182"/>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6182"/>
    <w:bookmarkStart w:name="z7595" w:id="6183"/>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6183"/>
    <w:bookmarkStart w:name="z7596" w:id="6184"/>
    <w:p>
      <w:pPr>
        <w:spacing w:after="0"/>
        <w:ind w:left="0"/>
        <w:jc w:val="both"/>
      </w:pPr>
      <w:r>
        <w:rPr>
          <w:rFonts w:ascii="Times New Roman"/>
          <w:b w:val="false"/>
          <w:i w:val="false"/>
          <w:color w:val="000000"/>
          <w:sz w:val="28"/>
        </w:rPr>
        <w:t>
      19. Руководитель Управления осуществляет следующие полномочия:</w:t>
      </w:r>
    </w:p>
    <w:bookmarkEnd w:id="6184"/>
    <w:bookmarkStart w:name="z7597" w:id="6185"/>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6185"/>
    <w:bookmarkStart w:name="z7598" w:id="6186"/>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6186"/>
    <w:bookmarkStart w:name="z7599" w:id="6187"/>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6187"/>
    <w:bookmarkStart w:name="z7600" w:id="6188"/>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6188"/>
    <w:bookmarkStart w:name="z7601" w:id="6189"/>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6189"/>
    <w:bookmarkStart w:name="z7602" w:id="6190"/>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6190"/>
    <w:bookmarkStart w:name="z7603" w:id="6191"/>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6191"/>
    <w:bookmarkStart w:name="z7604" w:id="6192"/>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6192"/>
    <w:bookmarkStart w:name="z7605" w:id="6193"/>
    <w:p>
      <w:pPr>
        <w:spacing w:after="0"/>
        <w:ind w:left="0"/>
        <w:jc w:val="both"/>
      </w:pPr>
      <w:r>
        <w:rPr>
          <w:rFonts w:ascii="Times New Roman"/>
          <w:b w:val="false"/>
          <w:i w:val="false"/>
          <w:color w:val="000000"/>
          <w:sz w:val="28"/>
        </w:rPr>
        <w:t>
      9) в пределах компетенции подписывает акты Управления;</w:t>
      </w:r>
    </w:p>
    <w:bookmarkEnd w:id="6193"/>
    <w:bookmarkStart w:name="z7606" w:id="6194"/>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6194"/>
    <w:bookmarkStart w:name="z7607" w:id="6195"/>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6195"/>
    <w:bookmarkStart w:name="z7608" w:id="6196"/>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законодательством Республики Казахстан.</w:t>
      </w:r>
    </w:p>
    <w:bookmarkEnd w:id="6196"/>
    <w:bookmarkStart w:name="z7609" w:id="6197"/>
    <w:p>
      <w:pPr>
        <w:spacing w:after="0"/>
        <w:ind w:left="0"/>
        <w:jc w:val="left"/>
      </w:pPr>
      <w:r>
        <w:rPr>
          <w:rFonts w:ascii="Times New Roman"/>
          <w:b/>
          <w:i w:val="false"/>
          <w:color w:val="000000"/>
        </w:rPr>
        <w:t xml:space="preserve"> 4. Имущество Управления</w:t>
      </w:r>
    </w:p>
    <w:bookmarkEnd w:id="6197"/>
    <w:bookmarkStart w:name="z7610" w:id="6198"/>
    <w:p>
      <w:pPr>
        <w:spacing w:after="0"/>
        <w:ind w:left="0"/>
        <w:jc w:val="both"/>
      </w:pPr>
      <w:r>
        <w:rPr>
          <w:rFonts w:ascii="Times New Roman"/>
          <w:b w:val="false"/>
          <w:i w:val="false"/>
          <w:color w:val="000000"/>
          <w:sz w:val="28"/>
        </w:rPr>
        <w:t>
      20. Управление имеет на праве оперативного управления обособленное имущество в случаях, предусмотренных законодательством Республики Казахстан.</w:t>
      </w:r>
    </w:p>
    <w:bookmarkEnd w:id="6198"/>
    <w:bookmarkStart w:name="z7611" w:id="619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199"/>
    <w:bookmarkStart w:name="z7612" w:id="6200"/>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6200"/>
    <w:bookmarkStart w:name="z7613" w:id="6201"/>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6201"/>
    <w:bookmarkStart w:name="z7614" w:id="6202"/>
    <w:p>
      <w:pPr>
        <w:spacing w:after="0"/>
        <w:ind w:left="0"/>
        <w:jc w:val="left"/>
      </w:pPr>
      <w:r>
        <w:rPr>
          <w:rFonts w:ascii="Times New Roman"/>
          <w:b/>
          <w:i w:val="false"/>
          <w:color w:val="000000"/>
        </w:rPr>
        <w:t xml:space="preserve"> 5. Реорганизация и ликвидация Управления</w:t>
      </w:r>
    </w:p>
    <w:bookmarkEnd w:id="6202"/>
    <w:bookmarkStart w:name="z7615" w:id="6203"/>
    <w:p>
      <w:pPr>
        <w:spacing w:after="0"/>
        <w:ind w:left="0"/>
        <w:jc w:val="both"/>
      </w:pPr>
      <w:r>
        <w:rPr>
          <w:rFonts w:ascii="Times New Roman"/>
          <w:b w:val="false"/>
          <w:i w:val="false"/>
          <w:color w:val="000000"/>
          <w:sz w:val="28"/>
        </w:rPr>
        <w:t>
      23. Реорганизация и упразднение Управления осуществляется в соответствии с законодательством Республики Казахстан.</w:t>
      </w:r>
    </w:p>
    <w:bookmarkEnd w:id="6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2018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240</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7618" w:id="6204"/>
    <w:p>
      <w:pPr>
        <w:spacing w:after="0"/>
        <w:ind w:left="0"/>
        <w:jc w:val="left"/>
      </w:pPr>
      <w:r>
        <w:rPr>
          <w:rFonts w:ascii="Times New Roman"/>
          <w:b/>
          <w:i w:val="false"/>
          <w:color w:val="000000"/>
        </w:rPr>
        <w:t xml:space="preserve"> Положение об Управлении государственных доходов по Аль-Фарабийскому району Департамента государственных доходов по городу Шымкент Комитета государственных доходов Министерства финансов Республики Казахстан</w:t>
      </w:r>
    </w:p>
    <w:bookmarkEnd w:id="6204"/>
    <w:bookmarkStart w:name="z7619" w:id="6205"/>
    <w:p>
      <w:pPr>
        <w:spacing w:after="0"/>
        <w:ind w:left="0"/>
        <w:jc w:val="left"/>
      </w:pPr>
      <w:r>
        <w:rPr>
          <w:rFonts w:ascii="Times New Roman"/>
          <w:b/>
          <w:i w:val="false"/>
          <w:color w:val="000000"/>
        </w:rPr>
        <w:t xml:space="preserve"> 1. Общие положения</w:t>
      </w:r>
    </w:p>
    <w:bookmarkEnd w:id="6205"/>
    <w:bookmarkStart w:name="z7620" w:id="6206"/>
    <w:p>
      <w:pPr>
        <w:spacing w:after="0"/>
        <w:ind w:left="0"/>
        <w:jc w:val="both"/>
      </w:pPr>
      <w:r>
        <w:rPr>
          <w:rFonts w:ascii="Times New Roman"/>
          <w:b w:val="false"/>
          <w:i w:val="false"/>
          <w:color w:val="000000"/>
          <w:sz w:val="28"/>
        </w:rPr>
        <w:t>
      1. Управление государственных доходов по Аль-Фарабийскому району Департамента государственных доходов по городу Шымкент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6206"/>
    <w:bookmarkStart w:name="z7621" w:id="6207"/>
    <w:p>
      <w:pPr>
        <w:spacing w:after="0"/>
        <w:ind w:left="0"/>
        <w:jc w:val="both"/>
      </w:pPr>
      <w:r>
        <w:rPr>
          <w:rFonts w:ascii="Times New Roman"/>
          <w:b w:val="false"/>
          <w:i w:val="false"/>
          <w:color w:val="000000"/>
          <w:sz w:val="28"/>
        </w:rPr>
        <w:t>
      2. Управление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6207"/>
    <w:bookmarkStart w:name="z7622" w:id="6208"/>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6208"/>
    <w:bookmarkStart w:name="z7623" w:id="6209"/>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6209"/>
    <w:bookmarkStart w:name="z7624" w:id="6210"/>
    <w:p>
      <w:pPr>
        <w:spacing w:after="0"/>
        <w:ind w:left="0"/>
        <w:jc w:val="both"/>
      </w:pPr>
      <w:r>
        <w:rPr>
          <w:rFonts w:ascii="Times New Roman"/>
          <w:b w:val="false"/>
          <w:i w:val="false"/>
          <w:color w:val="000000"/>
          <w:sz w:val="28"/>
        </w:rPr>
        <w:t>
      5. Управление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6210"/>
    <w:bookmarkStart w:name="z7625" w:id="6211"/>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Республики Казахстан порядке принимает решения, оформляемые приказами Руководителя Управления.</w:t>
      </w:r>
    </w:p>
    <w:bookmarkEnd w:id="6211"/>
    <w:bookmarkStart w:name="z7626" w:id="6212"/>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6212"/>
    <w:bookmarkStart w:name="z7627" w:id="6213"/>
    <w:p>
      <w:pPr>
        <w:spacing w:after="0"/>
        <w:ind w:left="0"/>
        <w:jc w:val="both"/>
      </w:pPr>
      <w:r>
        <w:rPr>
          <w:rFonts w:ascii="Times New Roman"/>
          <w:b w:val="false"/>
          <w:i w:val="false"/>
          <w:color w:val="000000"/>
          <w:sz w:val="28"/>
        </w:rPr>
        <w:t xml:space="preserve">
      8. Юридический адрес Управления: почтовый индекс 160017, Республика Казахстан, город Шымкент, улица Толе би, здание 22. </w:t>
      </w:r>
    </w:p>
    <w:bookmarkEnd w:id="6213"/>
    <w:bookmarkStart w:name="z7628" w:id="6214"/>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государственных доходов по Аль-Фарабийскому району Департамента государственных доходов по городу Шымкент Комитета государственных доходов Министерства финансов Республики Казахстан".</w:t>
      </w:r>
    </w:p>
    <w:bookmarkEnd w:id="6214"/>
    <w:bookmarkStart w:name="z7629" w:id="6215"/>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6215"/>
    <w:bookmarkStart w:name="z7630" w:id="6216"/>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6216"/>
    <w:bookmarkStart w:name="z7631" w:id="6217"/>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6217"/>
    <w:bookmarkStart w:name="z7632" w:id="6218"/>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6218"/>
    <w:bookmarkStart w:name="z7633" w:id="6219"/>
    <w:p>
      <w:pPr>
        <w:spacing w:after="0"/>
        <w:ind w:left="0"/>
        <w:jc w:val="left"/>
      </w:pPr>
      <w:r>
        <w:rPr>
          <w:rFonts w:ascii="Times New Roman"/>
          <w:b/>
          <w:i w:val="false"/>
          <w:color w:val="000000"/>
        </w:rPr>
        <w:t xml:space="preserve"> 2. Задачи, функции, права и обязанности Управления</w:t>
      </w:r>
    </w:p>
    <w:bookmarkEnd w:id="6219"/>
    <w:bookmarkStart w:name="z7634" w:id="6220"/>
    <w:p>
      <w:pPr>
        <w:spacing w:after="0"/>
        <w:ind w:left="0"/>
        <w:jc w:val="both"/>
      </w:pPr>
      <w:r>
        <w:rPr>
          <w:rFonts w:ascii="Times New Roman"/>
          <w:b w:val="false"/>
          <w:i w:val="false"/>
          <w:color w:val="000000"/>
          <w:sz w:val="28"/>
        </w:rPr>
        <w:t>
      13. Задачи Управления:</w:t>
      </w:r>
    </w:p>
    <w:bookmarkEnd w:id="6220"/>
    <w:bookmarkStart w:name="z7635" w:id="6221"/>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6221"/>
    <w:bookmarkStart w:name="z7636" w:id="6222"/>
    <w:p>
      <w:pPr>
        <w:spacing w:after="0"/>
        <w:ind w:left="0"/>
        <w:jc w:val="both"/>
      </w:pPr>
      <w:r>
        <w:rPr>
          <w:rFonts w:ascii="Times New Roman"/>
          <w:b w:val="false"/>
          <w:i w:val="false"/>
          <w:color w:val="000000"/>
          <w:sz w:val="28"/>
        </w:rPr>
        <w:t>
      2) обеспечение полноты и своевременности поступления налогов и обязательных платежей в бюджет;</w:t>
      </w:r>
    </w:p>
    <w:bookmarkEnd w:id="6222"/>
    <w:bookmarkStart w:name="z7637" w:id="6223"/>
    <w:p>
      <w:pPr>
        <w:spacing w:after="0"/>
        <w:ind w:left="0"/>
        <w:jc w:val="both"/>
      </w:pPr>
      <w:r>
        <w:rPr>
          <w:rFonts w:ascii="Times New Roman"/>
          <w:b w:val="false"/>
          <w:i w:val="false"/>
          <w:color w:val="000000"/>
          <w:sz w:val="28"/>
        </w:rPr>
        <w:t>
      3) в пределах своей компетенции обеспечение соблюдения и исполнения международных актов, налогового и иного законодательства Республики Казахстан;</w:t>
      </w:r>
    </w:p>
    <w:bookmarkEnd w:id="6223"/>
    <w:bookmarkStart w:name="z7638" w:id="6224"/>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6224"/>
    <w:bookmarkStart w:name="z7639" w:id="6225"/>
    <w:p>
      <w:pPr>
        <w:spacing w:after="0"/>
        <w:ind w:left="0"/>
        <w:jc w:val="both"/>
      </w:pPr>
      <w:r>
        <w:rPr>
          <w:rFonts w:ascii="Times New Roman"/>
          <w:b w:val="false"/>
          <w:i w:val="false"/>
          <w:color w:val="000000"/>
          <w:sz w:val="28"/>
        </w:rPr>
        <w:t>
      5) выполнение иных задач, предусмотренных законодательством Республики Казахстан.</w:t>
      </w:r>
    </w:p>
    <w:bookmarkEnd w:id="6225"/>
    <w:bookmarkStart w:name="z7640" w:id="6226"/>
    <w:p>
      <w:pPr>
        <w:spacing w:after="0"/>
        <w:ind w:left="0"/>
        <w:jc w:val="both"/>
      </w:pPr>
      <w:r>
        <w:rPr>
          <w:rFonts w:ascii="Times New Roman"/>
          <w:b w:val="false"/>
          <w:i w:val="false"/>
          <w:color w:val="000000"/>
          <w:sz w:val="28"/>
        </w:rPr>
        <w:t>
      14. Функции Управления:</w:t>
      </w:r>
    </w:p>
    <w:bookmarkEnd w:id="6226"/>
    <w:bookmarkStart w:name="z7641" w:id="6227"/>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6227"/>
    <w:bookmarkStart w:name="z7642" w:id="6228"/>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6228"/>
    <w:bookmarkStart w:name="z7643" w:id="6229"/>
    <w:p>
      <w:pPr>
        <w:spacing w:after="0"/>
        <w:ind w:left="0"/>
        <w:jc w:val="both"/>
      </w:pPr>
      <w:r>
        <w:rPr>
          <w:rFonts w:ascii="Times New Roman"/>
          <w:b w:val="false"/>
          <w:i w:val="false"/>
          <w:color w:val="000000"/>
          <w:sz w:val="28"/>
        </w:rPr>
        <w:t>
      3) обеспечение выполнения международных обязательств Республики Казахстан в пределах компетенции Управления;</w:t>
      </w:r>
    </w:p>
    <w:bookmarkEnd w:id="6229"/>
    <w:bookmarkStart w:name="z7644" w:id="6230"/>
    <w:p>
      <w:pPr>
        <w:spacing w:after="0"/>
        <w:ind w:left="0"/>
        <w:jc w:val="both"/>
      </w:pPr>
      <w:r>
        <w:rPr>
          <w:rFonts w:ascii="Times New Roman"/>
          <w:b w:val="false"/>
          <w:i w:val="false"/>
          <w:color w:val="000000"/>
          <w:sz w:val="28"/>
        </w:rPr>
        <w:t>
      4) взаимодействие с государственными органами по осуществлению контроля за соблюдением налогового и иного законодательства Республики Казахстан;</w:t>
      </w:r>
    </w:p>
    <w:bookmarkEnd w:id="6230"/>
    <w:bookmarkStart w:name="z7645" w:id="6231"/>
    <w:p>
      <w:pPr>
        <w:spacing w:after="0"/>
        <w:ind w:left="0"/>
        <w:jc w:val="both"/>
      </w:pPr>
      <w:r>
        <w:rPr>
          <w:rFonts w:ascii="Times New Roman"/>
          <w:b w:val="false"/>
          <w:i w:val="false"/>
          <w:color w:val="000000"/>
          <w:sz w:val="28"/>
        </w:rPr>
        <w:t>
      5) осуществление налогового администрирования;</w:t>
      </w:r>
    </w:p>
    <w:bookmarkEnd w:id="6231"/>
    <w:bookmarkStart w:name="z7646" w:id="6232"/>
    <w:p>
      <w:pPr>
        <w:spacing w:after="0"/>
        <w:ind w:left="0"/>
        <w:jc w:val="both"/>
      </w:pPr>
      <w:r>
        <w:rPr>
          <w:rFonts w:ascii="Times New Roman"/>
          <w:b w:val="false"/>
          <w:i w:val="false"/>
          <w:color w:val="000000"/>
          <w:sz w:val="28"/>
        </w:rPr>
        <w:t>
      6) осуществление налогового контроля в соответствии с налоговым законодательством Республики Казахстан;</w:t>
      </w:r>
    </w:p>
    <w:bookmarkEnd w:id="6232"/>
    <w:bookmarkStart w:name="z7647" w:id="6233"/>
    <w:p>
      <w:pPr>
        <w:spacing w:after="0"/>
        <w:ind w:left="0"/>
        <w:jc w:val="both"/>
      </w:pPr>
      <w:r>
        <w:rPr>
          <w:rFonts w:ascii="Times New Roman"/>
          <w:b w:val="false"/>
          <w:i w:val="false"/>
          <w:color w:val="000000"/>
          <w:sz w:val="28"/>
        </w:rPr>
        <w:t>
      7)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6233"/>
    <w:bookmarkStart w:name="z7648" w:id="6234"/>
    <w:p>
      <w:pPr>
        <w:spacing w:after="0"/>
        <w:ind w:left="0"/>
        <w:jc w:val="both"/>
      </w:pPr>
      <w:r>
        <w:rPr>
          <w:rFonts w:ascii="Times New Roman"/>
          <w:b w:val="false"/>
          <w:i w:val="false"/>
          <w:color w:val="000000"/>
          <w:sz w:val="28"/>
        </w:rPr>
        <w:t>
      8) оказание государственных услуг в соответствии со стандартами и регламентами оказания государственных услуг;</w:t>
      </w:r>
    </w:p>
    <w:bookmarkEnd w:id="6234"/>
    <w:bookmarkStart w:name="z7649" w:id="6235"/>
    <w:p>
      <w:pPr>
        <w:spacing w:after="0"/>
        <w:ind w:left="0"/>
        <w:jc w:val="both"/>
      </w:pPr>
      <w:r>
        <w:rPr>
          <w:rFonts w:ascii="Times New Roman"/>
          <w:b w:val="false"/>
          <w:i w:val="false"/>
          <w:color w:val="000000"/>
          <w:sz w:val="28"/>
        </w:rPr>
        <w:t>
      9) использование системы управления рисками;</w:t>
      </w:r>
    </w:p>
    <w:bookmarkEnd w:id="6235"/>
    <w:bookmarkStart w:name="z7650" w:id="6236"/>
    <w:p>
      <w:pPr>
        <w:spacing w:after="0"/>
        <w:ind w:left="0"/>
        <w:jc w:val="both"/>
      </w:pPr>
      <w:r>
        <w:rPr>
          <w:rFonts w:ascii="Times New Roman"/>
          <w:b w:val="false"/>
          <w:i w:val="false"/>
          <w:color w:val="000000"/>
          <w:sz w:val="28"/>
        </w:rPr>
        <w:t>
      10)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6236"/>
    <w:bookmarkStart w:name="z7651" w:id="6237"/>
    <w:p>
      <w:pPr>
        <w:spacing w:after="0"/>
        <w:ind w:left="0"/>
        <w:jc w:val="both"/>
      </w:pPr>
      <w:r>
        <w:rPr>
          <w:rFonts w:ascii="Times New Roman"/>
          <w:b w:val="false"/>
          <w:i w:val="false"/>
          <w:color w:val="000000"/>
          <w:sz w:val="28"/>
        </w:rPr>
        <w:t>
      11)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6237"/>
    <w:bookmarkStart w:name="z7652" w:id="6238"/>
    <w:p>
      <w:pPr>
        <w:spacing w:after="0"/>
        <w:ind w:left="0"/>
        <w:jc w:val="both"/>
      </w:pPr>
      <w:r>
        <w:rPr>
          <w:rFonts w:ascii="Times New Roman"/>
          <w:b w:val="false"/>
          <w:i w:val="false"/>
          <w:color w:val="000000"/>
          <w:sz w:val="28"/>
        </w:rPr>
        <w:t>
      12) составление протоколов и рассмотрение дел об административных правонарушениях, применение других мер, предусмотренных законодательством Республики Казахстан об административных правонарушениях;</w:t>
      </w:r>
    </w:p>
    <w:bookmarkEnd w:id="6238"/>
    <w:bookmarkStart w:name="z7653" w:id="6239"/>
    <w:p>
      <w:pPr>
        <w:spacing w:after="0"/>
        <w:ind w:left="0"/>
        <w:jc w:val="both"/>
      </w:pPr>
      <w:r>
        <w:rPr>
          <w:rFonts w:ascii="Times New Roman"/>
          <w:b w:val="false"/>
          <w:i w:val="false"/>
          <w:color w:val="000000"/>
          <w:sz w:val="28"/>
        </w:rPr>
        <w:t>
      13)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6239"/>
    <w:bookmarkStart w:name="z7654" w:id="6240"/>
    <w:p>
      <w:pPr>
        <w:spacing w:after="0"/>
        <w:ind w:left="0"/>
        <w:jc w:val="both"/>
      </w:pPr>
      <w:r>
        <w:rPr>
          <w:rFonts w:ascii="Times New Roman"/>
          <w:b w:val="false"/>
          <w:i w:val="false"/>
          <w:color w:val="000000"/>
          <w:sz w:val="28"/>
        </w:rPr>
        <w:t>
      14) осуществление разъяснений и предоставление комментариев по вопросам, связанным с возникновением, исполнением и прекращением налогового обязательства;</w:t>
      </w:r>
    </w:p>
    <w:bookmarkEnd w:id="6240"/>
    <w:bookmarkStart w:name="z7655" w:id="6241"/>
    <w:p>
      <w:pPr>
        <w:spacing w:after="0"/>
        <w:ind w:left="0"/>
        <w:jc w:val="both"/>
      </w:pPr>
      <w:r>
        <w:rPr>
          <w:rFonts w:ascii="Times New Roman"/>
          <w:b w:val="false"/>
          <w:i w:val="false"/>
          <w:color w:val="000000"/>
          <w:sz w:val="28"/>
        </w:rPr>
        <w:t>
      15)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6241"/>
    <w:bookmarkStart w:name="z7656" w:id="6242"/>
    <w:p>
      <w:pPr>
        <w:spacing w:after="0"/>
        <w:ind w:left="0"/>
        <w:jc w:val="both"/>
      </w:pPr>
      <w:r>
        <w:rPr>
          <w:rFonts w:ascii="Times New Roman"/>
          <w:b w:val="false"/>
          <w:i w:val="false"/>
          <w:color w:val="000000"/>
          <w:sz w:val="28"/>
        </w:rPr>
        <w:t>
      16)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6242"/>
    <w:bookmarkStart w:name="z7657" w:id="6243"/>
    <w:p>
      <w:pPr>
        <w:spacing w:after="0"/>
        <w:ind w:left="0"/>
        <w:jc w:val="both"/>
      </w:pPr>
      <w:r>
        <w:rPr>
          <w:rFonts w:ascii="Times New Roman"/>
          <w:b w:val="false"/>
          <w:i w:val="false"/>
          <w:color w:val="000000"/>
          <w:sz w:val="28"/>
        </w:rPr>
        <w:t>
      17)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6243"/>
    <w:bookmarkStart w:name="z7658" w:id="6244"/>
    <w:p>
      <w:pPr>
        <w:spacing w:after="0"/>
        <w:ind w:left="0"/>
        <w:jc w:val="both"/>
      </w:pPr>
      <w:r>
        <w:rPr>
          <w:rFonts w:ascii="Times New Roman"/>
          <w:b w:val="false"/>
          <w:i w:val="false"/>
          <w:color w:val="000000"/>
          <w:sz w:val="28"/>
        </w:rPr>
        <w:t>
      18) осуществление иных функций, предусмотренных законодательством Республики Казахстан.</w:t>
      </w:r>
    </w:p>
    <w:bookmarkEnd w:id="6244"/>
    <w:bookmarkStart w:name="z7659" w:id="6245"/>
    <w:p>
      <w:pPr>
        <w:spacing w:after="0"/>
        <w:ind w:left="0"/>
        <w:jc w:val="both"/>
      </w:pPr>
      <w:r>
        <w:rPr>
          <w:rFonts w:ascii="Times New Roman"/>
          <w:b w:val="false"/>
          <w:i w:val="false"/>
          <w:color w:val="000000"/>
          <w:sz w:val="28"/>
        </w:rPr>
        <w:t>
      15. Права и обязанности Управления:</w:t>
      </w:r>
    </w:p>
    <w:bookmarkEnd w:id="6245"/>
    <w:bookmarkStart w:name="z7660" w:id="6246"/>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6246"/>
    <w:bookmarkStart w:name="z7661" w:id="6247"/>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Управления;</w:t>
      </w:r>
    </w:p>
    <w:bookmarkEnd w:id="6247"/>
    <w:bookmarkStart w:name="z7662" w:id="6248"/>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6248"/>
    <w:bookmarkStart w:name="z7663" w:id="6249"/>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6249"/>
    <w:bookmarkStart w:name="z7664" w:id="6250"/>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Управления в соответствии с законодательством Республики Казахстан;</w:t>
      </w:r>
    </w:p>
    <w:bookmarkEnd w:id="6250"/>
    <w:bookmarkStart w:name="z7665" w:id="6251"/>
    <w:p>
      <w:pPr>
        <w:spacing w:after="0"/>
        <w:ind w:left="0"/>
        <w:jc w:val="both"/>
      </w:pPr>
      <w:r>
        <w:rPr>
          <w:rFonts w:ascii="Times New Roman"/>
          <w:b w:val="false"/>
          <w:i w:val="false"/>
          <w:color w:val="000000"/>
          <w:sz w:val="28"/>
        </w:rPr>
        <w:t>
      6) рассматривать обращения, заявления и жалобы физических и юридических лиц по вопросам, входящим в компетенцию Управления;</w:t>
      </w:r>
    </w:p>
    <w:bookmarkEnd w:id="6251"/>
    <w:bookmarkStart w:name="z7666" w:id="6252"/>
    <w:p>
      <w:pPr>
        <w:spacing w:after="0"/>
        <w:ind w:left="0"/>
        <w:jc w:val="both"/>
      </w:pPr>
      <w:r>
        <w:rPr>
          <w:rFonts w:ascii="Times New Roman"/>
          <w:b w:val="false"/>
          <w:i w:val="false"/>
          <w:color w:val="000000"/>
          <w:sz w:val="28"/>
        </w:rPr>
        <w:t>
      7)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6252"/>
    <w:bookmarkStart w:name="z7667" w:id="6253"/>
    <w:p>
      <w:pPr>
        <w:spacing w:after="0"/>
        <w:ind w:left="0"/>
        <w:jc w:val="both"/>
      </w:pPr>
      <w:r>
        <w:rPr>
          <w:rFonts w:ascii="Times New Roman"/>
          <w:b w:val="false"/>
          <w:i w:val="false"/>
          <w:color w:val="000000"/>
          <w:sz w:val="28"/>
        </w:rPr>
        <w:t>
      8) взаимодействовать с другими государственными органами, международными организациями,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6253"/>
    <w:bookmarkStart w:name="z7668" w:id="6254"/>
    <w:p>
      <w:pPr>
        <w:spacing w:after="0"/>
        <w:ind w:left="0"/>
        <w:jc w:val="both"/>
      </w:pPr>
      <w:r>
        <w:rPr>
          <w:rFonts w:ascii="Times New Roman"/>
          <w:b w:val="false"/>
          <w:i w:val="false"/>
          <w:color w:val="000000"/>
          <w:sz w:val="28"/>
        </w:rPr>
        <w:t>
      9)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6254"/>
    <w:bookmarkStart w:name="z7669" w:id="6255"/>
    <w:p>
      <w:pPr>
        <w:spacing w:after="0"/>
        <w:ind w:left="0"/>
        <w:jc w:val="both"/>
      </w:pPr>
      <w:r>
        <w:rPr>
          <w:rFonts w:ascii="Times New Roman"/>
          <w:b w:val="false"/>
          <w:i w:val="false"/>
          <w:color w:val="000000"/>
          <w:sz w:val="28"/>
        </w:rPr>
        <w:t>
      10) осуществлять иные права и обязанности в соответствии с законодательством Республики Казахстан.</w:t>
      </w:r>
    </w:p>
    <w:bookmarkEnd w:id="6255"/>
    <w:bookmarkStart w:name="z7670" w:id="6256"/>
    <w:p>
      <w:pPr>
        <w:spacing w:after="0"/>
        <w:ind w:left="0"/>
        <w:jc w:val="left"/>
      </w:pPr>
      <w:r>
        <w:rPr>
          <w:rFonts w:ascii="Times New Roman"/>
          <w:b/>
          <w:i w:val="false"/>
          <w:color w:val="000000"/>
        </w:rPr>
        <w:t xml:space="preserve"> 3. Организация деятельности Управления</w:t>
      </w:r>
    </w:p>
    <w:bookmarkEnd w:id="6256"/>
    <w:bookmarkStart w:name="z7671" w:id="6257"/>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6257"/>
    <w:bookmarkStart w:name="z7672" w:id="6258"/>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6258"/>
    <w:bookmarkStart w:name="z7673" w:id="6259"/>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6259"/>
    <w:bookmarkStart w:name="z7674" w:id="6260"/>
    <w:p>
      <w:pPr>
        <w:spacing w:after="0"/>
        <w:ind w:left="0"/>
        <w:jc w:val="both"/>
      </w:pPr>
      <w:r>
        <w:rPr>
          <w:rFonts w:ascii="Times New Roman"/>
          <w:b w:val="false"/>
          <w:i w:val="false"/>
          <w:color w:val="000000"/>
          <w:sz w:val="28"/>
        </w:rPr>
        <w:t>
      19. Руководитель Управления осуществляет следующие полномочия:</w:t>
      </w:r>
    </w:p>
    <w:bookmarkEnd w:id="6260"/>
    <w:bookmarkStart w:name="z7675" w:id="6261"/>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6261"/>
    <w:bookmarkStart w:name="z7676" w:id="6262"/>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6262"/>
    <w:bookmarkStart w:name="z7677" w:id="6263"/>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6263"/>
    <w:bookmarkStart w:name="z7678" w:id="6264"/>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6264"/>
    <w:bookmarkStart w:name="z7679" w:id="6265"/>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6265"/>
    <w:bookmarkStart w:name="z7680" w:id="6266"/>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6266"/>
    <w:bookmarkStart w:name="z7681" w:id="6267"/>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6267"/>
    <w:bookmarkStart w:name="z7682" w:id="6268"/>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6268"/>
    <w:bookmarkStart w:name="z7683" w:id="6269"/>
    <w:p>
      <w:pPr>
        <w:spacing w:after="0"/>
        <w:ind w:left="0"/>
        <w:jc w:val="both"/>
      </w:pPr>
      <w:r>
        <w:rPr>
          <w:rFonts w:ascii="Times New Roman"/>
          <w:b w:val="false"/>
          <w:i w:val="false"/>
          <w:color w:val="000000"/>
          <w:sz w:val="28"/>
        </w:rPr>
        <w:t>
      9) в пределах компетенции подписывает акты Управления;</w:t>
      </w:r>
    </w:p>
    <w:bookmarkEnd w:id="6269"/>
    <w:bookmarkStart w:name="z7684" w:id="6270"/>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6270"/>
    <w:bookmarkStart w:name="z7685" w:id="6271"/>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6271"/>
    <w:bookmarkStart w:name="z7686" w:id="6272"/>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законодательством Республики Казахстан.</w:t>
      </w:r>
    </w:p>
    <w:bookmarkEnd w:id="6272"/>
    <w:bookmarkStart w:name="z7687" w:id="6273"/>
    <w:p>
      <w:pPr>
        <w:spacing w:after="0"/>
        <w:ind w:left="0"/>
        <w:jc w:val="left"/>
      </w:pPr>
      <w:r>
        <w:rPr>
          <w:rFonts w:ascii="Times New Roman"/>
          <w:b/>
          <w:i w:val="false"/>
          <w:color w:val="000000"/>
        </w:rPr>
        <w:t xml:space="preserve"> 4. Имущество Управления</w:t>
      </w:r>
    </w:p>
    <w:bookmarkEnd w:id="6273"/>
    <w:bookmarkStart w:name="z7688" w:id="6274"/>
    <w:p>
      <w:pPr>
        <w:spacing w:after="0"/>
        <w:ind w:left="0"/>
        <w:jc w:val="both"/>
      </w:pPr>
      <w:r>
        <w:rPr>
          <w:rFonts w:ascii="Times New Roman"/>
          <w:b w:val="false"/>
          <w:i w:val="false"/>
          <w:color w:val="000000"/>
          <w:sz w:val="28"/>
        </w:rPr>
        <w:t>
      20. Управление имеет на праве оперативного управления обособленное имущество в случаях, предусмотренных законодательством Республики Казахстан.</w:t>
      </w:r>
    </w:p>
    <w:bookmarkEnd w:id="6274"/>
    <w:bookmarkStart w:name="z7689" w:id="627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275"/>
    <w:bookmarkStart w:name="z7690" w:id="6276"/>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6276"/>
    <w:bookmarkStart w:name="z7691" w:id="6277"/>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6277"/>
    <w:bookmarkStart w:name="z7692" w:id="6278"/>
    <w:p>
      <w:pPr>
        <w:spacing w:after="0"/>
        <w:ind w:left="0"/>
        <w:jc w:val="left"/>
      </w:pPr>
      <w:r>
        <w:rPr>
          <w:rFonts w:ascii="Times New Roman"/>
          <w:b/>
          <w:i w:val="false"/>
          <w:color w:val="000000"/>
        </w:rPr>
        <w:t xml:space="preserve"> 5. Реорганизация и ликвидация Управления</w:t>
      </w:r>
    </w:p>
    <w:bookmarkEnd w:id="6278"/>
    <w:bookmarkStart w:name="z7693" w:id="6279"/>
    <w:p>
      <w:pPr>
        <w:spacing w:after="0"/>
        <w:ind w:left="0"/>
        <w:jc w:val="both"/>
      </w:pPr>
      <w:r>
        <w:rPr>
          <w:rFonts w:ascii="Times New Roman"/>
          <w:b w:val="false"/>
          <w:i w:val="false"/>
          <w:color w:val="000000"/>
          <w:sz w:val="28"/>
        </w:rPr>
        <w:t>
      23. Реорганизация и упразднение Управления осуществляется в соответствии с законодательством Республики Казахстан.</w:t>
      </w:r>
    </w:p>
    <w:bookmarkEnd w:id="6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2018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241</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7696" w:id="6280"/>
    <w:p>
      <w:pPr>
        <w:spacing w:after="0"/>
        <w:ind w:left="0"/>
        <w:jc w:val="left"/>
      </w:pPr>
      <w:r>
        <w:rPr>
          <w:rFonts w:ascii="Times New Roman"/>
          <w:b/>
          <w:i w:val="false"/>
          <w:color w:val="000000"/>
        </w:rPr>
        <w:t xml:space="preserve"> Положение об Управлении государственных доходов по Енбекшинскому району Департамента государственных доходов по городу Шымкент Комитета государственных доходов Министерства финансов Республики Казахстан</w:t>
      </w:r>
    </w:p>
    <w:bookmarkEnd w:id="6280"/>
    <w:bookmarkStart w:name="z7697" w:id="6281"/>
    <w:p>
      <w:pPr>
        <w:spacing w:after="0"/>
        <w:ind w:left="0"/>
        <w:jc w:val="left"/>
      </w:pPr>
      <w:r>
        <w:rPr>
          <w:rFonts w:ascii="Times New Roman"/>
          <w:b/>
          <w:i w:val="false"/>
          <w:color w:val="000000"/>
        </w:rPr>
        <w:t xml:space="preserve"> 1. Общие положения</w:t>
      </w:r>
    </w:p>
    <w:bookmarkEnd w:id="6281"/>
    <w:bookmarkStart w:name="z7698" w:id="6282"/>
    <w:p>
      <w:pPr>
        <w:spacing w:after="0"/>
        <w:ind w:left="0"/>
        <w:jc w:val="both"/>
      </w:pPr>
      <w:r>
        <w:rPr>
          <w:rFonts w:ascii="Times New Roman"/>
          <w:b w:val="false"/>
          <w:i w:val="false"/>
          <w:color w:val="000000"/>
          <w:sz w:val="28"/>
        </w:rPr>
        <w:t>
      1. Управление государственных доходов по Енбекшинскому району Департамента государственных доходов по городу Шымкент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6282"/>
    <w:bookmarkStart w:name="z7699" w:id="6283"/>
    <w:p>
      <w:pPr>
        <w:spacing w:after="0"/>
        <w:ind w:left="0"/>
        <w:jc w:val="both"/>
      </w:pPr>
      <w:r>
        <w:rPr>
          <w:rFonts w:ascii="Times New Roman"/>
          <w:b w:val="false"/>
          <w:i w:val="false"/>
          <w:color w:val="000000"/>
          <w:sz w:val="28"/>
        </w:rPr>
        <w:t>
      2. Управление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6283"/>
    <w:bookmarkStart w:name="z7700" w:id="6284"/>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6284"/>
    <w:bookmarkStart w:name="z7701" w:id="6285"/>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6285"/>
    <w:bookmarkStart w:name="z7702" w:id="6286"/>
    <w:p>
      <w:pPr>
        <w:spacing w:after="0"/>
        <w:ind w:left="0"/>
        <w:jc w:val="both"/>
      </w:pPr>
      <w:r>
        <w:rPr>
          <w:rFonts w:ascii="Times New Roman"/>
          <w:b w:val="false"/>
          <w:i w:val="false"/>
          <w:color w:val="000000"/>
          <w:sz w:val="28"/>
        </w:rPr>
        <w:t>
      5. Управление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6286"/>
    <w:bookmarkStart w:name="z7703" w:id="6287"/>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Республики Казахстан порядке принимает решения, оформляемые приказами Руководителя Управления.</w:t>
      </w:r>
    </w:p>
    <w:bookmarkEnd w:id="6287"/>
    <w:bookmarkStart w:name="z7704" w:id="6288"/>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6288"/>
    <w:bookmarkStart w:name="z7705" w:id="6289"/>
    <w:p>
      <w:pPr>
        <w:spacing w:after="0"/>
        <w:ind w:left="0"/>
        <w:jc w:val="both"/>
      </w:pPr>
      <w:r>
        <w:rPr>
          <w:rFonts w:ascii="Times New Roman"/>
          <w:b w:val="false"/>
          <w:i w:val="false"/>
          <w:color w:val="000000"/>
          <w:sz w:val="28"/>
        </w:rPr>
        <w:t>
      8. Юридический адрес Управления: почтовый индекс 160021, Республика Казахстан, город Шымкент, Аль-Фарабийский район, улица А.Байтурсынова, дом 66.</w:t>
      </w:r>
    </w:p>
    <w:bookmarkEnd w:id="6289"/>
    <w:bookmarkStart w:name="z7706" w:id="6290"/>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государственных доходов Енбекшинскому району Департамента государственных доходов по городу Шымкент Комитета государственных доходов Министерства финансов Республики Казахстан".</w:t>
      </w:r>
    </w:p>
    <w:bookmarkEnd w:id="6290"/>
    <w:bookmarkStart w:name="z7707" w:id="6291"/>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6291"/>
    <w:bookmarkStart w:name="z7708" w:id="6292"/>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6292"/>
    <w:bookmarkStart w:name="z7709" w:id="6293"/>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6293"/>
    <w:bookmarkStart w:name="z7710" w:id="6294"/>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6294"/>
    <w:bookmarkStart w:name="z7711" w:id="6295"/>
    <w:p>
      <w:pPr>
        <w:spacing w:after="0"/>
        <w:ind w:left="0"/>
        <w:jc w:val="left"/>
      </w:pPr>
      <w:r>
        <w:rPr>
          <w:rFonts w:ascii="Times New Roman"/>
          <w:b/>
          <w:i w:val="false"/>
          <w:color w:val="000000"/>
        </w:rPr>
        <w:t xml:space="preserve"> 2. Задачи, функции, права и обязанности Управления</w:t>
      </w:r>
    </w:p>
    <w:bookmarkEnd w:id="6295"/>
    <w:bookmarkStart w:name="z7712" w:id="6296"/>
    <w:p>
      <w:pPr>
        <w:spacing w:after="0"/>
        <w:ind w:left="0"/>
        <w:jc w:val="both"/>
      </w:pPr>
      <w:r>
        <w:rPr>
          <w:rFonts w:ascii="Times New Roman"/>
          <w:b w:val="false"/>
          <w:i w:val="false"/>
          <w:color w:val="000000"/>
          <w:sz w:val="28"/>
        </w:rPr>
        <w:t>
      13. Задачи Управления:</w:t>
      </w:r>
    </w:p>
    <w:bookmarkEnd w:id="6296"/>
    <w:bookmarkStart w:name="z7713" w:id="6297"/>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6297"/>
    <w:bookmarkStart w:name="z7714" w:id="6298"/>
    <w:p>
      <w:pPr>
        <w:spacing w:after="0"/>
        <w:ind w:left="0"/>
        <w:jc w:val="both"/>
      </w:pPr>
      <w:r>
        <w:rPr>
          <w:rFonts w:ascii="Times New Roman"/>
          <w:b w:val="false"/>
          <w:i w:val="false"/>
          <w:color w:val="000000"/>
          <w:sz w:val="28"/>
        </w:rPr>
        <w:t>
      2) обеспечение полноты и своевременности поступления налогов и обязательных платежей в бюджет;</w:t>
      </w:r>
    </w:p>
    <w:bookmarkEnd w:id="6298"/>
    <w:bookmarkStart w:name="z7715" w:id="6299"/>
    <w:p>
      <w:pPr>
        <w:spacing w:after="0"/>
        <w:ind w:left="0"/>
        <w:jc w:val="both"/>
      </w:pPr>
      <w:r>
        <w:rPr>
          <w:rFonts w:ascii="Times New Roman"/>
          <w:b w:val="false"/>
          <w:i w:val="false"/>
          <w:color w:val="000000"/>
          <w:sz w:val="28"/>
        </w:rPr>
        <w:t>
      3) в пределах своей компетенции обеспечение соблюдения и исполнения международных актов, налогового и иного законодательства Республики Казахстан;</w:t>
      </w:r>
    </w:p>
    <w:bookmarkEnd w:id="6299"/>
    <w:bookmarkStart w:name="z7716" w:id="6300"/>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6300"/>
    <w:bookmarkStart w:name="z7717" w:id="6301"/>
    <w:p>
      <w:pPr>
        <w:spacing w:after="0"/>
        <w:ind w:left="0"/>
        <w:jc w:val="both"/>
      </w:pPr>
      <w:r>
        <w:rPr>
          <w:rFonts w:ascii="Times New Roman"/>
          <w:b w:val="false"/>
          <w:i w:val="false"/>
          <w:color w:val="000000"/>
          <w:sz w:val="28"/>
        </w:rPr>
        <w:t>
      5) выполнение иных задач, предусмотренных законодательством Республики Казахстан.</w:t>
      </w:r>
    </w:p>
    <w:bookmarkEnd w:id="6301"/>
    <w:bookmarkStart w:name="z7718" w:id="6302"/>
    <w:p>
      <w:pPr>
        <w:spacing w:after="0"/>
        <w:ind w:left="0"/>
        <w:jc w:val="both"/>
      </w:pPr>
      <w:r>
        <w:rPr>
          <w:rFonts w:ascii="Times New Roman"/>
          <w:b w:val="false"/>
          <w:i w:val="false"/>
          <w:color w:val="000000"/>
          <w:sz w:val="28"/>
        </w:rPr>
        <w:t>
      14. Функции Управления:</w:t>
      </w:r>
    </w:p>
    <w:bookmarkEnd w:id="6302"/>
    <w:bookmarkStart w:name="z7719" w:id="6303"/>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6303"/>
    <w:bookmarkStart w:name="z7720" w:id="6304"/>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6304"/>
    <w:bookmarkStart w:name="z7721" w:id="6305"/>
    <w:p>
      <w:pPr>
        <w:spacing w:after="0"/>
        <w:ind w:left="0"/>
        <w:jc w:val="both"/>
      </w:pPr>
      <w:r>
        <w:rPr>
          <w:rFonts w:ascii="Times New Roman"/>
          <w:b w:val="false"/>
          <w:i w:val="false"/>
          <w:color w:val="000000"/>
          <w:sz w:val="28"/>
        </w:rPr>
        <w:t>
      3) обеспечение выполнения международных обязательств Республики Казахстан в пределах компетенции Управления;</w:t>
      </w:r>
    </w:p>
    <w:bookmarkEnd w:id="6305"/>
    <w:bookmarkStart w:name="z7722" w:id="6306"/>
    <w:p>
      <w:pPr>
        <w:spacing w:after="0"/>
        <w:ind w:left="0"/>
        <w:jc w:val="both"/>
      </w:pPr>
      <w:r>
        <w:rPr>
          <w:rFonts w:ascii="Times New Roman"/>
          <w:b w:val="false"/>
          <w:i w:val="false"/>
          <w:color w:val="000000"/>
          <w:sz w:val="28"/>
        </w:rPr>
        <w:t>
      4) взаимодействие с государственными органами по осуществлению контроля за соблюдением налогового и иного законодательства Республики Казахстан;</w:t>
      </w:r>
    </w:p>
    <w:bookmarkEnd w:id="6306"/>
    <w:bookmarkStart w:name="z7723" w:id="6307"/>
    <w:p>
      <w:pPr>
        <w:spacing w:after="0"/>
        <w:ind w:left="0"/>
        <w:jc w:val="both"/>
      </w:pPr>
      <w:r>
        <w:rPr>
          <w:rFonts w:ascii="Times New Roman"/>
          <w:b w:val="false"/>
          <w:i w:val="false"/>
          <w:color w:val="000000"/>
          <w:sz w:val="28"/>
        </w:rPr>
        <w:t>
      5) осуществление налогового администрирования;</w:t>
      </w:r>
    </w:p>
    <w:bookmarkEnd w:id="6307"/>
    <w:bookmarkStart w:name="z7724" w:id="6308"/>
    <w:p>
      <w:pPr>
        <w:spacing w:after="0"/>
        <w:ind w:left="0"/>
        <w:jc w:val="both"/>
      </w:pPr>
      <w:r>
        <w:rPr>
          <w:rFonts w:ascii="Times New Roman"/>
          <w:b w:val="false"/>
          <w:i w:val="false"/>
          <w:color w:val="000000"/>
          <w:sz w:val="28"/>
        </w:rPr>
        <w:t>
      6) осуществление налогового контроля в соответствии с налоговым законодательством Республики Казахстан;</w:t>
      </w:r>
    </w:p>
    <w:bookmarkEnd w:id="6308"/>
    <w:bookmarkStart w:name="z7725" w:id="6309"/>
    <w:p>
      <w:pPr>
        <w:spacing w:after="0"/>
        <w:ind w:left="0"/>
        <w:jc w:val="both"/>
      </w:pPr>
      <w:r>
        <w:rPr>
          <w:rFonts w:ascii="Times New Roman"/>
          <w:b w:val="false"/>
          <w:i w:val="false"/>
          <w:color w:val="000000"/>
          <w:sz w:val="28"/>
        </w:rPr>
        <w:t>
      7)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6309"/>
    <w:bookmarkStart w:name="z7726" w:id="6310"/>
    <w:p>
      <w:pPr>
        <w:spacing w:after="0"/>
        <w:ind w:left="0"/>
        <w:jc w:val="both"/>
      </w:pPr>
      <w:r>
        <w:rPr>
          <w:rFonts w:ascii="Times New Roman"/>
          <w:b w:val="false"/>
          <w:i w:val="false"/>
          <w:color w:val="000000"/>
          <w:sz w:val="28"/>
        </w:rPr>
        <w:t>
      8) оказание государственных услуг в соответствии со стандартами и регламентами оказания государственных услуг;</w:t>
      </w:r>
    </w:p>
    <w:bookmarkEnd w:id="6310"/>
    <w:bookmarkStart w:name="z7727" w:id="6311"/>
    <w:p>
      <w:pPr>
        <w:spacing w:after="0"/>
        <w:ind w:left="0"/>
        <w:jc w:val="both"/>
      </w:pPr>
      <w:r>
        <w:rPr>
          <w:rFonts w:ascii="Times New Roman"/>
          <w:b w:val="false"/>
          <w:i w:val="false"/>
          <w:color w:val="000000"/>
          <w:sz w:val="28"/>
        </w:rPr>
        <w:t>
      9) использование системы управления рисками;</w:t>
      </w:r>
    </w:p>
    <w:bookmarkEnd w:id="6311"/>
    <w:bookmarkStart w:name="z7728" w:id="6312"/>
    <w:p>
      <w:pPr>
        <w:spacing w:after="0"/>
        <w:ind w:left="0"/>
        <w:jc w:val="both"/>
      </w:pPr>
      <w:r>
        <w:rPr>
          <w:rFonts w:ascii="Times New Roman"/>
          <w:b w:val="false"/>
          <w:i w:val="false"/>
          <w:color w:val="000000"/>
          <w:sz w:val="28"/>
        </w:rPr>
        <w:t>
      10)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6312"/>
    <w:bookmarkStart w:name="z7729" w:id="6313"/>
    <w:p>
      <w:pPr>
        <w:spacing w:after="0"/>
        <w:ind w:left="0"/>
        <w:jc w:val="both"/>
      </w:pPr>
      <w:r>
        <w:rPr>
          <w:rFonts w:ascii="Times New Roman"/>
          <w:b w:val="false"/>
          <w:i w:val="false"/>
          <w:color w:val="000000"/>
          <w:sz w:val="28"/>
        </w:rPr>
        <w:t>
      11)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6313"/>
    <w:bookmarkStart w:name="z7730" w:id="6314"/>
    <w:p>
      <w:pPr>
        <w:spacing w:after="0"/>
        <w:ind w:left="0"/>
        <w:jc w:val="both"/>
      </w:pPr>
      <w:r>
        <w:rPr>
          <w:rFonts w:ascii="Times New Roman"/>
          <w:b w:val="false"/>
          <w:i w:val="false"/>
          <w:color w:val="000000"/>
          <w:sz w:val="28"/>
        </w:rPr>
        <w:t>
      12) составление протоколов и рассмотрение дел об административных правонарушениях, применение других мер, предусмотренных законодательством Республики Казахстан об административных правонарушениях;</w:t>
      </w:r>
    </w:p>
    <w:bookmarkEnd w:id="6314"/>
    <w:bookmarkStart w:name="z7731" w:id="6315"/>
    <w:p>
      <w:pPr>
        <w:spacing w:after="0"/>
        <w:ind w:left="0"/>
        <w:jc w:val="both"/>
      </w:pPr>
      <w:r>
        <w:rPr>
          <w:rFonts w:ascii="Times New Roman"/>
          <w:b w:val="false"/>
          <w:i w:val="false"/>
          <w:color w:val="000000"/>
          <w:sz w:val="28"/>
        </w:rPr>
        <w:t>
      13)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6315"/>
    <w:bookmarkStart w:name="z7732" w:id="6316"/>
    <w:p>
      <w:pPr>
        <w:spacing w:after="0"/>
        <w:ind w:left="0"/>
        <w:jc w:val="both"/>
      </w:pPr>
      <w:r>
        <w:rPr>
          <w:rFonts w:ascii="Times New Roman"/>
          <w:b w:val="false"/>
          <w:i w:val="false"/>
          <w:color w:val="000000"/>
          <w:sz w:val="28"/>
        </w:rPr>
        <w:t>
      14) осуществление разъяснений и предоставление комментариев по вопросам, связанным с возникновением, исполнением и прекращением налогового обязательства;</w:t>
      </w:r>
    </w:p>
    <w:bookmarkEnd w:id="6316"/>
    <w:bookmarkStart w:name="z7733" w:id="6317"/>
    <w:p>
      <w:pPr>
        <w:spacing w:after="0"/>
        <w:ind w:left="0"/>
        <w:jc w:val="both"/>
      </w:pPr>
      <w:r>
        <w:rPr>
          <w:rFonts w:ascii="Times New Roman"/>
          <w:b w:val="false"/>
          <w:i w:val="false"/>
          <w:color w:val="000000"/>
          <w:sz w:val="28"/>
        </w:rPr>
        <w:t>
      15)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6317"/>
    <w:bookmarkStart w:name="z7734" w:id="6318"/>
    <w:p>
      <w:pPr>
        <w:spacing w:after="0"/>
        <w:ind w:left="0"/>
        <w:jc w:val="both"/>
      </w:pPr>
      <w:r>
        <w:rPr>
          <w:rFonts w:ascii="Times New Roman"/>
          <w:b w:val="false"/>
          <w:i w:val="false"/>
          <w:color w:val="000000"/>
          <w:sz w:val="28"/>
        </w:rPr>
        <w:t>
      16)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6318"/>
    <w:bookmarkStart w:name="z7735" w:id="6319"/>
    <w:p>
      <w:pPr>
        <w:spacing w:after="0"/>
        <w:ind w:left="0"/>
        <w:jc w:val="both"/>
      </w:pPr>
      <w:r>
        <w:rPr>
          <w:rFonts w:ascii="Times New Roman"/>
          <w:b w:val="false"/>
          <w:i w:val="false"/>
          <w:color w:val="000000"/>
          <w:sz w:val="28"/>
        </w:rPr>
        <w:t>
      17)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6319"/>
    <w:bookmarkStart w:name="z7736" w:id="6320"/>
    <w:p>
      <w:pPr>
        <w:spacing w:after="0"/>
        <w:ind w:left="0"/>
        <w:jc w:val="both"/>
      </w:pPr>
      <w:r>
        <w:rPr>
          <w:rFonts w:ascii="Times New Roman"/>
          <w:b w:val="false"/>
          <w:i w:val="false"/>
          <w:color w:val="000000"/>
          <w:sz w:val="28"/>
        </w:rPr>
        <w:t>
      18) осуществление иных функций, предусмотренных законодательством Республики Казахстан.</w:t>
      </w:r>
    </w:p>
    <w:bookmarkEnd w:id="6320"/>
    <w:bookmarkStart w:name="z7737" w:id="6321"/>
    <w:p>
      <w:pPr>
        <w:spacing w:after="0"/>
        <w:ind w:left="0"/>
        <w:jc w:val="both"/>
      </w:pPr>
      <w:r>
        <w:rPr>
          <w:rFonts w:ascii="Times New Roman"/>
          <w:b w:val="false"/>
          <w:i w:val="false"/>
          <w:color w:val="000000"/>
          <w:sz w:val="28"/>
        </w:rPr>
        <w:t>
      15. Права и обязанности Управления:</w:t>
      </w:r>
    </w:p>
    <w:bookmarkEnd w:id="6321"/>
    <w:bookmarkStart w:name="z7738" w:id="6322"/>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6322"/>
    <w:bookmarkStart w:name="z7739" w:id="6323"/>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Управления;</w:t>
      </w:r>
    </w:p>
    <w:bookmarkEnd w:id="6323"/>
    <w:bookmarkStart w:name="z7740" w:id="6324"/>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6324"/>
    <w:bookmarkStart w:name="z7741" w:id="6325"/>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6325"/>
    <w:bookmarkStart w:name="z7742" w:id="6326"/>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Управления в соответствии с законодательством Республики Казахстан;</w:t>
      </w:r>
    </w:p>
    <w:bookmarkEnd w:id="6326"/>
    <w:bookmarkStart w:name="z7743" w:id="6327"/>
    <w:p>
      <w:pPr>
        <w:spacing w:after="0"/>
        <w:ind w:left="0"/>
        <w:jc w:val="both"/>
      </w:pPr>
      <w:r>
        <w:rPr>
          <w:rFonts w:ascii="Times New Roman"/>
          <w:b w:val="false"/>
          <w:i w:val="false"/>
          <w:color w:val="000000"/>
          <w:sz w:val="28"/>
        </w:rPr>
        <w:t>
      6) рассматривать обращения, заявления и жалобы физических и юридических лиц по вопросам, входящим в компетенцию Управления;</w:t>
      </w:r>
    </w:p>
    <w:bookmarkEnd w:id="6327"/>
    <w:bookmarkStart w:name="z7744" w:id="6328"/>
    <w:p>
      <w:pPr>
        <w:spacing w:after="0"/>
        <w:ind w:left="0"/>
        <w:jc w:val="both"/>
      </w:pPr>
      <w:r>
        <w:rPr>
          <w:rFonts w:ascii="Times New Roman"/>
          <w:b w:val="false"/>
          <w:i w:val="false"/>
          <w:color w:val="000000"/>
          <w:sz w:val="28"/>
        </w:rPr>
        <w:t>
      7)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6328"/>
    <w:bookmarkStart w:name="z7745" w:id="6329"/>
    <w:p>
      <w:pPr>
        <w:spacing w:after="0"/>
        <w:ind w:left="0"/>
        <w:jc w:val="both"/>
      </w:pPr>
      <w:r>
        <w:rPr>
          <w:rFonts w:ascii="Times New Roman"/>
          <w:b w:val="false"/>
          <w:i w:val="false"/>
          <w:color w:val="000000"/>
          <w:sz w:val="28"/>
        </w:rPr>
        <w:t>
      8) взаимодействовать с другими государственными органами, международными организациями,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6329"/>
    <w:bookmarkStart w:name="z7746" w:id="6330"/>
    <w:p>
      <w:pPr>
        <w:spacing w:after="0"/>
        <w:ind w:left="0"/>
        <w:jc w:val="both"/>
      </w:pPr>
      <w:r>
        <w:rPr>
          <w:rFonts w:ascii="Times New Roman"/>
          <w:b w:val="false"/>
          <w:i w:val="false"/>
          <w:color w:val="000000"/>
          <w:sz w:val="28"/>
        </w:rPr>
        <w:t>
      9)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6330"/>
    <w:bookmarkStart w:name="z7747" w:id="6331"/>
    <w:p>
      <w:pPr>
        <w:spacing w:after="0"/>
        <w:ind w:left="0"/>
        <w:jc w:val="both"/>
      </w:pPr>
      <w:r>
        <w:rPr>
          <w:rFonts w:ascii="Times New Roman"/>
          <w:b w:val="false"/>
          <w:i w:val="false"/>
          <w:color w:val="000000"/>
          <w:sz w:val="28"/>
        </w:rPr>
        <w:t>
      10) осуществлять иные права и обязанности в соответствии с законодательством Республики Казахстан.</w:t>
      </w:r>
    </w:p>
    <w:bookmarkEnd w:id="6331"/>
    <w:bookmarkStart w:name="z7748" w:id="6332"/>
    <w:p>
      <w:pPr>
        <w:spacing w:after="0"/>
        <w:ind w:left="0"/>
        <w:jc w:val="left"/>
      </w:pPr>
      <w:r>
        <w:rPr>
          <w:rFonts w:ascii="Times New Roman"/>
          <w:b/>
          <w:i w:val="false"/>
          <w:color w:val="000000"/>
        </w:rPr>
        <w:t xml:space="preserve"> 3. Организация деятельности Управления</w:t>
      </w:r>
    </w:p>
    <w:bookmarkEnd w:id="6332"/>
    <w:bookmarkStart w:name="z7749" w:id="6333"/>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6333"/>
    <w:bookmarkStart w:name="z7750" w:id="6334"/>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6334"/>
    <w:bookmarkStart w:name="z7751" w:id="6335"/>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6335"/>
    <w:bookmarkStart w:name="z7752" w:id="6336"/>
    <w:p>
      <w:pPr>
        <w:spacing w:after="0"/>
        <w:ind w:left="0"/>
        <w:jc w:val="both"/>
      </w:pPr>
      <w:r>
        <w:rPr>
          <w:rFonts w:ascii="Times New Roman"/>
          <w:b w:val="false"/>
          <w:i w:val="false"/>
          <w:color w:val="000000"/>
          <w:sz w:val="28"/>
        </w:rPr>
        <w:t>
      19. Руководитель Управления осуществляет следующие полномочия:</w:t>
      </w:r>
    </w:p>
    <w:bookmarkEnd w:id="6336"/>
    <w:bookmarkStart w:name="z7753" w:id="6337"/>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6337"/>
    <w:bookmarkStart w:name="z7754" w:id="6338"/>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6338"/>
    <w:bookmarkStart w:name="z7755" w:id="6339"/>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6339"/>
    <w:bookmarkStart w:name="z7756" w:id="6340"/>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6340"/>
    <w:bookmarkStart w:name="z7757" w:id="6341"/>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6341"/>
    <w:bookmarkStart w:name="z7758" w:id="6342"/>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6342"/>
    <w:bookmarkStart w:name="z7759" w:id="6343"/>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6343"/>
    <w:bookmarkStart w:name="z7760" w:id="6344"/>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6344"/>
    <w:bookmarkStart w:name="z7761" w:id="6345"/>
    <w:p>
      <w:pPr>
        <w:spacing w:after="0"/>
        <w:ind w:left="0"/>
        <w:jc w:val="both"/>
      </w:pPr>
      <w:r>
        <w:rPr>
          <w:rFonts w:ascii="Times New Roman"/>
          <w:b w:val="false"/>
          <w:i w:val="false"/>
          <w:color w:val="000000"/>
          <w:sz w:val="28"/>
        </w:rPr>
        <w:t>
      9) в пределах компетенции подписывает акты Управления;</w:t>
      </w:r>
    </w:p>
    <w:bookmarkEnd w:id="6345"/>
    <w:bookmarkStart w:name="z7762" w:id="6346"/>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6346"/>
    <w:bookmarkStart w:name="z7763" w:id="6347"/>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6347"/>
    <w:bookmarkStart w:name="z7764" w:id="6348"/>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законодательством Республики Казахстан.</w:t>
      </w:r>
    </w:p>
    <w:bookmarkEnd w:id="6348"/>
    <w:bookmarkStart w:name="z7765" w:id="6349"/>
    <w:p>
      <w:pPr>
        <w:spacing w:after="0"/>
        <w:ind w:left="0"/>
        <w:jc w:val="left"/>
      </w:pPr>
      <w:r>
        <w:rPr>
          <w:rFonts w:ascii="Times New Roman"/>
          <w:b/>
          <w:i w:val="false"/>
          <w:color w:val="000000"/>
        </w:rPr>
        <w:t xml:space="preserve"> 4. Имущество Управления</w:t>
      </w:r>
    </w:p>
    <w:bookmarkEnd w:id="6349"/>
    <w:bookmarkStart w:name="z7766" w:id="6350"/>
    <w:p>
      <w:pPr>
        <w:spacing w:after="0"/>
        <w:ind w:left="0"/>
        <w:jc w:val="both"/>
      </w:pPr>
      <w:r>
        <w:rPr>
          <w:rFonts w:ascii="Times New Roman"/>
          <w:b w:val="false"/>
          <w:i w:val="false"/>
          <w:color w:val="000000"/>
          <w:sz w:val="28"/>
        </w:rPr>
        <w:t>
      20. Управление имеет на праве оперативного управления обособленное имущество в случаях, предусмотренных законодательством Республики Казахстан.</w:t>
      </w:r>
    </w:p>
    <w:bookmarkEnd w:id="6350"/>
    <w:bookmarkStart w:name="z7767" w:id="635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351"/>
    <w:bookmarkStart w:name="z7768" w:id="6352"/>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6352"/>
    <w:bookmarkStart w:name="z7769" w:id="6353"/>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6353"/>
    <w:bookmarkStart w:name="z7770" w:id="6354"/>
    <w:p>
      <w:pPr>
        <w:spacing w:after="0"/>
        <w:ind w:left="0"/>
        <w:jc w:val="left"/>
      </w:pPr>
      <w:r>
        <w:rPr>
          <w:rFonts w:ascii="Times New Roman"/>
          <w:b/>
          <w:i w:val="false"/>
          <w:color w:val="000000"/>
        </w:rPr>
        <w:t xml:space="preserve"> 5. Реорганизация и ликвидация Управления</w:t>
      </w:r>
    </w:p>
    <w:bookmarkEnd w:id="6354"/>
    <w:bookmarkStart w:name="z7771" w:id="6355"/>
    <w:p>
      <w:pPr>
        <w:spacing w:after="0"/>
        <w:ind w:left="0"/>
        <w:jc w:val="both"/>
      </w:pPr>
      <w:r>
        <w:rPr>
          <w:rFonts w:ascii="Times New Roman"/>
          <w:b w:val="false"/>
          <w:i w:val="false"/>
          <w:color w:val="000000"/>
          <w:sz w:val="28"/>
        </w:rPr>
        <w:t>
      23. Реорганизация и упразднение Управления осуществляется в соответствии с законодательством Республики Казахстан.</w:t>
      </w:r>
    </w:p>
    <w:bookmarkEnd w:id="6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2018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7774" w:id="6356"/>
    <w:p>
      <w:pPr>
        <w:spacing w:after="0"/>
        <w:ind w:left="0"/>
        <w:jc w:val="left"/>
      </w:pPr>
      <w:r>
        <w:rPr>
          <w:rFonts w:ascii="Times New Roman"/>
          <w:b/>
          <w:i w:val="false"/>
          <w:color w:val="000000"/>
        </w:rPr>
        <w:t xml:space="preserve"> Положение об Управлении государственных доходов "Оңтүстік" Департамента государственных доходов по городу Шымкент Комитета государственных доходов Министерства финансов Республики Казахстан</w:t>
      </w:r>
    </w:p>
    <w:bookmarkEnd w:id="6356"/>
    <w:bookmarkStart w:name="z7775" w:id="6357"/>
    <w:p>
      <w:pPr>
        <w:spacing w:after="0"/>
        <w:ind w:left="0"/>
        <w:jc w:val="left"/>
      </w:pPr>
      <w:r>
        <w:rPr>
          <w:rFonts w:ascii="Times New Roman"/>
          <w:b/>
          <w:i w:val="false"/>
          <w:color w:val="000000"/>
        </w:rPr>
        <w:t xml:space="preserve"> 1. Общие положения</w:t>
      </w:r>
    </w:p>
    <w:bookmarkEnd w:id="6357"/>
    <w:bookmarkStart w:name="z7776" w:id="6358"/>
    <w:p>
      <w:pPr>
        <w:spacing w:after="0"/>
        <w:ind w:left="0"/>
        <w:jc w:val="both"/>
      </w:pPr>
      <w:r>
        <w:rPr>
          <w:rFonts w:ascii="Times New Roman"/>
          <w:b w:val="false"/>
          <w:i w:val="false"/>
          <w:color w:val="000000"/>
          <w:sz w:val="28"/>
        </w:rPr>
        <w:t>
      1. Управление государственных доходов "Оңтүстік" Департамента государственных доходов по городу Шымкент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6358"/>
    <w:bookmarkStart w:name="z7777" w:id="6359"/>
    <w:p>
      <w:pPr>
        <w:spacing w:after="0"/>
        <w:ind w:left="0"/>
        <w:jc w:val="both"/>
      </w:pPr>
      <w:r>
        <w:rPr>
          <w:rFonts w:ascii="Times New Roman"/>
          <w:b w:val="false"/>
          <w:i w:val="false"/>
          <w:color w:val="000000"/>
          <w:sz w:val="28"/>
        </w:rPr>
        <w:t>
      2. Управление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6359"/>
    <w:bookmarkStart w:name="z7778" w:id="6360"/>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6360"/>
    <w:bookmarkStart w:name="z7779" w:id="6361"/>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6361"/>
    <w:bookmarkStart w:name="z7780" w:id="6362"/>
    <w:p>
      <w:pPr>
        <w:spacing w:after="0"/>
        <w:ind w:left="0"/>
        <w:jc w:val="both"/>
      </w:pPr>
      <w:r>
        <w:rPr>
          <w:rFonts w:ascii="Times New Roman"/>
          <w:b w:val="false"/>
          <w:i w:val="false"/>
          <w:color w:val="000000"/>
          <w:sz w:val="28"/>
        </w:rPr>
        <w:t>
      5. Управление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6362"/>
    <w:bookmarkStart w:name="z7781" w:id="6363"/>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Республики Казахстан порядке принимает решения, оформляемые приказами Руководителя Управления.</w:t>
      </w:r>
    </w:p>
    <w:bookmarkEnd w:id="6363"/>
    <w:bookmarkStart w:name="z7782" w:id="6364"/>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6364"/>
    <w:bookmarkStart w:name="z7783" w:id="6365"/>
    <w:p>
      <w:pPr>
        <w:spacing w:after="0"/>
        <w:ind w:left="0"/>
        <w:jc w:val="both"/>
      </w:pPr>
      <w:r>
        <w:rPr>
          <w:rFonts w:ascii="Times New Roman"/>
          <w:b w:val="false"/>
          <w:i w:val="false"/>
          <w:color w:val="000000"/>
          <w:sz w:val="28"/>
        </w:rPr>
        <w:t>
      8. Юридический адрес Управления: почтовый индекс 160026, Республика Казахстан, город Шымкент, Енбекшинский район, квартал №264, здание № 488.</w:t>
      </w:r>
    </w:p>
    <w:bookmarkEnd w:id="6365"/>
    <w:bookmarkStart w:name="z7784" w:id="6366"/>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государственных доходов "Оңтүстік" Департамента государственных доходов по городу Шымкент Комитета государственных доходов Министерства финансов Республики Казахстан".</w:t>
      </w:r>
    </w:p>
    <w:bookmarkEnd w:id="6366"/>
    <w:bookmarkStart w:name="z7785" w:id="636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6367"/>
    <w:bookmarkStart w:name="z7786" w:id="6368"/>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6368"/>
    <w:bookmarkStart w:name="z7787" w:id="636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6369"/>
    <w:bookmarkStart w:name="z7788" w:id="6370"/>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6370"/>
    <w:bookmarkStart w:name="z7789" w:id="6371"/>
    <w:p>
      <w:pPr>
        <w:spacing w:after="0"/>
        <w:ind w:left="0"/>
        <w:jc w:val="left"/>
      </w:pPr>
      <w:r>
        <w:rPr>
          <w:rFonts w:ascii="Times New Roman"/>
          <w:b/>
          <w:i w:val="false"/>
          <w:color w:val="000000"/>
        </w:rPr>
        <w:t xml:space="preserve"> 2. Задачи, функции, права и обязанности Управления</w:t>
      </w:r>
    </w:p>
    <w:bookmarkEnd w:id="6371"/>
    <w:bookmarkStart w:name="z7790" w:id="6372"/>
    <w:p>
      <w:pPr>
        <w:spacing w:after="0"/>
        <w:ind w:left="0"/>
        <w:jc w:val="both"/>
      </w:pPr>
      <w:r>
        <w:rPr>
          <w:rFonts w:ascii="Times New Roman"/>
          <w:b w:val="false"/>
          <w:i w:val="false"/>
          <w:color w:val="000000"/>
          <w:sz w:val="28"/>
        </w:rPr>
        <w:t>
      13. Задачи Управления:</w:t>
      </w:r>
    </w:p>
    <w:bookmarkEnd w:id="6372"/>
    <w:bookmarkStart w:name="z7791" w:id="6373"/>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6373"/>
    <w:bookmarkStart w:name="z7792" w:id="6374"/>
    <w:p>
      <w:pPr>
        <w:spacing w:after="0"/>
        <w:ind w:left="0"/>
        <w:jc w:val="both"/>
      </w:pPr>
      <w:r>
        <w:rPr>
          <w:rFonts w:ascii="Times New Roman"/>
          <w:b w:val="false"/>
          <w:i w:val="false"/>
          <w:color w:val="000000"/>
          <w:sz w:val="28"/>
        </w:rPr>
        <w:t>
      2) обеспечение полноты и своевременности поступления налогов и обязательных платежей в бюджет;</w:t>
      </w:r>
    </w:p>
    <w:bookmarkEnd w:id="6374"/>
    <w:bookmarkStart w:name="z7793" w:id="6375"/>
    <w:p>
      <w:pPr>
        <w:spacing w:after="0"/>
        <w:ind w:left="0"/>
        <w:jc w:val="both"/>
      </w:pPr>
      <w:r>
        <w:rPr>
          <w:rFonts w:ascii="Times New Roman"/>
          <w:b w:val="false"/>
          <w:i w:val="false"/>
          <w:color w:val="000000"/>
          <w:sz w:val="28"/>
        </w:rPr>
        <w:t>
      3) в пределах своей компетенции обеспечение соблюдения и исполнения международных актов, налогового и иного законодательства Республики Казахстан;</w:t>
      </w:r>
    </w:p>
    <w:bookmarkEnd w:id="6375"/>
    <w:bookmarkStart w:name="z7794" w:id="6376"/>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6376"/>
    <w:bookmarkStart w:name="z7795" w:id="6377"/>
    <w:p>
      <w:pPr>
        <w:spacing w:after="0"/>
        <w:ind w:left="0"/>
        <w:jc w:val="both"/>
      </w:pPr>
      <w:r>
        <w:rPr>
          <w:rFonts w:ascii="Times New Roman"/>
          <w:b w:val="false"/>
          <w:i w:val="false"/>
          <w:color w:val="000000"/>
          <w:sz w:val="28"/>
        </w:rPr>
        <w:t>
      5) выполнение иных задач, предусмотренных законодательством Республики Казахстан.</w:t>
      </w:r>
    </w:p>
    <w:bookmarkEnd w:id="6377"/>
    <w:bookmarkStart w:name="z7796" w:id="6378"/>
    <w:p>
      <w:pPr>
        <w:spacing w:after="0"/>
        <w:ind w:left="0"/>
        <w:jc w:val="both"/>
      </w:pPr>
      <w:r>
        <w:rPr>
          <w:rFonts w:ascii="Times New Roman"/>
          <w:b w:val="false"/>
          <w:i w:val="false"/>
          <w:color w:val="000000"/>
          <w:sz w:val="28"/>
        </w:rPr>
        <w:t>
      14. Функции Управления:</w:t>
      </w:r>
    </w:p>
    <w:bookmarkEnd w:id="6378"/>
    <w:bookmarkStart w:name="z7797" w:id="6379"/>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6379"/>
    <w:bookmarkStart w:name="z7798" w:id="6380"/>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6380"/>
    <w:bookmarkStart w:name="z7799" w:id="6381"/>
    <w:p>
      <w:pPr>
        <w:spacing w:after="0"/>
        <w:ind w:left="0"/>
        <w:jc w:val="both"/>
      </w:pPr>
      <w:r>
        <w:rPr>
          <w:rFonts w:ascii="Times New Roman"/>
          <w:b w:val="false"/>
          <w:i w:val="false"/>
          <w:color w:val="000000"/>
          <w:sz w:val="28"/>
        </w:rPr>
        <w:t>
      3) обеспечение выполнения международных обязательств Республики Казахстан в пределах компетенции Управления;</w:t>
      </w:r>
    </w:p>
    <w:bookmarkEnd w:id="6381"/>
    <w:bookmarkStart w:name="z7800" w:id="6382"/>
    <w:p>
      <w:pPr>
        <w:spacing w:after="0"/>
        <w:ind w:left="0"/>
        <w:jc w:val="both"/>
      </w:pPr>
      <w:r>
        <w:rPr>
          <w:rFonts w:ascii="Times New Roman"/>
          <w:b w:val="false"/>
          <w:i w:val="false"/>
          <w:color w:val="000000"/>
          <w:sz w:val="28"/>
        </w:rPr>
        <w:t>
      4) взаимодействие с государственными органами по осуществлению контроля за соблюдением налогового и иного законодательства Республики Казахстан;</w:t>
      </w:r>
    </w:p>
    <w:bookmarkEnd w:id="6382"/>
    <w:bookmarkStart w:name="z7801" w:id="6383"/>
    <w:p>
      <w:pPr>
        <w:spacing w:after="0"/>
        <w:ind w:left="0"/>
        <w:jc w:val="both"/>
      </w:pPr>
      <w:r>
        <w:rPr>
          <w:rFonts w:ascii="Times New Roman"/>
          <w:b w:val="false"/>
          <w:i w:val="false"/>
          <w:color w:val="000000"/>
          <w:sz w:val="28"/>
        </w:rPr>
        <w:t>
      5) осуществление налогового администрирования;</w:t>
      </w:r>
    </w:p>
    <w:bookmarkEnd w:id="6383"/>
    <w:bookmarkStart w:name="z7802" w:id="6384"/>
    <w:p>
      <w:pPr>
        <w:spacing w:after="0"/>
        <w:ind w:left="0"/>
        <w:jc w:val="both"/>
      </w:pPr>
      <w:r>
        <w:rPr>
          <w:rFonts w:ascii="Times New Roman"/>
          <w:b w:val="false"/>
          <w:i w:val="false"/>
          <w:color w:val="000000"/>
          <w:sz w:val="28"/>
        </w:rPr>
        <w:t>
      6) осуществление налогового контроля в соответствии с налоговым законодательством Республики Казахстан;</w:t>
      </w:r>
    </w:p>
    <w:bookmarkEnd w:id="6384"/>
    <w:bookmarkStart w:name="z7803" w:id="6385"/>
    <w:p>
      <w:pPr>
        <w:spacing w:after="0"/>
        <w:ind w:left="0"/>
        <w:jc w:val="both"/>
      </w:pPr>
      <w:r>
        <w:rPr>
          <w:rFonts w:ascii="Times New Roman"/>
          <w:b w:val="false"/>
          <w:i w:val="false"/>
          <w:color w:val="000000"/>
          <w:sz w:val="28"/>
        </w:rPr>
        <w:t>
      7)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6385"/>
    <w:bookmarkStart w:name="z7804" w:id="6386"/>
    <w:p>
      <w:pPr>
        <w:spacing w:after="0"/>
        <w:ind w:left="0"/>
        <w:jc w:val="both"/>
      </w:pPr>
      <w:r>
        <w:rPr>
          <w:rFonts w:ascii="Times New Roman"/>
          <w:b w:val="false"/>
          <w:i w:val="false"/>
          <w:color w:val="000000"/>
          <w:sz w:val="28"/>
        </w:rPr>
        <w:t>
      8) оказание государственных услуг в соответствии со стандартами и регламентами оказания государственных услуг;</w:t>
      </w:r>
    </w:p>
    <w:bookmarkEnd w:id="6386"/>
    <w:bookmarkStart w:name="z7805" w:id="6387"/>
    <w:p>
      <w:pPr>
        <w:spacing w:after="0"/>
        <w:ind w:left="0"/>
        <w:jc w:val="both"/>
      </w:pPr>
      <w:r>
        <w:rPr>
          <w:rFonts w:ascii="Times New Roman"/>
          <w:b w:val="false"/>
          <w:i w:val="false"/>
          <w:color w:val="000000"/>
          <w:sz w:val="28"/>
        </w:rPr>
        <w:t>
      9) использование системы управления рисками;</w:t>
      </w:r>
    </w:p>
    <w:bookmarkEnd w:id="6387"/>
    <w:bookmarkStart w:name="z7806" w:id="6388"/>
    <w:p>
      <w:pPr>
        <w:spacing w:after="0"/>
        <w:ind w:left="0"/>
        <w:jc w:val="both"/>
      </w:pPr>
      <w:r>
        <w:rPr>
          <w:rFonts w:ascii="Times New Roman"/>
          <w:b w:val="false"/>
          <w:i w:val="false"/>
          <w:color w:val="000000"/>
          <w:sz w:val="28"/>
        </w:rPr>
        <w:t>
      10)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6388"/>
    <w:bookmarkStart w:name="z7807" w:id="6389"/>
    <w:p>
      <w:pPr>
        <w:spacing w:after="0"/>
        <w:ind w:left="0"/>
        <w:jc w:val="both"/>
      </w:pPr>
      <w:r>
        <w:rPr>
          <w:rFonts w:ascii="Times New Roman"/>
          <w:b w:val="false"/>
          <w:i w:val="false"/>
          <w:color w:val="000000"/>
          <w:sz w:val="28"/>
        </w:rPr>
        <w:t>
      11)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6389"/>
    <w:bookmarkStart w:name="z7808" w:id="6390"/>
    <w:p>
      <w:pPr>
        <w:spacing w:after="0"/>
        <w:ind w:left="0"/>
        <w:jc w:val="both"/>
      </w:pPr>
      <w:r>
        <w:rPr>
          <w:rFonts w:ascii="Times New Roman"/>
          <w:b w:val="false"/>
          <w:i w:val="false"/>
          <w:color w:val="000000"/>
          <w:sz w:val="28"/>
        </w:rPr>
        <w:t>
      12) составление протоколов и рассмотрение дел об административных правонарушениях, применение других мер, предусмотренных законодательством Республики Казахстан об административных правонарушениях;</w:t>
      </w:r>
    </w:p>
    <w:bookmarkEnd w:id="6390"/>
    <w:bookmarkStart w:name="z7809" w:id="6391"/>
    <w:p>
      <w:pPr>
        <w:spacing w:after="0"/>
        <w:ind w:left="0"/>
        <w:jc w:val="both"/>
      </w:pPr>
      <w:r>
        <w:rPr>
          <w:rFonts w:ascii="Times New Roman"/>
          <w:b w:val="false"/>
          <w:i w:val="false"/>
          <w:color w:val="000000"/>
          <w:sz w:val="28"/>
        </w:rPr>
        <w:t>
      13)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6391"/>
    <w:bookmarkStart w:name="z7810" w:id="6392"/>
    <w:p>
      <w:pPr>
        <w:spacing w:after="0"/>
        <w:ind w:left="0"/>
        <w:jc w:val="both"/>
      </w:pPr>
      <w:r>
        <w:rPr>
          <w:rFonts w:ascii="Times New Roman"/>
          <w:b w:val="false"/>
          <w:i w:val="false"/>
          <w:color w:val="000000"/>
          <w:sz w:val="28"/>
        </w:rPr>
        <w:t>
      14) осуществление разъяснений и предоставление комментариев по вопросам, связанным с возникновением, исполнением и прекращением налогового обязательства;</w:t>
      </w:r>
    </w:p>
    <w:bookmarkEnd w:id="6392"/>
    <w:bookmarkStart w:name="z7811" w:id="6393"/>
    <w:p>
      <w:pPr>
        <w:spacing w:after="0"/>
        <w:ind w:left="0"/>
        <w:jc w:val="both"/>
      </w:pPr>
      <w:r>
        <w:rPr>
          <w:rFonts w:ascii="Times New Roman"/>
          <w:b w:val="false"/>
          <w:i w:val="false"/>
          <w:color w:val="000000"/>
          <w:sz w:val="28"/>
        </w:rPr>
        <w:t>
      15)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6393"/>
    <w:bookmarkStart w:name="z7812" w:id="6394"/>
    <w:p>
      <w:pPr>
        <w:spacing w:after="0"/>
        <w:ind w:left="0"/>
        <w:jc w:val="both"/>
      </w:pPr>
      <w:r>
        <w:rPr>
          <w:rFonts w:ascii="Times New Roman"/>
          <w:b w:val="false"/>
          <w:i w:val="false"/>
          <w:color w:val="000000"/>
          <w:sz w:val="28"/>
        </w:rPr>
        <w:t>
      16)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6394"/>
    <w:bookmarkStart w:name="z7813" w:id="6395"/>
    <w:p>
      <w:pPr>
        <w:spacing w:after="0"/>
        <w:ind w:left="0"/>
        <w:jc w:val="both"/>
      </w:pPr>
      <w:r>
        <w:rPr>
          <w:rFonts w:ascii="Times New Roman"/>
          <w:b w:val="false"/>
          <w:i w:val="false"/>
          <w:color w:val="000000"/>
          <w:sz w:val="28"/>
        </w:rPr>
        <w:t>
      17)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6395"/>
    <w:bookmarkStart w:name="z7814" w:id="6396"/>
    <w:p>
      <w:pPr>
        <w:spacing w:after="0"/>
        <w:ind w:left="0"/>
        <w:jc w:val="both"/>
      </w:pPr>
      <w:r>
        <w:rPr>
          <w:rFonts w:ascii="Times New Roman"/>
          <w:b w:val="false"/>
          <w:i w:val="false"/>
          <w:color w:val="000000"/>
          <w:sz w:val="28"/>
        </w:rPr>
        <w:t>
      18) осуществление иных функций, предусмотренных законодательством Республики Казахстан.</w:t>
      </w:r>
    </w:p>
    <w:bookmarkEnd w:id="6396"/>
    <w:bookmarkStart w:name="z7815" w:id="6397"/>
    <w:p>
      <w:pPr>
        <w:spacing w:after="0"/>
        <w:ind w:left="0"/>
        <w:jc w:val="both"/>
      </w:pPr>
      <w:r>
        <w:rPr>
          <w:rFonts w:ascii="Times New Roman"/>
          <w:b w:val="false"/>
          <w:i w:val="false"/>
          <w:color w:val="000000"/>
          <w:sz w:val="28"/>
        </w:rPr>
        <w:t>
      15. Права и обязанности Управления:</w:t>
      </w:r>
    </w:p>
    <w:bookmarkEnd w:id="6397"/>
    <w:bookmarkStart w:name="z7816" w:id="6398"/>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6398"/>
    <w:bookmarkStart w:name="z7817" w:id="6399"/>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Управления;</w:t>
      </w:r>
    </w:p>
    <w:bookmarkEnd w:id="6399"/>
    <w:bookmarkStart w:name="z7818" w:id="6400"/>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6400"/>
    <w:bookmarkStart w:name="z7819" w:id="6401"/>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6401"/>
    <w:bookmarkStart w:name="z7820" w:id="6402"/>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Управления в соответствии с законодательством Республики Казахстан;</w:t>
      </w:r>
    </w:p>
    <w:bookmarkEnd w:id="6402"/>
    <w:bookmarkStart w:name="z7821" w:id="6403"/>
    <w:p>
      <w:pPr>
        <w:spacing w:after="0"/>
        <w:ind w:left="0"/>
        <w:jc w:val="both"/>
      </w:pPr>
      <w:r>
        <w:rPr>
          <w:rFonts w:ascii="Times New Roman"/>
          <w:b w:val="false"/>
          <w:i w:val="false"/>
          <w:color w:val="000000"/>
          <w:sz w:val="28"/>
        </w:rPr>
        <w:t>
      6) рассматривать обращения, заявления и жалобы физических и юридических лиц по вопросам, входящим в компетенцию Управления;</w:t>
      </w:r>
    </w:p>
    <w:bookmarkEnd w:id="6403"/>
    <w:bookmarkStart w:name="z7822" w:id="6404"/>
    <w:p>
      <w:pPr>
        <w:spacing w:after="0"/>
        <w:ind w:left="0"/>
        <w:jc w:val="both"/>
      </w:pPr>
      <w:r>
        <w:rPr>
          <w:rFonts w:ascii="Times New Roman"/>
          <w:b w:val="false"/>
          <w:i w:val="false"/>
          <w:color w:val="000000"/>
          <w:sz w:val="28"/>
        </w:rPr>
        <w:t>
      7)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6404"/>
    <w:bookmarkStart w:name="z7823" w:id="6405"/>
    <w:p>
      <w:pPr>
        <w:spacing w:after="0"/>
        <w:ind w:left="0"/>
        <w:jc w:val="both"/>
      </w:pPr>
      <w:r>
        <w:rPr>
          <w:rFonts w:ascii="Times New Roman"/>
          <w:b w:val="false"/>
          <w:i w:val="false"/>
          <w:color w:val="000000"/>
          <w:sz w:val="28"/>
        </w:rPr>
        <w:t>
      8) взаимодействовать с другими государственными органами, международными организациями,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6405"/>
    <w:bookmarkStart w:name="z7824" w:id="6406"/>
    <w:p>
      <w:pPr>
        <w:spacing w:after="0"/>
        <w:ind w:left="0"/>
        <w:jc w:val="both"/>
      </w:pPr>
      <w:r>
        <w:rPr>
          <w:rFonts w:ascii="Times New Roman"/>
          <w:b w:val="false"/>
          <w:i w:val="false"/>
          <w:color w:val="000000"/>
          <w:sz w:val="28"/>
        </w:rPr>
        <w:t>
      9)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6406"/>
    <w:bookmarkStart w:name="z7825" w:id="6407"/>
    <w:p>
      <w:pPr>
        <w:spacing w:after="0"/>
        <w:ind w:left="0"/>
        <w:jc w:val="both"/>
      </w:pPr>
      <w:r>
        <w:rPr>
          <w:rFonts w:ascii="Times New Roman"/>
          <w:b w:val="false"/>
          <w:i w:val="false"/>
          <w:color w:val="000000"/>
          <w:sz w:val="28"/>
        </w:rPr>
        <w:t>
      10) осуществлять иные права и обязанности в соответствии с законодательством Республики Казахстан.</w:t>
      </w:r>
    </w:p>
    <w:bookmarkEnd w:id="6407"/>
    <w:bookmarkStart w:name="z7826" w:id="6408"/>
    <w:p>
      <w:pPr>
        <w:spacing w:after="0"/>
        <w:ind w:left="0"/>
        <w:jc w:val="left"/>
      </w:pPr>
      <w:r>
        <w:rPr>
          <w:rFonts w:ascii="Times New Roman"/>
          <w:b/>
          <w:i w:val="false"/>
          <w:color w:val="000000"/>
        </w:rPr>
        <w:t xml:space="preserve"> 3. Организация деятельности Управления</w:t>
      </w:r>
    </w:p>
    <w:bookmarkEnd w:id="6408"/>
    <w:bookmarkStart w:name="z7827" w:id="6409"/>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6409"/>
    <w:bookmarkStart w:name="z7828" w:id="6410"/>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6410"/>
    <w:bookmarkStart w:name="z7829" w:id="6411"/>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6411"/>
    <w:bookmarkStart w:name="z7830" w:id="6412"/>
    <w:p>
      <w:pPr>
        <w:spacing w:after="0"/>
        <w:ind w:left="0"/>
        <w:jc w:val="both"/>
      </w:pPr>
      <w:r>
        <w:rPr>
          <w:rFonts w:ascii="Times New Roman"/>
          <w:b w:val="false"/>
          <w:i w:val="false"/>
          <w:color w:val="000000"/>
          <w:sz w:val="28"/>
        </w:rPr>
        <w:t>
      19. Руководитель Управления осуществляет следующие полномочия:</w:t>
      </w:r>
    </w:p>
    <w:bookmarkEnd w:id="6412"/>
    <w:bookmarkStart w:name="z7831" w:id="6413"/>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6413"/>
    <w:bookmarkStart w:name="z7832" w:id="6414"/>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6414"/>
    <w:bookmarkStart w:name="z7833" w:id="6415"/>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6415"/>
    <w:bookmarkStart w:name="z7834" w:id="6416"/>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6416"/>
    <w:bookmarkStart w:name="z7835" w:id="6417"/>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6417"/>
    <w:bookmarkStart w:name="z7836" w:id="6418"/>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6418"/>
    <w:bookmarkStart w:name="z7837" w:id="6419"/>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6419"/>
    <w:bookmarkStart w:name="z7838" w:id="6420"/>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6420"/>
    <w:bookmarkStart w:name="z7839" w:id="6421"/>
    <w:p>
      <w:pPr>
        <w:spacing w:after="0"/>
        <w:ind w:left="0"/>
        <w:jc w:val="both"/>
      </w:pPr>
      <w:r>
        <w:rPr>
          <w:rFonts w:ascii="Times New Roman"/>
          <w:b w:val="false"/>
          <w:i w:val="false"/>
          <w:color w:val="000000"/>
          <w:sz w:val="28"/>
        </w:rPr>
        <w:t>
      9) в пределах компетенции подписывает акты Управления;</w:t>
      </w:r>
    </w:p>
    <w:bookmarkEnd w:id="6421"/>
    <w:bookmarkStart w:name="z7840" w:id="6422"/>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6422"/>
    <w:bookmarkStart w:name="z7841" w:id="6423"/>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6423"/>
    <w:bookmarkStart w:name="z7842" w:id="6424"/>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законодательством Республики Казахстан.</w:t>
      </w:r>
    </w:p>
    <w:bookmarkEnd w:id="6424"/>
    <w:bookmarkStart w:name="z7843" w:id="6425"/>
    <w:p>
      <w:pPr>
        <w:spacing w:after="0"/>
        <w:ind w:left="0"/>
        <w:jc w:val="left"/>
      </w:pPr>
      <w:r>
        <w:rPr>
          <w:rFonts w:ascii="Times New Roman"/>
          <w:b/>
          <w:i w:val="false"/>
          <w:color w:val="000000"/>
        </w:rPr>
        <w:t xml:space="preserve"> 4. Имущество Управления</w:t>
      </w:r>
    </w:p>
    <w:bookmarkEnd w:id="6425"/>
    <w:bookmarkStart w:name="z7844" w:id="6426"/>
    <w:p>
      <w:pPr>
        <w:spacing w:after="0"/>
        <w:ind w:left="0"/>
        <w:jc w:val="both"/>
      </w:pPr>
      <w:r>
        <w:rPr>
          <w:rFonts w:ascii="Times New Roman"/>
          <w:b w:val="false"/>
          <w:i w:val="false"/>
          <w:color w:val="000000"/>
          <w:sz w:val="28"/>
        </w:rPr>
        <w:t>
      20. Управление имеет на праве оперативного управления обособленное имущество в случаях, предусмотренных законодательством Республики Казахстан.</w:t>
      </w:r>
    </w:p>
    <w:bookmarkEnd w:id="6426"/>
    <w:bookmarkStart w:name="z7845" w:id="6427"/>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427"/>
    <w:bookmarkStart w:name="z7846" w:id="6428"/>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6428"/>
    <w:bookmarkStart w:name="z7847" w:id="6429"/>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6429"/>
    <w:bookmarkStart w:name="z7848" w:id="6430"/>
    <w:p>
      <w:pPr>
        <w:spacing w:after="0"/>
        <w:ind w:left="0"/>
        <w:jc w:val="left"/>
      </w:pPr>
      <w:r>
        <w:rPr>
          <w:rFonts w:ascii="Times New Roman"/>
          <w:b/>
          <w:i w:val="false"/>
          <w:color w:val="000000"/>
        </w:rPr>
        <w:t xml:space="preserve"> 5. Реорганизация и ликвидация Управления</w:t>
      </w:r>
    </w:p>
    <w:bookmarkEnd w:id="6430"/>
    <w:bookmarkStart w:name="z7849" w:id="6431"/>
    <w:p>
      <w:pPr>
        <w:spacing w:after="0"/>
        <w:ind w:left="0"/>
        <w:jc w:val="both"/>
      </w:pPr>
      <w:r>
        <w:rPr>
          <w:rFonts w:ascii="Times New Roman"/>
          <w:b w:val="false"/>
          <w:i w:val="false"/>
          <w:color w:val="000000"/>
          <w:sz w:val="28"/>
        </w:rPr>
        <w:t>
      23. Реорганизация и упразднение Управления осуществляется в соответствии с законодательством Республики Казахстан.</w:t>
      </w:r>
    </w:p>
    <w:bookmarkEnd w:id="6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2018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243</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Министерства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сентября 2016 года № 522</w:t>
            </w:r>
          </w:p>
        </w:tc>
      </w:tr>
    </w:tbl>
    <w:bookmarkStart w:name="z7852" w:id="6432"/>
    <w:p>
      <w:pPr>
        <w:spacing w:after="0"/>
        <w:ind w:left="0"/>
        <w:jc w:val="left"/>
      </w:pPr>
      <w:r>
        <w:rPr>
          <w:rFonts w:ascii="Times New Roman"/>
          <w:b/>
          <w:i w:val="false"/>
          <w:color w:val="000000"/>
        </w:rPr>
        <w:t xml:space="preserve"> Положение об Управлении государственных доходов по Каратаускому району Департамента государственных доходов по городу Шымкент Комитета государственных доходов Министерства финансов Республики Казахстан</w:t>
      </w:r>
    </w:p>
    <w:bookmarkEnd w:id="6432"/>
    <w:bookmarkStart w:name="z7853" w:id="6433"/>
    <w:p>
      <w:pPr>
        <w:spacing w:after="0"/>
        <w:ind w:left="0"/>
        <w:jc w:val="left"/>
      </w:pPr>
      <w:r>
        <w:rPr>
          <w:rFonts w:ascii="Times New Roman"/>
          <w:b/>
          <w:i w:val="false"/>
          <w:color w:val="000000"/>
        </w:rPr>
        <w:t xml:space="preserve"> 1. Общие положения</w:t>
      </w:r>
    </w:p>
    <w:bookmarkEnd w:id="6433"/>
    <w:bookmarkStart w:name="z7854" w:id="6434"/>
    <w:p>
      <w:pPr>
        <w:spacing w:after="0"/>
        <w:ind w:left="0"/>
        <w:jc w:val="both"/>
      </w:pPr>
      <w:r>
        <w:rPr>
          <w:rFonts w:ascii="Times New Roman"/>
          <w:b w:val="false"/>
          <w:i w:val="false"/>
          <w:color w:val="000000"/>
          <w:sz w:val="28"/>
        </w:rPr>
        <w:t>
      2. Управление государственных доходов по Каратаускому району Департамента государственных доходов по городу Шымкент Комитета государственных доходов Министерства финансов Республики Казахстан (далее – Управление) является территориальным органом Комитета государственных доходов Министерства финансов Республики Казахстан (далее – Комитет), уполномоченным на выполнение функций по обеспечению полноты и своевременности поступлений налогов и других обязательных платежей в бюджет, исчисления, удержания, перечисления социальных платежей и иных функций в соответствии с законодательством Республики Казахстан.</w:t>
      </w:r>
    </w:p>
    <w:bookmarkEnd w:id="6434"/>
    <w:bookmarkStart w:name="z7855" w:id="6435"/>
    <w:p>
      <w:pPr>
        <w:spacing w:after="0"/>
        <w:ind w:left="0"/>
        <w:jc w:val="both"/>
      </w:pPr>
      <w:r>
        <w:rPr>
          <w:rFonts w:ascii="Times New Roman"/>
          <w:b w:val="false"/>
          <w:i w:val="false"/>
          <w:color w:val="000000"/>
          <w:sz w:val="28"/>
        </w:rPr>
        <w:t>
      2. Управление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6435"/>
    <w:bookmarkStart w:name="z7856" w:id="6436"/>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и штампы со своим наименованием на казахском языке, бланки установленного образца, а также в соответствии с законодательством Республики Казахстан счета в органах казначейства Министерства финансов Республики Казахстан.</w:t>
      </w:r>
    </w:p>
    <w:bookmarkEnd w:id="6436"/>
    <w:bookmarkStart w:name="z7857" w:id="6437"/>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6437"/>
    <w:bookmarkStart w:name="z7858" w:id="6438"/>
    <w:p>
      <w:pPr>
        <w:spacing w:after="0"/>
        <w:ind w:left="0"/>
        <w:jc w:val="both"/>
      </w:pPr>
      <w:r>
        <w:rPr>
          <w:rFonts w:ascii="Times New Roman"/>
          <w:b w:val="false"/>
          <w:i w:val="false"/>
          <w:color w:val="000000"/>
          <w:sz w:val="28"/>
        </w:rPr>
        <w:t>
      5. Управление выступает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6438"/>
    <w:bookmarkStart w:name="z7859" w:id="6439"/>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Республики Казахстан порядке принимает решения, оформляемые приказами Руководителя Управления.</w:t>
      </w:r>
    </w:p>
    <w:bookmarkEnd w:id="6439"/>
    <w:bookmarkStart w:name="z7860" w:id="6440"/>
    <w:p>
      <w:pPr>
        <w:spacing w:after="0"/>
        <w:ind w:left="0"/>
        <w:jc w:val="both"/>
      </w:pPr>
      <w:r>
        <w:rPr>
          <w:rFonts w:ascii="Times New Roman"/>
          <w:b w:val="false"/>
          <w:i w:val="false"/>
          <w:color w:val="000000"/>
          <w:sz w:val="28"/>
        </w:rPr>
        <w:t>
      7. Структура и лимит штатной численности утверждается в соответствии с законодательством Республики Казахстан.</w:t>
      </w:r>
    </w:p>
    <w:bookmarkEnd w:id="6440"/>
    <w:bookmarkStart w:name="z7861" w:id="6441"/>
    <w:p>
      <w:pPr>
        <w:spacing w:after="0"/>
        <w:ind w:left="0"/>
        <w:jc w:val="both"/>
      </w:pPr>
      <w:r>
        <w:rPr>
          <w:rFonts w:ascii="Times New Roman"/>
          <w:b w:val="false"/>
          <w:i w:val="false"/>
          <w:color w:val="000000"/>
          <w:sz w:val="28"/>
        </w:rPr>
        <w:t xml:space="preserve">
      8. Юридический адрес Управления: почтовый индекс 160021, Республика Казахстан, город Шымкент, Аль-Фарабийский район, улица А.Байтурсынова, дом 66. </w:t>
      </w:r>
    </w:p>
    <w:bookmarkEnd w:id="6441"/>
    <w:bookmarkStart w:name="z7862" w:id="6442"/>
    <w:p>
      <w:pPr>
        <w:spacing w:after="0"/>
        <w:ind w:left="0"/>
        <w:jc w:val="both"/>
      </w:pPr>
      <w:r>
        <w:rPr>
          <w:rFonts w:ascii="Times New Roman"/>
          <w:b w:val="false"/>
          <w:i w:val="false"/>
          <w:color w:val="000000"/>
          <w:sz w:val="28"/>
        </w:rPr>
        <w:t>
      9. Полное наименование государственного органа – республиканское государственное учреждение "Управление государственных доходов по Каратаускому району Департамента государственных доходов по городу Шымкент Комитета государственных доходов Министерства финансов Республики Казахстан".</w:t>
      </w:r>
    </w:p>
    <w:bookmarkEnd w:id="6442"/>
    <w:bookmarkStart w:name="z7863" w:id="6443"/>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6443"/>
    <w:bookmarkStart w:name="z7864" w:id="6444"/>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бюджета.</w:t>
      </w:r>
    </w:p>
    <w:bookmarkEnd w:id="6444"/>
    <w:bookmarkStart w:name="z7865" w:id="6445"/>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6445"/>
    <w:bookmarkStart w:name="z7866" w:id="6446"/>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республиканского бюджета.</w:t>
      </w:r>
    </w:p>
    <w:bookmarkEnd w:id="6446"/>
    <w:bookmarkStart w:name="z7867" w:id="6447"/>
    <w:p>
      <w:pPr>
        <w:spacing w:after="0"/>
        <w:ind w:left="0"/>
        <w:jc w:val="left"/>
      </w:pPr>
      <w:r>
        <w:rPr>
          <w:rFonts w:ascii="Times New Roman"/>
          <w:b/>
          <w:i w:val="false"/>
          <w:color w:val="000000"/>
        </w:rPr>
        <w:t xml:space="preserve"> 2. Задачи, функции, права и обязанности Управления</w:t>
      </w:r>
    </w:p>
    <w:bookmarkEnd w:id="6447"/>
    <w:bookmarkStart w:name="z7868" w:id="6448"/>
    <w:p>
      <w:pPr>
        <w:spacing w:after="0"/>
        <w:ind w:left="0"/>
        <w:jc w:val="both"/>
      </w:pPr>
      <w:r>
        <w:rPr>
          <w:rFonts w:ascii="Times New Roman"/>
          <w:b w:val="false"/>
          <w:i w:val="false"/>
          <w:color w:val="000000"/>
          <w:sz w:val="28"/>
        </w:rPr>
        <w:t>
      13. Задачи Управления:</w:t>
      </w:r>
    </w:p>
    <w:bookmarkEnd w:id="6448"/>
    <w:bookmarkStart w:name="z7869" w:id="6449"/>
    <w:p>
      <w:pPr>
        <w:spacing w:after="0"/>
        <w:ind w:left="0"/>
        <w:jc w:val="both"/>
      </w:pPr>
      <w:r>
        <w:rPr>
          <w:rFonts w:ascii="Times New Roman"/>
          <w:b w:val="false"/>
          <w:i w:val="false"/>
          <w:color w:val="000000"/>
          <w:sz w:val="28"/>
        </w:rPr>
        <w:t>
      1) обеспечение в пределах полномочий экономической безопасности государства, законных прав и интересов субъектов предпринимательской деятельности, общества и государства;</w:t>
      </w:r>
    </w:p>
    <w:bookmarkEnd w:id="6449"/>
    <w:bookmarkStart w:name="z7870" w:id="6450"/>
    <w:p>
      <w:pPr>
        <w:spacing w:after="0"/>
        <w:ind w:left="0"/>
        <w:jc w:val="both"/>
      </w:pPr>
      <w:r>
        <w:rPr>
          <w:rFonts w:ascii="Times New Roman"/>
          <w:b w:val="false"/>
          <w:i w:val="false"/>
          <w:color w:val="000000"/>
          <w:sz w:val="28"/>
        </w:rPr>
        <w:t>
      2) обеспечение полноты и своевременности поступления налогов и обязательных платежей в бюджет;</w:t>
      </w:r>
    </w:p>
    <w:bookmarkEnd w:id="6450"/>
    <w:bookmarkStart w:name="z7871" w:id="6451"/>
    <w:p>
      <w:pPr>
        <w:spacing w:after="0"/>
        <w:ind w:left="0"/>
        <w:jc w:val="both"/>
      </w:pPr>
      <w:r>
        <w:rPr>
          <w:rFonts w:ascii="Times New Roman"/>
          <w:b w:val="false"/>
          <w:i w:val="false"/>
          <w:color w:val="000000"/>
          <w:sz w:val="28"/>
        </w:rPr>
        <w:t>
      3) в пределах своей компетенции обеспечение соблюдения и исполнения международных актов, налогового и иного законодательства Республики Казахстан;</w:t>
      </w:r>
    </w:p>
    <w:bookmarkEnd w:id="6451"/>
    <w:bookmarkStart w:name="z7872" w:id="6452"/>
    <w:p>
      <w:pPr>
        <w:spacing w:after="0"/>
        <w:ind w:left="0"/>
        <w:jc w:val="both"/>
      </w:pPr>
      <w:r>
        <w:rPr>
          <w:rFonts w:ascii="Times New Roman"/>
          <w:b w:val="false"/>
          <w:i w:val="false"/>
          <w:color w:val="000000"/>
          <w:sz w:val="28"/>
        </w:rPr>
        <w:t>
      4)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w:t>
      </w:r>
    </w:p>
    <w:bookmarkEnd w:id="6452"/>
    <w:bookmarkStart w:name="z7873" w:id="6453"/>
    <w:p>
      <w:pPr>
        <w:spacing w:after="0"/>
        <w:ind w:left="0"/>
        <w:jc w:val="both"/>
      </w:pPr>
      <w:r>
        <w:rPr>
          <w:rFonts w:ascii="Times New Roman"/>
          <w:b w:val="false"/>
          <w:i w:val="false"/>
          <w:color w:val="000000"/>
          <w:sz w:val="28"/>
        </w:rPr>
        <w:t>
      5) выполнение иных задач, предусмотренных законодательством Республики Казахстан.</w:t>
      </w:r>
    </w:p>
    <w:bookmarkEnd w:id="6453"/>
    <w:bookmarkStart w:name="z7874" w:id="6454"/>
    <w:p>
      <w:pPr>
        <w:spacing w:after="0"/>
        <w:ind w:left="0"/>
        <w:jc w:val="both"/>
      </w:pPr>
      <w:r>
        <w:rPr>
          <w:rFonts w:ascii="Times New Roman"/>
          <w:b w:val="false"/>
          <w:i w:val="false"/>
          <w:color w:val="000000"/>
          <w:sz w:val="28"/>
        </w:rPr>
        <w:t>
      14. Функции Управления:</w:t>
      </w:r>
    </w:p>
    <w:bookmarkEnd w:id="6454"/>
    <w:bookmarkStart w:name="z7875" w:id="6455"/>
    <w:p>
      <w:pPr>
        <w:spacing w:after="0"/>
        <w:ind w:left="0"/>
        <w:jc w:val="both"/>
      </w:pPr>
      <w:r>
        <w:rPr>
          <w:rFonts w:ascii="Times New Roman"/>
          <w:b w:val="false"/>
          <w:i w:val="false"/>
          <w:color w:val="000000"/>
          <w:sz w:val="28"/>
        </w:rPr>
        <w:t>
      1) контроль за соблюдением налогового законодательства;</w:t>
      </w:r>
    </w:p>
    <w:bookmarkEnd w:id="6455"/>
    <w:bookmarkStart w:name="z7876" w:id="6456"/>
    <w:p>
      <w:pPr>
        <w:spacing w:after="0"/>
        <w:ind w:left="0"/>
        <w:jc w:val="both"/>
      </w:pPr>
      <w:r>
        <w:rPr>
          <w:rFonts w:ascii="Times New Roman"/>
          <w:b w:val="false"/>
          <w:i w:val="false"/>
          <w:color w:val="000000"/>
          <w:sz w:val="28"/>
        </w:rPr>
        <w:t>
      2) применение положений международных договоров в порядке, установленном налоговым законодательством Республики Казахстан и соответствующими международными договорами;</w:t>
      </w:r>
    </w:p>
    <w:bookmarkEnd w:id="6456"/>
    <w:bookmarkStart w:name="z7877" w:id="6457"/>
    <w:p>
      <w:pPr>
        <w:spacing w:after="0"/>
        <w:ind w:left="0"/>
        <w:jc w:val="both"/>
      </w:pPr>
      <w:r>
        <w:rPr>
          <w:rFonts w:ascii="Times New Roman"/>
          <w:b w:val="false"/>
          <w:i w:val="false"/>
          <w:color w:val="000000"/>
          <w:sz w:val="28"/>
        </w:rPr>
        <w:t>
      3) обеспечение выполнения международных обязательств Республики Казахстан в пределах компетенции Управления;</w:t>
      </w:r>
    </w:p>
    <w:bookmarkEnd w:id="6457"/>
    <w:bookmarkStart w:name="z7878" w:id="6458"/>
    <w:p>
      <w:pPr>
        <w:spacing w:after="0"/>
        <w:ind w:left="0"/>
        <w:jc w:val="both"/>
      </w:pPr>
      <w:r>
        <w:rPr>
          <w:rFonts w:ascii="Times New Roman"/>
          <w:b w:val="false"/>
          <w:i w:val="false"/>
          <w:color w:val="000000"/>
          <w:sz w:val="28"/>
        </w:rPr>
        <w:t>
      4) взаимодействие с государственными органами по осуществлению контроля за соблюдением налогового и иного законодательства Республики Казахстан;</w:t>
      </w:r>
    </w:p>
    <w:bookmarkEnd w:id="6458"/>
    <w:bookmarkStart w:name="z7879" w:id="6459"/>
    <w:p>
      <w:pPr>
        <w:spacing w:after="0"/>
        <w:ind w:left="0"/>
        <w:jc w:val="both"/>
      </w:pPr>
      <w:r>
        <w:rPr>
          <w:rFonts w:ascii="Times New Roman"/>
          <w:b w:val="false"/>
          <w:i w:val="false"/>
          <w:color w:val="000000"/>
          <w:sz w:val="28"/>
        </w:rPr>
        <w:t>
      5) осуществление налогового администрирования;</w:t>
      </w:r>
    </w:p>
    <w:bookmarkEnd w:id="6459"/>
    <w:bookmarkStart w:name="z7880" w:id="6460"/>
    <w:p>
      <w:pPr>
        <w:spacing w:after="0"/>
        <w:ind w:left="0"/>
        <w:jc w:val="both"/>
      </w:pPr>
      <w:r>
        <w:rPr>
          <w:rFonts w:ascii="Times New Roman"/>
          <w:b w:val="false"/>
          <w:i w:val="false"/>
          <w:color w:val="000000"/>
          <w:sz w:val="28"/>
        </w:rPr>
        <w:t>
      6) осуществление налогового контроля в соответствии с налоговым законодательством Республики Казахстан;</w:t>
      </w:r>
    </w:p>
    <w:bookmarkEnd w:id="6460"/>
    <w:bookmarkStart w:name="z7881" w:id="6461"/>
    <w:p>
      <w:pPr>
        <w:spacing w:after="0"/>
        <w:ind w:left="0"/>
        <w:jc w:val="both"/>
      </w:pPr>
      <w:r>
        <w:rPr>
          <w:rFonts w:ascii="Times New Roman"/>
          <w:b w:val="false"/>
          <w:i w:val="false"/>
          <w:color w:val="000000"/>
          <w:sz w:val="28"/>
        </w:rPr>
        <w:t>
      7) оказание электронных услуг с применением информационных систем в соответствии с законодательством Республики Казахстан об информатизации;</w:t>
      </w:r>
    </w:p>
    <w:bookmarkEnd w:id="6461"/>
    <w:bookmarkStart w:name="z7882" w:id="6462"/>
    <w:p>
      <w:pPr>
        <w:spacing w:after="0"/>
        <w:ind w:left="0"/>
        <w:jc w:val="both"/>
      </w:pPr>
      <w:r>
        <w:rPr>
          <w:rFonts w:ascii="Times New Roman"/>
          <w:b w:val="false"/>
          <w:i w:val="false"/>
          <w:color w:val="000000"/>
          <w:sz w:val="28"/>
        </w:rPr>
        <w:t>
      8) оказание государственных услуг в соответствии со стандартами и регламентами оказания государственных услуг;</w:t>
      </w:r>
    </w:p>
    <w:bookmarkEnd w:id="6462"/>
    <w:bookmarkStart w:name="z7883" w:id="6463"/>
    <w:p>
      <w:pPr>
        <w:spacing w:after="0"/>
        <w:ind w:left="0"/>
        <w:jc w:val="both"/>
      </w:pPr>
      <w:r>
        <w:rPr>
          <w:rFonts w:ascii="Times New Roman"/>
          <w:b w:val="false"/>
          <w:i w:val="false"/>
          <w:color w:val="000000"/>
          <w:sz w:val="28"/>
        </w:rPr>
        <w:t>
      9) использование системы управления рисками;</w:t>
      </w:r>
    </w:p>
    <w:bookmarkEnd w:id="6463"/>
    <w:bookmarkStart w:name="z7884" w:id="6464"/>
    <w:p>
      <w:pPr>
        <w:spacing w:after="0"/>
        <w:ind w:left="0"/>
        <w:jc w:val="both"/>
      </w:pPr>
      <w:r>
        <w:rPr>
          <w:rFonts w:ascii="Times New Roman"/>
          <w:b w:val="false"/>
          <w:i w:val="false"/>
          <w:color w:val="000000"/>
          <w:sz w:val="28"/>
        </w:rPr>
        <w:t>
      10) осуществление взаимодействия с государственными органами и иными организациями посредством информационных систем в порядке, установленном законодательством Республики Казахстан;</w:t>
      </w:r>
    </w:p>
    <w:bookmarkEnd w:id="6464"/>
    <w:bookmarkStart w:name="z7885" w:id="6465"/>
    <w:p>
      <w:pPr>
        <w:spacing w:after="0"/>
        <w:ind w:left="0"/>
        <w:jc w:val="both"/>
      </w:pPr>
      <w:r>
        <w:rPr>
          <w:rFonts w:ascii="Times New Roman"/>
          <w:b w:val="false"/>
          <w:i w:val="false"/>
          <w:color w:val="000000"/>
          <w:sz w:val="28"/>
        </w:rPr>
        <w:t>
      11) размещение на интернет-ресурсе информации в соответствии с законодательством Республики Казахстан по вопросам, относящимся к компетенции органов государственных доходов;</w:t>
      </w:r>
    </w:p>
    <w:bookmarkEnd w:id="6465"/>
    <w:bookmarkStart w:name="z7886" w:id="6466"/>
    <w:p>
      <w:pPr>
        <w:spacing w:after="0"/>
        <w:ind w:left="0"/>
        <w:jc w:val="both"/>
      </w:pPr>
      <w:r>
        <w:rPr>
          <w:rFonts w:ascii="Times New Roman"/>
          <w:b w:val="false"/>
          <w:i w:val="false"/>
          <w:color w:val="000000"/>
          <w:sz w:val="28"/>
        </w:rPr>
        <w:t>
      12) составление протоколов и рассмотрение дел об административных правонарушениях, применение других мер, предусмотренных законодательством Республики Казахстан об административных правонарушениях;</w:t>
      </w:r>
    </w:p>
    <w:bookmarkEnd w:id="6466"/>
    <w:bookmarkStart w:name="z7887" w:id="6467"/>
    <w:p>
      <w:pPr>
        <w:spacing w:after="0"/>
        <w:ind w:left="0"/>
        <w:jc w:val="both"/>
      </w:pPr>
      <w:r>
        <w:rPr>
          <w:rFonts w:ascii="Times New Roman"/>
          <w:b w:val="false"/>
          <w:i w:val="false"/>
          <w:color w:val="000000"/>
          <w:sz w:val="28"/>
        </w:rPr>
        <w:t>
      13) определение объектов налогообложения и (или) объектов, связанных с налогообложением, на основе косвенных методов (активов, обязательств, оборота, затрат, расходов) в случае нарушения порядка ведения учета;</w:t>
      </w:r>
    </w:p>
    <w:bookmarkEnd w:id="6467"/>
    <w:bookmarkStart w:name="z7888" w:id="6468"/>
    <w:p>
      <w:pPr>
        <w:spacing w:after="0"/>
        <w:ind w:left="0"/>
        <w:jc w:val="both"/>
      </w:pPr>
      <w:r>
        <w:rPr>
          <w:rFonts w:ascii="Times New Roman"/>
          <w:b w:val="false"/>
          <w:i w:val="false"/>
          <w:color w:val="000000"/>
          <w:sz w:val="28"/>
        </w:rPr>
        <w:t>
      14) осуществление разъяснений и предоставление комментариев по вопросам, связанным с возникновением, исполнением и прекращением налогового обязательства;</w:t>
      </w:r>
    </w:p>
    <w:bookmarkEnd w:id="6468"/>
    <w:bookmarkStart w:name="z7889" w:id="6469"/>
    <w:p>
      <w:pPr>
        <w:spacing w:after="0"/>
        <w:ind w:left="0"/>
        <w:jc w:val="both"/>
      </w:pPr>
      <w:r>
        <w:rPr>
          <w:rFonts w:ascii="Times New Roman"/>
          <w:b w:val="false"/>
          <w:i w:val="false"/>
          <w:color w:val="000000"/>
          <w:sz w:val="28"/>
        </w:rPr>
        <w:t>
      15) сотрудничество с органами иностранных государств и международными организациями в соответствии с международными договорами Республики Казахстан;</w:t>
      </w:r>
    </w:p>
    <w:bookmarkEnd w:id="6469"/>
    <w:bookmarkStart w:name="z7890" w:id="6470"/>
    <w:p>
      <w:pPr>
        <w:spacing w:after="0"/>
        <w:ind w:left="0"/>
        <w:jc w:val="both"/>
      </w:pPr>
      <w:r>
        <w:rPr>
          <w:rFonts w:ascii="Times New Roman"/>
          <w:b w:val="false"/>
          <w:i w:val="false"/>
          <w:color w:val="000000"/>
          <w:sz w:val="28"/>
        </w:rPr>
        <w:t>
      16) вынесение налогового приказа о взыскании задолженности физического лица в порядке, определенном налоговым законодательством Республики Казахстан;</w:t>
      </w:r>
    </w:p>
    <w:bookmarkEnd w:id="6470"/>
    <w:bookmarkStart w:name="z7891" w:id="6471"/>
    <w:p>
      <w:pPr>
        <w:spacing w:after="0"/>
        <w:ind w:left="0"/>
        <w:jc w:val="both"/>
      </w:pPr>
      <w:r>
        <w:rPr>
          <w:rFonts w:ascii="Times New Roman"/>
          <w:b w:val="false"/>
          <w:i w:val="false"/>
          <w:color w:val="000000"/>
          <w:sz w:val="28"/>
        </w:rPr>
        <w:t>
      17) принятие решений об изменении срока исполнения налогового обязательства по уплате налогов и (или) плат, а также решений об отказе в изменении срока исполнения налогового обязательства по уплате налогов и (или) плат в соответствии с налоговым законодательством Республики Казахстан;</w:t>
      </w:r>
    </w:p>
    <w:bookmarkEnd w:id="6471"/>
    <w:bookmarkStart w:name="z7892" w:id="6472"/>
    <w:p>
      <w:pPr>
        <w:spacing w:after="0"/>
        <w:ind w:left="0"/>
        <w:jc w:val="both"/>
      </w:pPr>
      <w:r>
        <w:rPr>
          <w:rFonts w:ascii="Times New Roman"/>
          <w:b w:val="false"/>
          <w:i w:val="false"/>
          <w:color w:val="000000"/>
          <w:sz w:val="28"/>
        </w:rPr>
        <w:t>
      18) осуществление иных функций, предусмотренных законодательством Республики Казахстан.</w:t>
      </w:r>
    </w:p>
    <w:bookmarkEnd w:id="6472"/>
    <w:bookmarkStart w:name="z7893" w:id="6473"/>
    <w:p>
      <w:pPr>
        <w:spacing w:after="0"/>
        <w:ind w:left="0"/>
        <w:jc w:val="both"/>
      </w:pPr>
      <w:r>
        <w:rPr>
          <w:rFonts w:ascii="Times New Roman"/>
          <w:b w:val="false"/>
          <w:i w:val="false"/>
          <w:color w:val="000000"/>
          <w:sz w:val="28"/>
        </w:rPr>
        <w:t>
      15. Права и обязанности Управления:</w:t>
      </w:r>
    </w:p>
    <w:bookmarkEnd w:id="6473"/>
    <w:bookmarkStart w:name="z7894" w:id="6474"/>
    <w:p>
      <w:pPr>
        <w:spacing w:after="0"/>
        <w:ind w:left="0"/>
        <w:jc w:val="both"/>
      </w:pPr>
      <w:r>
        <w:rPr>
          <w:rFonts w:ascii="Times New Roman"/>
          <w:b w:val="false"/>
          <w:i w:val="false"/>
          <w:color w:val="000000"/>
          <w:sz w:val="28"/>
        </w:rPr>
        <w:t>
      1) запрашивать, получать в установленном законодательством порядке от государственных органов, их должностных лиц и передавать им необходимую информацию и материалы;</w:t>
      </w:r>
    </w:p>
    <w:bookmarkEnd w:id="6474"/>
    <w:bookmarkStart w:name="z7895" w:id="6475"/>
    <w:p>
      <w:pPr>
        <w:spacing w:after="0"/>
        <w:ind w:left="0"/>
        <w:jc w:val="both"/>
      </w:pPr>
      <w:r>
        <w:rPr>
          <w:rFonts w:ascii="Times New Roman"/>
          <w:b w:val="false"/>
          <w:i w:val="false"/>
          <w:color w:val="000000"/>
          <w:sz w:val="28"/>
        </w:rPr>
        <w:t>
      2) давать разъяснения и комментарии по применению действующего законодательства по вопросам, входящим в компетенцию Управления;</w:t>
      </w:r>
    </w:p>
    <w:bookmarkEnd w:id="6475"/>
    <w:bookmarkStart w:name="z7896" w:id="6476"/>
    <w:p>
      <w:pPr>
        <w:spacing w:after="0"/>
        <w:ind w:left="0"/>
        <w:jc w:val="both"/>
      </w:pPr>
      <w:r>
        <w:rPr>
          <w:rFonts w:ascii="Times New Roman"/>
          <w:b w:val="false"/>
          <w:i w:val="false"/>
          <w:color w:val="000000"/>
          <w:sz w:val="28"/>
        </w:rPr>
        <w:t>
      3) привлекать специалистов соответствующих государственных органов, консультантов и независимых экспертов из числа физических и юридических лиц Республики Казахстан и других государств для проведения экспертиз, проверок и консультаций;</w:t>
      </w:r>
    </w:p>
    <w:bookmarkEnd w:id="6476"/>
    <w:bookmarkStart w:name="z7897" w:id="6477"/>
    <w:p>
      <w:pPr>
        <w:spacing w:after="0"/>
        <w:ind w:left="0"/>
        <w:jc w:val="both"/>
      </w:pPr>
      <w:r>
        <w:rPr>
          <w:rFonts w:ascii="Times New Roman"/>
          <w:b w:val="false"/>
          <w:i w:val="false"/>
          <w:color w:val="000000"/>
          <w:sz w:val="28"/>
        </w:rPr>
        <w:t>
      4) рассматривать дела об административных правонарушениях, составлять по ним протокола и налагать административные взыскания в порядке, предусмотренном законодательством Республики Казахстан об административных правонарушениях;</w:t>
      </w:r>
    </w:p>
    <w:bookmarkEnd w:id="6477"/>
    <w:bookmarkStart w:name="z7898" w:id="6478"/>
    <w:p>
      <w:pPr>
        <w:spacing w:after="0"/>
        <w:ind w:left="0"/>
        <w:jc w:val="both"/>
      </w:pPr>
      <w:r>
        <w:rPr>
          <w:rFonts w:ascii="Times New Roman"/>
          <w:b w:val="false"/>
          <w:i w:val="false"/>
          <w:color w:val="000000"/>
          <w:sz w:val="28"/>
        </w:rPr>
        <w:t>
      5) обращаться в суд, предъявлять иски в целях защиты прав и интересов Управления в соответствии с законодательством Республики Казахстан;</w:t>
      </w:r>
    </w:p>
    <w:bookmarkEnd w:id="6478"/>
    <w:bookmarkStart w:name="z7899" w:id="6479"/>
    <w:p>
      <w:pPr>
        <w:spacing w:after="0"/>
        <w:ind w:left="0"/>
        <w:jc w:val="both"/>
      </w:pPr>
      <w:r>
        <w:rPr>
          <w:rFonts w:ascii="Times New Roman"/>
          <w:b w:val="false"/>
          <w:i w:val="false"/>
          <w:color w:val="000000"/>
          <w:sz w:val="28"/>
        </w:rPr>
        <w:t>
      6) рассматривать обращения, заявления и жалобы физических и юридических лиц по вопросам, входящим в компетенцию Управления;</w:t>
      </w:r>
    </w:p>
    <w:bookmarkEnd w:id="6479"/>
    <w:bookmarkStart w:name="z7900" w:id="6480"/>
    <w:p>
      <w:pPr>
        <w:spacing w:after="0"/>
        <w:ind w:left="0"/>
        <w:jc w:val="both"/>
      </w:pPr>
      <w:r>
        <w:rPr>
          <w:rFonts w:ascii="Times New Roman"/>
          <w:b w:val="false"/>
          <w:i w:val="false"/>
          <w:color w:val="000000"/>
          <w:sz w:val="28"/>
        </w:rPr>
        <w:t>
      7) требовать от физических и юридических лиц в случаях, определенных законодательством представление необходимых документов, отчетностей по установленным формам;</w:t>
      </w:r>
    </w:p>
    <w:bookmarkEnd w:id="6480"/>
    <w:bookmarkStart w:name="z7901" w:id="6481"/>
    <w:p>
      <w:pPr>
        <w:spacing w:after="0"/>
        <w:ind w:left="0"/>
        <w:jc w:val="both"/>
      </w:pPr>
      <w:r>
        <w:rPr>
          <w:rFonts w:ascii="Times New Roman"/>
          <w:b w:val="false"/>
          <w:i w:val="false"/>
          <w:color w:val="000000"/>
          <w:sz w:val="28"/>
        </w:rPr>
        <w:t>
      8) взаимодействовать с другими государственными органами, международными организациями, в порядке, определенном законодательными актами Республики Казахстан, а также на основании совместных актов соответствующих государственных органов по согласованию с ними;</w:t>
      </w:r>
    </w:p>
    <w:bookmarkEnd w:id="6481"/>
    <w:bookmarkStart w:name="z7902" w:id="6482"/>
    <w:p>
      <w:pPr>
        <w:spacing w:after="0"/>
        <w:ind w:left="0"/>
        <w:jc w:val="both"/>
      </w:pPr>
      <w:r>
        <w:rPr>
          <w:rFonts w:ascii="Times New Roman"/>
          <w:b w:val="false"/>
          <w:i w:val="false"/>
          <w:color w:val="000000"/>
          <w:sz w:val="28"/>
        </w:rPr>
        <w:t>
      9) представлять по запросу соответствующего уполномоченного органа сведения из собственных информационных систем в порядке, определенном законодательством Республики Казахстан;</w:t>
      </w:r>
    </w:p>
    <w:bookmarkEnd w:id="6482"/>
    <w:bookmarkStart w:name="z7903" w:id="6483"/>
    <w:p>
      <w:pPr>
        <w:spacing w:after="0"/>
        <w:ind w:left="0"/>
        <w:jc w:val="both"/>
      </w:pPr>
      <w:r>
        <w:rPr>
          <w:rFonts w:ascii="Times New Roman"/>
          <w:b w:val="false"/>
          <w:i w:val="false"/>
          <w:color w:val="000000"/>
          <w:sz w:val="28"/>
        </w:rPr>
        <w:t>
      10) осуществлять иные права и обязанности в соответствии с законодательством Республики Казахстан.</w:t>
      </w:r>
    </w:p>
    <w:bookmarkEnd w:id="6483"/>
    <w:bookmarkStart w:name="z7904" w:id="6484"/>
    <w:p>
      <w:pPr>
        <w:spacing w:after="0"/>
        <w:ind w:left="0"/>
        <w:jc w:val="left"/>
      </w:pPr>
      <w:r>
        <w:rPr>
          <w:rFonts w:ascii="Times New Roman"/>
          <w:b/>
          <w:i w:val="false"/>
          <w:color w:val="000000"/>
        </w:rPr>
        <w:t xml:space="preserve"> 3. Организация деятельности Управления</w:t>
      </w:r>
    </w:p>
    <w:bookmarkEnd w:id="6484"/>
    <w:bookmarkStart w:name="z7905" w:id="6485"/>
    <w:p>
      <w:pPr>
        <w:spacing w:after="0"/>
        <w:ind w:left="0"/>
        <w:jc w:val="both"/>
      </w:pPr>
      <w:r>
        <w:rPr>
          <w:rFonts w:ascii="Times New Roman"/>
          <w:b w:val="false"/>
          <w:i w:val="false"/>
          <w:color w:val="000000"/>
          <w:sz w:val="28"/>
        </w:rPr>
        <w:t>
      16.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6485"/>
    <w:bookmarkStart w:name="z7906" w:id="6486"/>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6486"/>
    <w:bookmarkStart w:name="z7907" w:id="6487"/>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6487"/>
    <w:bookmarkStart w:name="z7908" w:id="6488"/>
    <w:p>
      <w:pPr>
        <w:spacing w:after="0"/>
        <w:ind w:left="0"/>
        <w:jc w:val="both"/>
      </w:pPr>
      <w:r>
        <w:rPr>
          <w:rFonts w:ascii="Times New Roman"/>
          <w:b w:val="false"/>
          <w:i w:val="false"/>
          <w:color w:val="000000"/>
          <w:sz w:val="28"/>
        </w:rPr>
        <w:t>
      19. Руководитель Управления осуществляет следующие полномочия:</w:t>
      </w:r>
    </w:p>
    <w:bookmarkEnd w:id="6488"/>
    <w:bookmarkStart w:name="z7909" w:id="6489"/>
    <w:p>
      <w:pPr>
        <w:spacing w:after="0"/>
        <w:ind w:left="0"/>
        <w:jc w:val="both"/>
      </w:pPr>
      <w:r>
        <w:rPr>
          <w:rFonts w:ascii="Times New Roman"/>
          <w:b w:val="false"/>
          <w:i w:val="false"/>
          <w:color w:val="000000"/>
          <w:sz w:val="28"/>
        </w:rPr>
        <w:t>
      1) определяет обязанности и полномочия своих заместителей, руководителей, работников структурных подразделений Управления;</w:t>
      </w:r>
    </w:p>
    <w:bookmarkEnd w:id="6489"/>
    <w:bookmarkStart w:name="z7910" w:id="6490"/>
    <w:p>
      <w:pPr>
        <w:spacing w:after="0"/>
        <w:ind w:left="0"/>
        <w:jc w:val="both"/>
      </w:pPr>
      <w:r>
        <w:rPr>
          <w:rFonts w:ascii="Times New Roman"/>
          <w:b w:val="false"/>
          <w:i w:val="false"/>
          <w:color w:val="000000"/>
          <w:sz w:val="28"/>
        </w:rPr>
        <w:t>
      2) утверждает штатное расписание Управления в пределах лимита штатной численности Управления;</w:t>
      </w:r>
    </w:p>
    <w:bookmarkEnd w:id="6490"/>
    <w:bookmarkStart w:name="z7911" w:id="6491"/>
    <w:p>
      <w:pPr>
        <w:spacing w:after="0"/>
        <w:ind w:left="0"/>
        <w:jc w:val="both"/>
      </w:pPr>
      <w:r>
        <w:rPr>
          <w:rFonts w:ascii="Times New Roman"/>
          <w:b w:val="false"/>
          <w:i w:val="false"/>
          <w:color w:val="000000"/>
          <w:sz w:val="28"/>
        </w:rPr>
        <w:t>
      3) в соответствии с законодательством Республики Казахстан назначает на должности и освобождает от должностей работников Управления;</w:t>
      </w:r>
    </w:p>
    <w:bookmarkEnd w:id="6491"/>
    <w:bookmarkStart w:name="z7912" w:id="6492"/>
    <w:p>
      <w:pPr>
        <w:spacing w:after="0"/>
        <w:ind w:left="0"/>
        <w:jc w:val="both"/>
      </w:pPr>
      <w:r>
        <w:rPr>
          <w:rFonts w:ascii="Times New Roman"/>
          <w:b w:val="false"/>
          <w:i w:val="false"/>
          <w:color w:val="000000"/>
          <w:sz w:val="28"/>
        </w:rPr>
        <w:t>
      4) принимает меры дисциплинарной ответственности в установленном законодательством Республики Казахстан порядке;</w:t>
      </w:r>
    </w:p>
    <w:bookmarkEnd w:id="6492"/>
    <w:bookmarkStart w:name="z7913" w:id="6493"/>
    <w:p>
      <w:pPr>
        <w:spacing w:after="0"/>
        <w:ind w:left="0"/>
        <w:jc w:val="both"/>
      </w:pPr>
      <w:r>
        <w:rPr>
          <w:rFonts w:ascii="Times New Roman"/>
          <w:b w:val="false"/>
          <w:i w:val="false"/>
          <w:color w:val="000000"/>
          <w:sz w:val="28"/>
        </w:rPr>
        <w:t>
      5) утверждает положения о структурных подразделениях Управления;</w:t>
      </w:r>
    </w:p>
    <w:bookmarkEnd w:id="6493"/>
    <w:bookmarkStart w:name="z7914" w:id="6494"/>
    <w:p>
      <w:pPr>
        <w:spacing w:after="0"/>
        <w:ind w:left="0"/>
        <w:jc w:val="both"/>
      </w:pPr>
      <w:r>
        <w:rPr>
          <w:rFonts w:ascii="Times New Roman"/>
          <w:b w:val="false"/>
          <w:i w:val="false"/>
          <w:color w:val="000000"/>
          <w:sz w:val="28"/>
        </w:rPr>
        <w:t>
      6) в установленном законодательством Республики Казахстан порядке решает вопросы командирования, предоставления отпусков, оказания материальной помощи, подготовки (переподготовки), повышения квалификации, поощрения, выплаты надбавок и премирования заместителей руководителя Управления, работников Управления;</w:t>
      </w:r>
    </w:p>
    <w:bookmarkEnd w:id="6494"/>
    <w:bookmarkStart w:name="z7915" w:id="6495"/>
    <w:p>
      <w:pPr>
        <w:spacing w:after="0"/>
        <w:ind w:left="0"/>
        <w:jc w:val="both"/>
      </w:pPr>
      <w:r>
        <w:rPr>
          <w:rFonts w:ascii="Times New Roman"/>
          <w:b w:val="false"/>
          <w:i w:val="false"/>
          <w:color w:val="000000"/>
          <w:sz w:val="28"/>
        </w:rPr>
        <w:t>
      7) несет персональную ответственность по противодействию коррупции;</w:t>
      </w:r>
    </w:p>
    <w:bookmarkEnd w:id="6495"/>
    <w:bookmarkStart w:name="z7916" w:id="6496"/>
    <w:p>
      <w:pPr>
        <w:spacing w:after="0"/>
        <w:ind w:left="0"/>
        <w:jc w:val="both"/>
      </w:pPr>
      <w:r>
        <w:rPr>
          <w:rFonts w:ascii="Times New Roman"/>
          <w:b w:val="false"/>
          <w:i w:val="false"/>
          <w:color w:val="000000"/>
          <w:sz w:val="28"/>
        </w:rPr>
        <w:t>
      8) несет персональную ответственность за достоверность информации, предоставляемой в Департамент;</w:t>
      </w:r>
    </w:p>
    <w:bookmarkEnd w:id="6496"/>
    <w:bookmarkStart w:name="z7917" w:id="6497"/>
    <w:p>
      <w:pPr>
        <w:spacing w:after="0"/>
        <w:ind w:left="0"/>
        <w:jc w:val="both"/>
      </w:pPr>
      <w:r>
        <w:rPr>
          <w:rFonts w:ascii="Times New Roman"/>
          <w:b w:val="false"/>
          <w:i w:val="false"/>
          <w:color w:val="000000"/>
          <w:sz w:val="28"/>
        </w:rPr>
        <w:t>
      9) в пределах компетенции подписывает акты Управления;</w:t>
      </w:r>
    </w:p>
    <w:bookmarkEnd w:id="6497"/>
    <w:bookmarkStart w:name="z7918" w:id="6498"/>
    <w:p>
      <w:pPr>
        <w:spacing w:after="0"/>
        <w:ind w:left="0"/>
        <w:jc w:val="both"/>
      </w:pPr>
      <w:r>
        <w:rPr>
          <w:rFonts w:ascii="Times New Roman"/>
          <w:b w:val="false"/>
          <w:i w:val="false"/>
          <w:color w:val="000000"/>
          <w:sz w:val="28"/>
        </w:rPr>
        <w:t>
      10) представляет Управления во всех государственных органах и иных организациях;</w:t>
      </w:r>
    </w:p>
    <w:bookmarkEnd w:id="6498"/>
    <w:bookmarkStart w:name="z7919" w:id="6499"/>
    <w:p>
      <w:pPr>
        <w:spacing w:after="0"/>
        <w:ind w:left="0"/>
        <w:jc w:val="both"/>
      </w:pPr>
      <w:r>
        <w:rPr>
          <w:rFonts w:ascii="Times New Roman"/>
          <w:b w:val="false"/>
          <w:i w:val="false"/>
          <w:color w:val="000000"/>
          <w:sz w:val="28"/>
        </w:rPr>
        <w:t>
      11) осуществляет иные полномочия, предусмотренные законодательством Республики Казахстан.</w:t>
      </w:r>
    </w:p>
    <w:bookmarkEnd w:id="6499"/>
    <w:bookmarkStart w:name="z7920" w:id="6500"/>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законодательством Республики Казахстан.</w:t>
      </w:r>
    </w:p>
    <w:bookmarkEnd w:id="6500"/>
    <w:bookmarkStart w:name="z7921" w:id="6501"/>
    <w:p>
      <w:pPr>
        <w:spacing w:after="0"/>
        <w:ind w:left="0"/>
        <w:jc w:val="left"/>
      </w:pPr>
      <w:r>
        <w:rPr>
          <w:rFonts w:ascii="Times New Roman"/>
          <w:b/>
          <w:i w:val="false"/>
          <w:color w:val="000000"/>
        </w:rPr>
        <w:t xml:space="preserve"> 4. Имущество Управления</w:t>
      </w:r>
    </w:p>
    <w:bookmarkEnd w:id="6501"/>
    <w:bookmarkStart w:name="z7922" w:id="6502"/>
    <w:p>
      <w:pPr>
        <w:spacing w:after="0"/>
        <w:ind w:left="0"/>
        <w:jc w:val="both"/>
      </w:pPr>
      <w:r>
        <w:rPr>
          <w:rFonts w:ascii="Times New Roman"/>
          <w:b w:val="false"/>
          <w:i w:val="false"/>
          <w:color w:val="000000"/>
          <w:sz w:val="28"/>
        </w:rPr>
        <w:t>
      20. Управление имеет на праве оперативного управления обособленное имущество в случаях, предусмотренных законодательством Республики Казахстан.</w:t>
      </w:r>
    </w:p>
    <w:bookmarkEnd w:id="6502"/>
    <w:bookmarkStart w:name="z7923" w:id="650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6503"/>
    <w:bookmarkStart w:name="z7924" w:id="6504"/>
    <w:p>
      <w:pPr>
        <w:spacing w:after="0"/>
        <w:ind w:left="0"/>
        <w:jc w:val="both"/>
      </w:pPr>
      <w:r>
        <w:rPr>
          <w:rFonts w:ascii="Times New Roman"/>
          <w:b w:val="false"/>
          <w:i w:val="false"/>
          <w:color w:val="000000"/>
          <w:sz w:val="28"/>
        </w:rPr>
        <w:t>
      21. Имущество, закрепленное за Управлением, относится к республиканской собственности.</w:t>
      </w:r>
    </w:p>
    <w:bookmarkEnd w:id="6504"/>
    <w:bookmarkStart w:name="z7925" w:id="6505"/>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6505"/>
    <w:bookmarkStart w:name="z7926" w:id="6506"/>
    <w:p>
      <w:pPr>
        <w:spacing w:after="0"/>
        <w:ind w:left="0"/>
        <w:jc w:val="left"/>
      </w:pPr>
      <w:r>
        <w:rPr>
          <w:rFonts w:ascii="Times New Roman"/>
          <w:b/>
          <w:i w:val="false"/>
          <w:color w:val="000000"/>
        </w:rPr>
        <w:t xml:space="preserve"> 5. Реорганизация и ликвидация Управления</w:t>
      </w:r>
    </w:p>
    <w:bookmarkEnd w:id="6506"/>
    <w:bookmarkStart w:name="z7927" w:id="6507"/>
    <w:p>
      <w:pPr>
        <w:spacing w:after="0"/>
        <w:ind w:left="0"/>
        <w:jc w:val="both"/>
      </w:pPr>
      <w:r>
        <w:rPr>
          <w:rFonts w:ascii="Times New Roman"/>
          <w:b w:val="false"/>
          <w:i w:val="false"/>
          <w:color w:val="000000"/>
          <w:sz w:val="28"/>
        </w:rPr>
        <w:t>
      23. Реорганизация и упразднение Управления осуществляется в соответствии с законодательством Республики Казахстан.</w:t>
      </w:r>
    </w:p>
    <w:bookmarkEnd w:id="65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