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ffcb6" w14:textId="6dff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чрезвычайным ситуациям Министерства внутренних дел Республики Казахстан от 17 октября 2018 года № 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19 июня 2018 года № 702 "О некоторых вопросах административно-территориального устройства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 октября 2014 года № 662 "Об утверждении положений  о ведомствах и территориальных органах Министерства внутренних дел Республики Казахстан", зарегистрированным в Реестре государственной регистрации нормативных правовых актов за № 9792,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чрезвычайным ситуациям Министерства внутренних дел Республики Казахстан от 15 ноября 2014 года № 38 "Об утверждении положений о городских, районных (районных в городах) управлений, отделов по чрезвычайным ситуациям Комитета по чрезвычайным ситуациям Министерства внутренних дел Республики Казахстан" (зарегистрированный в Реестре государственной регистрации нормативных правовых актов за № 9885)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5-1)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Положение об Управлении по чрезвычайным ситуациям района "Байконыр" Департамента по чрезвычайным ситуациям города Астана Комитета по чрезвычайным ситуациям Министерства внутренних дел Республики Казахстан согласно приложению 5-1 к настоящему приказу;";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Положение об Управлении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15 к настоящему приказу;";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Положение об Управлении по чрезвычайным ситуациям города Туркестана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21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56-1) следующего содержания: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"56-1) Положение об Отделе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приложению 56-1) к настоящему приказу;";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"60) Положение об Отделе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согласно приложению 60) к настоящему приказу;";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"171) Положение об Отделе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приложению 171 к настоящему приказу;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Положение об Отделе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 согласно приложению 172 к настоящему приказу;";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"190) Положение об Отделе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190 к настоящему приказу;</w:t>
      </w:r>
    </w:p>
    <w:bookmarkEnd w:id="11"/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Положение об Отделе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191 к настоящему приказу;";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191-1 следующего содержания: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"191-1) Положение об Отделе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191-1 к настоящему приказу;";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"192) Положение об Отделе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192 к настоящему приказу;";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192-1 следующего содержания: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"192-1) Положение об Отделе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192-1 к настоящему приказу;";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"193) Положение об Отделе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193 к настоящему приказу;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Положение об Отделе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194 к настоящему приказу;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Положение об Отделе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195 к настоящему приказу;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Положение об Отделе по чрезвычайным ситуациям Отрарского района Департамента по чрезвычайным ситуациям Туркестанской области Комитета  по чрезвычайным ситуациям Министерства внутренних дел Республики Казахстан согласно приложению 196 к настоящему приказу;";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196-1 следующего содержания: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"196-1) Положение об Отделе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196-1 к настоящему приказу;";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"197) Положение об Отделе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197 к настоящему приказу;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Положение об Отделе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198 к настоящему приказу;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Положение об Отделе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199 к настоящему приказу;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Положение об Отделе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согласно приложению 200 к настоящему приказу;";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209), 210), 211) и 212) следующего содержания: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"209) Положение об Отделе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согласно приложению 209 к настоящему приказу;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Положение об Отделе по чрезвычайным ситуациям Аль-Фарабийского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согласно приложению 210 к настоящему приказу;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Положение об Отделе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согласно приложению 211 к настоящему приказу;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Положение об Отделе по чрезвычайным ситуациям района "Каратау" Департамента по чрезвычайным ситуациям города Шымкент Комитета по чрезвычайным ситуациям Министерства внутренних дел Республики Казахстан согласно приложению 212 к настоящему приказу.";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5-1) согласно приложению 1 к настоящему приказу;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10 к указанному приказу: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140000, Республика Казахстан, Павлодарская область, город Павлодар, улица Мира, 14.";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Управление)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160806, Туркестанская область, село Карасу, улица Толеби, дом б/н.";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 - республиканское государственное учреждение "Управление по чрезвычайным ситуациям Сайрамского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по чрезвычайным ситуациям города Туркестан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по чрезвычайным ситуациям города Туркестан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Управление)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 по чрезвычайным ситуациям Туркестанской области Комитета (далее - Департамент).";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Республика Казахстан, индекс 161200, Туркестанская область, город Туркестан, улица К.Искабекова, дом 3.";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Управления - республиканское государственное учреждение "Управление по чрезвычайным ситуациям города Туркестан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56-1)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Отдела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Алматинской области Комитета (далее – Департамент).";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041419, Республика Казахстан, Алматинская область, Райымбекский район, село Нарынкол, улица Толе би, № 26.";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– республиканское государственное учреждение "Отдел по чрезвычайным ситуациям Райымбекского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Казахстан".";</w:t>
      </w:r>
    </w:p>
    <w:bookmarkEnd w:id="79"/>
    <w:bookmarkStart w:name="z10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0"/>
    <w:bookmarkStart w:name="z10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81"/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является старшим оперативным начальником в отношении противопожарных служб, расположенных на территории Райымбекского района;";</w:t>
      </w:r>
    </w:p>
    <w:bookmarkEnd w:id="84"/>
    <w:bookmarkStart w:name="z11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86"/>
    <w:bookmarkStart w:name="z11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091000, Западно-Казахстанская область, Таскалинский район, село Таскала, улица  К. Рыскулбекова, дом 4.";</w:t>
      </w:r>
    </w:p>
    <w:bookmarkEnd w:id="88"/>
    <w:bookmarkStart w:name="z11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89"/>
    <w:bookmarkStart w:name="z12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90"/>
    <w:bookmarkStart w:name="z12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091100, Западно-Казахстанская область, Теректинский район, село Федоровка, улица Бейбитшилик, дом 162.";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93"/>
    <w:bookmarkStart w:name="z12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110200, Республика Казахстан, Костанайская область, Амангельдинский район, село Амангельды, улица Валиханова, 3.";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110500, Республика Казахстан, Костанайская область, Денисовский район, село Денисовка, улица Калинина, 4.";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09"/>
    <w:bookmarkStart w:name="z14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Павлодарской области Комитета (далее – Департамент).";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района Тереңкөл Департамента по чрезвычайным ситуациям Павлодарской области Комитета по чрезвычайным ситуациям Министерства внутренних дел Республики Казахстан".";</w:t>
      </w:r>
    </w:p>
    <w:bookmarkEnd w:id="116"/>
    <w:bookmarkStart w:name="z15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18"/>
    <w:bookmarkStart w:name="z15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20"/>
    <w:bookmarkStart w:name="z15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является старшим оперативным начальником в отношении противопожарных служб, расположенных на территории района Тереңкөл;";</w:t>
      </w:r>
    </w:p>
    <w:bookmarkEnd w:id="121"/>
    <w:bookmarkStart w:name="z15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22"/>
    <w:bookmarkStart w:name="z15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Павлодарской области Комитета (далее – Департамент).";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района Аққулы Департамента по чрезвычайным ситуациям Павлодарской области Комитета по чрезвычайным ситуациям Министерства внутренних дел Республики Казахстан".";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27"/>
    <w:bookmarkStart w:name="z16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8"/>
    <w:bookmarkStart w:name="z16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15) изложить в следующей редакции:</w:t>
      </w:r>
    </w:p>
    <w:bookmarkEnd w:id="129"/>
    <w:bookmarkStart w:name="z16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является старшим оперативным начальником в отношении противопожарных служб, расположенных на территории района Аққулы;";</w:t>
      </w:r>
    </w:p>
    <w:bookmarkEnd w:id="130"/>
    <w:bookmarkStart w:name="z16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173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2"/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151300, Республика Казахстан, Северо-Казахстанская область, район Шал акына, город Сергеевка, улица Есима Шайкина, 39.";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160100, Туркестанская область, город Арыс, улица Кенжеханова, дом б/н.";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– республиканское государственное учреждение "Отдел по чрезвычайным ситуациям Арысского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142"/>
    <w:bookmarkStart w:name="z1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3"/>
    <w:bookmarkStart w:name="z1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44"/>
    <w:bookmarkStart w:name="z18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160200, Туркестанская область, Байдибекский район, село Шаян, улица Т.Рыскулова, дом 11.";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– республиканское государственное учреждение "Отдел по чрезвычайным ситуациям Байдибекского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149"/>
    <w:bookmarkStart w:name="z19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0"/>
    <w:bookmarkStart w:name="z19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51"/>
    <w:bookmarkStart w:name="z19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191-1 согласно приложению 3 к настоящему приказу;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160300, Туркестанская область, Казыгуртский район, село Казыгурт, улица Ш. Уалиханова, дом б/н.";</w:t>
      </w:r>
    </w:p>
    <w:bookmarkEnd w:id="1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– республиканское государственное учреждение "Отдел по чрезвычайным ситуациям Казыгуртского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192-1 согласно приложению 4 к настоящему приказу;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города Кентау Департамента по чрезвычайным ситуациям Туркестанской области Комитета  по чрезвычайным ситуациям Министерства внутренних дел Республики Казахстан";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160400, Туркестанская область, город Кентау, улица Дулатова, дом б/н.";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– республиканское государственное учреждение "Отдел по чрезвычайным ситуациям города Кентау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165"/>
    <w:bookmarkStart w:name="z22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6"/>
    <w:bookmarkStart w:name="z22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67"/>
    <w:bookmarkStart w:name="z22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Мактааральского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160500, Туркестанская область, Мактааральский район, поселок Мырзакент, улица Тайганова дом б/н";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– республиканское государственное учреждение "Отдел по чрезвычайным ситуациям Мактааральского района Департамента по чрезвычайным ситуациям Туркестанской области Комитета  по чрезвычайным ситуациям Министерства внутренних дел Республики Казахстан".";</w:t>
      </w:r>
    </w:p>
    <w:bookmarkEnd w:id="172"/>
    <w:bookmarkStart w:name="z23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3"/>
    <w:bookmarkStart w:name="z23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74"/>
    <w:bookmarkStart w:name="z23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Ордабасинского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160600, Туркестанская область, Ордабасинский район, село Темирлан, улица Абасова, дом б/н.";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Ордабасинского района Департамента по чрезвычайным ситуациям Туркестанской области Комитета о чрезвычайным ситуациям Министерства внутренних дел Республики Казахстан".";</w:t>
      </w:r>
    </w:p>
    <w:bookmarkEnd w:id="179"/>
    <w:bookmarkStart w:name="z24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0"/>
    <w:bookmarkStart w:name="z24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81"/>
    <w:bookmarkStart w:name="z24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160702, Туркестанская область, Отрарский район, село Шаульдер, улица М.Кенжебекова, дом б/н.";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Отрарского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186"/>
    <w:bookmarkStart w:name="z25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bookmarkStart w:name="z25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88"/>
    <w:bookmarkStart w:name="z25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196-1) согласно приложению 5 к настоящему приказу;</w:t>
      </w:r>
    </w:p>
    <w:bookmarkEnd w:id="189"/>
    <w:bookmarkStart w:name="z25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161000, Туркестанская область, Созакский район, село Шолаккорган, улица Терискей, дом 1.";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Созакского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194"/>
    <w:bookmarkStart w:name="z26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5"/>
    <w:bookmarkStart w:name="z26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196"/>
    <w:bookmarkStart w:name="z26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161100, Туркестанская область, Толебийский район, город Ленгер, улица Комсомольская, дом 101.";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Толебийского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201"/>
    <w:bookmarkStart w:name="z27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2"/>
    <w:bookmarkStart w:name="z27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203"/>
    <w:bookmarkStart w:name="z27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161300, Туркестанская область, Тюлькубасский район, село Т.Рыскулова, улица Т.Рыскулова, дом б/н.";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Тюлькубасского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208"/>
    <w:bookmarkStart w:name="z28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9"/>
    <w:bookmarkStart w:name="z28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210"/>
    <w:bookmarkStart w:name="z28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Отделе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Отдел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Департамент).";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Отдела: Республика Казахстан, индекс 161400, Туркестанская область, город Шардара, улица Толе би, дом б/н.";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Отдела - республиканское государственное учреждение "Отдел по чрезвычайным ситуациям Шардаринского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Казахстан".";</w:t>
      </w:r>
    </w:p>
    <w:bookmarkEnd w:id="215"/>
    <w:bookmarkStart w:name="z29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"/>
    <w:bookmarkStart w:name="z29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217"/>
    <w:bookmarkStart w:name="z30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Юридический адрес Отдела: Республика Казахстан, город Алматы, </w:t>
      </w:r>
    </w:p>
    <w:bookmarkEnd w:id="219"/>
    <w:bookmarkStart w:name="z30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р-н Алатауский, мкр. Акбулак, ул. Чуланова, д. 105";</w:t>
      </w:r>
    </w:p>
    <w:bookmarkEnd w:id="220"/>
    <w:bookmarkStart w:name="z30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1"/>
    <w:bookmarkStart w:name="z30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222"/>
    <w:bookmarkStart w:name="z30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202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223"/>
    <w:bookmarkStart w:name="z30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пункте14:</w:t>
      </w:r>
    </w:p>
    <w:bookmarkEnd w:id="224"/>
    <w:bookmarkStart w:name="z30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33) исключить;</w:t>
      </w:r>
    </w:p>
    <w:bookmarkEnd w:id="225"/>
    <w:bookmarkStart w:name="z30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приложениями 209, 210, 211 и 212 согласно приложениям 6, 7, 8 и 9 к настоящему приказу;</w:t>
      </w:r>
    </w:p>
    <w:bookmarkEnd w:id="226"/>
    <w:bookmarkStart w:name="z31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Начальникам Департаментов по чрезвычайным ситуациям областей, городов Астана, Алматы и Шымкент Комитета по чрезвычайным ситуациям Министерства внутренних дел Республики Казахстан в установленном законодательством порядке принять меры, необходимые для реализации настоящего приказа.</w:t>
      </w:r>
    </w:p>
    <w:bookmarkEnd w:id="227"/>
    <w:bookmarkStart w:name="z31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Юридическому управлению Комитета по чрезвычайным ситуациям Министерства внутренних дел Республики Казахстан (Жуматов С.М.) в установленном законодательством порядке обеспечить:</w:t>
      </w:r>
    </w:p>
    <w:bookmarkEnd w:id="228"/>
    <w:bookmarkStart w:name="z31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со дня подписания настоящего приказа направление копии настоящего приказа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9"/>
    <w:bookmarkStart w:name="z31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чрезвычайным ситуациям Министерства внутренних дел Республики Казахстан.</w:t>
      </w:r>
    </w:p>
    <w:bookmarkEnd w:id="230"/>
    <w:bookmarkStart w:name="z31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31"/>
    <w:bookmarkStart w:name="z31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2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Беккер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31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по чрезвычайным ситуациям района "Байконыр" Департамента по чрезвычайным ситуациям города Астана Комитета по чрезвычайным ситуациям Министерства внутренних дел Республики Казахстан</w:t>
      </w:r>
    </w:p>
    <w:bookmarkEnd w:id="233"/>
    <w:bookmarkStart w:name="z32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4"/>
    <w:bookmarkStart w:name="z32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по чрезвычайным ситуациям района "Байконыр" Департамента по чрезвычайным ситуациям города Астана Комитета по чрезвычайным ситуациям Министерства внутренних дел Республики Казахстан (далее – Управление)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Астана (далее - Департамент).</w:t>
      </w:r>
    </w:p>
    <w:bookmarkEnd w:id="235"/>
    <w:bookmarkStart w:name="z32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236"/>
    <w:bookmarkStart w:name="z32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237"/>
    <w:bookmarkStart w:name="z32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38"/>
    <w:bookmarkStart w:name="z32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39"/>
    <w:bookmarkStart w:name="z32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компетенции, в установленном законодательством порядке, принимает решения, оформляемые приказами начальника Управления.</w:t>
      </w:r>
    </w:p>
    <w:bookmarkEnd w:id="240"/>
    <w:bookmarkStart w:name="z32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Управления утверждаются в соответствии с действующим законодательством. </w:t>
      </w:r>
    </w:p>
    <w:bookmarkEnd w:id="241"/>
    <w:bookmarkStart w:name="z32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010000, город Астана, район "Сарыарка", улица Бейбитшилик, дом 22.</w:t>
      </w:r>
    </w:p>
    <w:bookmarkEnd w:id="242"/>
    <w:bookmarkStart w:name="z32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Управления - республиканское государственное учреждение "Управление по чрезвычайным ситуациям района "Байконыр" Департамента по чрезвычайным ситуациям города Астана Комитета по чрезвычайным ситуациям Министерства внутренних дел Республики Казахстан".</w:t>
      </w:r>
    </w:p>
    <w:bookmarkEnd w:id="243"/>
    <w:bookmarkStart w:name="z33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44"/>
    <w:bookmarkStart w:name="z33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Управления осуществляется из республиканского и местного бюджета в составе Департамента.</w:t>
      </w:r>
    </w:p>
    <w:bookmarkEnd w:id="245"/>
    <w:bookmarkStart w:name="z33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46"/>
    <w:bookmarkStart w:name="z33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47"/>
    <w:bookmarkStart w:name="z33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Управления</w:t>
      </w:r>
    </w:p>
    <w:bookmarkEnd w:id="248"/>
    <w:bookmarkStart w:name="z33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49"/>
    <w:bookmarkStart w:name="z33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250"/>
    <w:bookmarkStart w:name="z33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251"/>
    <w:bookmarkStart w:name="z33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252"/>
    <w:bookmarkStart w:name="z33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253"/>
    <w:bookmarkStart w:name="z34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254"/>
    <w:bookmarkStart w:name="z34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функционирования и дальнейшего развития государственной системы гражданской защиты на соответствующей территории; </w:t>
      </w:r>
    </w:p>
    <w:bookmarkEnd w:id="255"/>
    <w:bookmarkStart w:name="z34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256"/>
    <w:bookmarkStart w:name="z34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257"/>
    <w:bookmarkStart w:name="z34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258"/>
    <w:bookmarkStart w:name="z34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259"/>
    <w:bookmarkStart w:name="z34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260"/>
    <w:bookmarkStart w:name="z34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261"/>
    <w:bookmarkStart w:name="z34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262"/>
    <w:bookmarkStart w:name="z34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263"/>
    <w:bookmarkStart w:name="z35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264"/>
    <w:bookmarkStart w:name="z35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265"/>
    <w:bookmarkStart w:name="z35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разработка планов действий по ликвидации чрезвычайных ситуаций на соответствующей территории; </w:t>
      </w:r>
    </w:p>
    <w:bookmarkEnd w:id="266"/>
    <w:bookmarkStart w:name="z35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 </w:t>
      </w:r>
    </w:p>
    <w:bookmarkEnd w:id="267"/>
    <w:bookmarkStart w:name="z35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внесение предложений в Департамент по объемам и содержанию инженерно-технических мероприятий гражданской обороны; </w:t>
      </w:r>
    </w:p>
    <w:bookmarkEnd w:id="268"/>
    <w:bookmarkStart w:name="z35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обеспечение охраны от пожаров территорий населенных пунктов и особо важных объектов государственной собственности; </w:t>
      </w:r>
    </w:p>
    <w:bookmarkEnd w:id="269"/>
    <w:bookmarkStart w:name="z35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разработка планов по предупреждению чрезвычайных ситуаций на соответствующей территории; </w:t>
      </w:r>
    </w:p>
    <w:bookmarkEnd w:id="270"/>
    <w:bookmarkStart w:name="z35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разработка паспортов безопасности и каталогов угроз чрезвычайных ситуаций природного и техногенного характера; </w:t>
      </w:r>
    </w:p>
    <w:bookmarkEnd w:id="271"/>
    <w:bookmarkStart w:name="z35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проведения аварийно-спасательных и неотложных работ при чрезвычайных ситуациях; </w:t>
      </w:r>
    </w:p>
    <w:bookmarkEnd w:id="272"/>
    <w:bookmarkStart w:name="z3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координация деятельности противопожарных и аварийно-спасательных служб и формирований на соответствующей территории; </w:t>
      </w:r>
    </w:p>
    <w:bookmarkEnd w:id="273"/>
    <w:bookmarkStart w:name="z36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 </w:t>
      </w:r>
    </w:p>
    <w:bookmarkEnd w:id="274"/>
    <w:bookmarkStart w:name="z36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осуществление и пропаганда знаний, обучения населения и специалистов в сфере гражданской защиты; </w:t>
      </w:r>
    </w:p>
    <w:bookmarkEnd w:id="275"/>
    <w:bookmarkStart w:name="z36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 </w:t>
      </w:r>
    </w:p>
    <w:bookmarkEnd w:id="276"/>
    <w:bookmarkStart w:name="z36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государственного контроля в области пожарной безопасности; </w:t>
      </w:r>
    </w:p>
    <w:bookmarkEnd w:id="277"/>
    <w:bookmarkStart w:name="z36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осуществление государственного контроля в области гражданской обороны; </w:t>
      </w:r>
    </w:p>
    <w:bookmarkEnd w:id="278"/>
    <w:bookmarkStart w:name="z36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осуществление контроля за готовностью пожарных подразделений в населенных пунктах и на объектах к борьбе с пожарами; </w:t>
      </w:r>
    </w:p>
    <w:bookmarkEnd w:id="279"/>
    <w:bookmarkStart w:name="z36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осуществление производства дел об административных правонарушениях в области пожарной безопасности, гражданской обороны; </w:t>
      </w:r>
    </w:p>
    <w:bookmarkEnd w:id="280"/>
    <w:bookmarkStart w:name="z36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 </w:t>
      </w:r>
    </w:p>
    <w:bookmarkEnd w:id="281"/>
    <w:bookmarkStart w:name="z36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 </w:t>
      </w:r>
    </w:p>
    <w:bookmarkEnd w:id="282"/>
    <w:bookmarkStart w:name="z36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 </w:t>
      </w:r>
    </w:p>
    <w:bookmarkEnd w:id="283"/>
    <w:bookmarkStart w:name="z37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 </w:t>
      </w:r>
    </w:p>
    <w:bookmarkEnd w:id="284"/>
    <w:bookmarkStart w:name="z37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участие, в пределах своей компетенции, в работе районного штаба по борьбе с терроризмом; </w:t>
      </w:r>
    </w:p>
    <w:bookmarkEnd w:id="285"/>
    <w:bookmarkStart w:name="z37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участие, в пределах своей компетенции, в работе районной Антитеррористической комиссии; </w:t>
      </w:r>
    </w:p>
    <w:bookmarkEnd w:id="286"/>
    <w:bookmarkStart w:name="z37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 </w:t>
      </w:r>
    </w:p>
    <w:bookmarkEnd w:id="287"/>
    <w:bookmarkStart w:name="z37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 </w:t>
      </w:r>
    </w:p>
    <w:bookmarkEnd w:id="288"/>
    <w:bookmarkStart w:name="z37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289"/>
    <w:bookmarkStart w:name="z37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290"/>
    <w:bookmarkStart w:name="z37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291"/>
    <w:bookmarkStart w:name="z37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292"/>
    <w:bookmarkStart w:name="z37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293"/>
    <w:bookmarkStart w:name="z380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94"/>
    <w:bookmarkStart w:name="z38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Управлением осуществляется начальником, который несет персональную ответственность за выполнение возложенных на Управление задач и осуществление им своих функций. </w:t>
      </w:r>
    </w:p>
    <w:bookmarkEnd w:id="295"/>
    <w:bookmarkStart w:name="z38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Управления назначается на должность и освобождается от должности начальником Департамента.</w:t>
      </w:r>
    </w:p>
    <w:bookmarkEnd w:id="296"/>
    <w:bookmarkStart w:name="z38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Управления:</w:t>
      </w:r>
    </w:p>
    <w:bookmarkEnd w:id="297"/>
    <w:bookmarkStart w:name="z38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Управления;</w:t>
      </w:r>
    </w:p>
    <w:bookmarkEnd w:id="298"/>
    <w:bookmarkStart w:name="z38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Управления в Департаменте, государственных органах и иных организациях;</w:t>
      </w:r>
    </w:p>
    <w:bookmarkEnd w:id="299"/>
    <w:bookmarkStart w:name="z38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300"/>
    <w:bookmarkStart w:name="z38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301"/>
    <w:bookmarkStart w:name="z38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Управления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302"/>
    <w:bookmarkStart w:name="z38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Управления;</w:t>
      </w:r>
    </w:p>
    <w:bookmarkEnd w:id="303"/>
    <w:bookmarkStart w:name="z39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Управления;</w:t>
      </w:r>
    </w:p>
    <w:bookmarkEnd w:id="304"/>
    <w:bookmarkStart w:name="z39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Управления;</w:t>
      </w:r>
    </w:p>
    <w:bookmarkEnd w:id="305"/>
    <w:bookmarkStart w:name="z39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Управления;</w:t>
      </w:r>
    </w:p>
    <w:bookmarkEnd w:id="306"/>
    <w:bookmarkStart w:name="z39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Управления;</w:t>
      </w:r>
    </w:p>
    <w:bookmarkEnd w:id="307"/>
    <w:bookmarkStart w:name="z39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08"/>
    <w:bookmarkStart w:name="z39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Управления;</w:t>
      </w:r>
    </w:p>
    <w:bookmarkEnd w:id="309"/>
    <w:bookmarkStart w:name="z39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10"/>
    <w:bookmarkStart w:name="z39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311"/>
    <w:bookmarkStart w:name="z39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района "Байконыр" города Астана;</w:t>
      </w:r>
    </w:p>
    <w:bookmarkEnd w:id="312"/>
    <w:bookmarkStart w:name="z39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контроль за состоянием морально- 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313"/>
    <w:bookmarkStart w:name="z40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иные полномочия в соответствии с законодательством Республики Казахстан.</w:t>
      </w:r>
    </w:p>
    <w:bookmarkEnd w:id="314"/>
    <w:bookmarkStart w:name="z40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5"/>
    <w:bookmarkStart w:name="z40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Управление имеет на праве оперативного управления обособленное имущество в случаях, предусмотренных законодательством. </w:t>
      </w:r>
    </w:p>
    <w:bookmarkEnd w:id="316"/>
    <w:bookmarkStart w:name="z40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317"/>
    <w:bookmarkStart w:name="z40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Управлением, относится к республиканской и коммунальной собственности.</w:t>
      </w:r>
    </w:p>
    <w:bookmarkEnd w:id="318"/>
    <w:bookmarkStart w:name="z40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19"/>
    <w:bookmarkStart w:name="z4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320"/>
    <w:bookmarkStart w:name="z40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Управления осуществляются в соответствии с законодательством Республики Казахстан.</w:t>
      </w:r>
    </w:p>
    <w:bookmarkEnd w:id="3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410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</w:t>
      </w:r>
    </w:p>
    <w:bookmarkEnd w:id="322"/>
    <w:bookmarkStart w:name="z411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3"/>
    <w:bookmarkStart w:name="z41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Алматинской области (далее - Департамент).</w:t>
      </w:r>
    </w:p>
    <w:bookmarkEnd w:id="324"/>
    <w:bookmarkStart w:name="z41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325"/>
    <w:bookmarkStart w:name="z41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326"/>
    <w:bookmarkStart w:name="z41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327"/>
    <w:bookmarkStart w:name="z41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28"/>
    <w:bookmarkStart w:name="z41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329"/>
    <w:bookmarkStart w:name="z41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Отдела утверждаются в соответствии с действующим законодательством. </w:t>
      </w:r>
    </w:p>
    <w:bookmarkEnd w:id="330"/>
    <w:bookmarkStart w:name="z41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041400 Алматинская область, Кегенский район, село Кеген, улица Мыкитанұлы №24.</w:t>
      </w:r>
    </w:p>
    <w:bookmarkEnd w:id="331"/>
    <w:bookmarkStart w:name="z42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Кегенского района Департамента по чрезвычайным ситуациям Алматинской области Комитета по чрезвычайным ситуациям Министерства внутренних дел Республики Казахстан".</w:t>
      </w:r>
    </w:p>
    <w:bookmarkEnd w:id="332"/>
    <w:bookmarkStart w:name="z42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333"/>
    <w:bookmarkStart w:name="z42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334"/>
    <w:bookmarkStart w:name="z42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335"/>
    <w:bookmarkStart w:name="z42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36"/>
    <w:bookmarkStart w:name="z42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337"/>
    <w:bookmarkStart w:name="z42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Задачи Отдела: </w:t>
      </w:r>
    </w:p>
    <w:bookmarkEnd w:id="338"/>
    <w:bookmarkStart w:name="z42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339"/>
    <w:bookmarkStart w:name="z42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340"/>
    <w:bookmarkStart w:name="z42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341"/>
    <w:bookmarkStart w:name="z43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342"/>
    <w:bookmarkStart w:name="z43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343"/>
    <w:bookmarkStart w:name="z43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344"/>
    <w:bookmarkStart w:name="z43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деятельности сил гражданской защиты; </w:t>
      </w:r>
    </w:p>
    <w:bookmarkEnd w:id="345"/>
    <w:bookmarkStart w:name="z43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346"/>
    <w:bookmarkStart w:name="z43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347"/>
    <w:bookmarkStart w:name="z43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348"/>
    <w:bookmarkStart w:name="z43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349"/>
    <w:bookmarkStart w:name="z43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350"/>
    <w:bookmarkStart w:name="z43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351"/>
    <w:bookmarkStart w:name="z44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352"/>
    <w:bookmarkStart w:name="z44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353"/>
    <w:bookmarkStart w:name="z44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354"/>
    <w:bookmarkStart w:name="z44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355"/>
    <w:bookmarkStart w:name="z44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356"/>
    <w:bookmarkStart w:name="z44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357"/>
    <w:bookmarkStart w:name="z44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358"/>
    <w:bookmarkStart w:name="z44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359"/>
    <w:bookmarkStart w:name="z44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360"/>
    <w:bookmarkStart w:name="z44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организация проведения аварийно-спасательных и неотложных работ при чрезвычайных ситуациях; </w:t>
      </w:r>
    </w:p>
    <w:bookmarkEnd w:id="361"/>
    <w:bookmarkStart w:name="z4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362"/>
    <w:bookmarkStart w:name="z4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363"/>
    <w:bookmarkStart w:name="z4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364"/>
    <w:bookmarkStart w:name="z45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365"/>
    <w:bookmarkStart w:name="z45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осуществление государственного контроля в области пожарной безопасности; </w:t>
      </w:r>
    </w:p>
    <w:bookmarkEnd w:id="366"/>
    <w:bookmarkStart w:name="z45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367"/>
    <w:bookmarkStart w:name="z45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368"/>
    <w:bookmarkStart w:name="z45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369"/>
    <w:bookmarkStart w:name="z45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370"/>
    <w:bookmarkStart w:name="z45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371"/>
    <w:bookmarkStart w:name="z46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372"/>
    <w:bookmarkStart w:name="z46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373"/>
    <w:bookmarkStart w:name="z46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374"/>
    <w:bookmarkStart w:name="z46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375"/>
    <w:bookmarkStart w:name="z46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376"/>
    <w:bookmarkStart w:name="z46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377"/>
    <w:bookmarkStart w:name="z46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378"/>
    <w:bookmarkStart w:name="z4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379"/>
    <w:bookmarkStart w:name="z46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380"/>
    <w:bookmarkStart w:name="z46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381"/>
    <w:bookmarkStart w:name="z47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382"/>
    <w:bookmarkStart w:name="z471" w:id="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383"/>
    <w:bookmarkStart w:name="z47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 </w:t>
      </w:r>
    </w:p>
    <w:bookmarkEnd w:id="384"/>
    <w:bookmarkStart w:name="z47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385"/>
    <w:bookmarkStart w:name="z47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386"/>
    <w:bookmarkStart w:name="z47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387"/>
    <w:bookmarkStart w:name="z47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388"/>
    <w:bookmarkStart w:name="z47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389"/>
    <w:bookmarkStart w:name="z47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390"/>
    <w:bookmarkStart w:name="z47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391"/>
    <w:bookmarkStart w:name="z48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392"/>
    <w:bookmarkStart w:name="z481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393"/>
    <w:bookmarkStart w:name="z482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394"/>
    <w:bookmarkStart w:name="z483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395"/>
    <w:bookmarkStart w:name="z484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396"/>
    <w:bookmarkStart w:name="z485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397"/>
    <w:bookmarkStart w:name="z486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398"/>
    <w:bookmarkStart w:name="z487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399"/>
    <w:bookmarkStart w:name="z488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правонарушения.</w:t>
      </w:r>
    </w:p>
    <w:bookmarkEnd w:id="400"/>
    <w:bookmarkStart w:name="z489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является старшим оперативным начальником в отношении противопожарных служб, расположенных на территории Кегенского района;</w:t>
      </w:r>
    </w:p>
    <w:bookmarkEnd w:id="401"/>
    <w:bookmarkStart w:name="z490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противопожарной службы;</w:t>
      </w:r>
    </w:p>
    <w:bookmarkEnd w:id="402"/>
    <w:bookmarkStart w:name="z491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403"/>
    <w:bookmarkStart w:name="z492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законодательством Республики Казахстан.</w:t>
      </w:r>
    </w:p>
    <w:bookmarkEnd w:id="404"/>
    <w:bookmarkStart w:name="z493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05"/>
    <w:bookmarkStart w:name="z494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Отдел имеет на праве оперативного управления обособленное имущество в случаях, предусмотренных законодательством. </w:t>
      </w:r>
    </w:p>
    <w:bookmarkEnd w:id="406"/>
    <w:bookmarkStart w:name="z495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 </w:t>
      </w:r>
    </w:p>
    <w:bookmarkEnd w:id="407"/>
    <w:bookmarkStart w:name="z496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408"/>
    <w:bookmarkStart w:name="z497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09"/>
    <w:bookmarkStart w:name="z498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410"/>
    <w:bookmarkStart w:name="z499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502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</w:t>
      </w:r>
    </w:p>
    <w:bookmarkEnd w:id="412"/>
    <w:bookmarkStart w:name="z50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13"/>
    <w:bookmarkStart w:name="z50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</w:t>
      </w:r>
    </w:p>
    <w:bookmarkEnd w:id="414"/>
    <w:bookmarkStart w:name="z50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415"/>
    <w:bookmarkStart w:name="z50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416"/>
    <w:bookmarkStart w:name="z50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417"/>
    <w:bookmarkStart w:name="z50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18"/>
    <w:bookmarkStart w:name="z50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419"/>
    <w:bookmarkStart w:name="z51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420"/>
    <w:bookmarkStart w:name="z51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160500, Туркестанская область, Жетысайский район, г.Жетысай, улица М.Ауезова, строение 114.</w:t>
      </w:r>
    </w:p>
    <w:bookmarkEnd w:id="421"/>
    <w:bookmarkStart w:name="z51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Жетысайского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</w:t>
      </w:r>
    </w:p>
    <w:bookmarkEnd w:id="422"/>
    <w:bookmarkStart w:name="z51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423"/>
    <w:bookmarkStart w:name="z51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424"/>
    <w:bookmarkStart w:name="z51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425"/>
    <w:bookmarkStart w:name="z51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26"/>
    <w:bookmarkStart w:name="z517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427"/>
    <w:bookmarkStart w:name="z51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428"/>
    <w:bookmarkStart w:name="z51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429"/>
    <w:bookmarkStart w:name="z52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430"/>
    <w:bookmarkStart w:name="z52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431"/>
    <w:bookmarkStart w:name="z52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432"/>
    <w:bookmarkStart w:name="z52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433"/>
    <w:bookmarkStart w:name="z52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434"/>
    <w:bookmarkStart w:name="z52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435"/>
    <w:bookmarkStart w:name="z52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436"/>
    <w:bookmarkStart w:name="z52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437"/>
    <w:bookmarkStart w:name="z52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438"/>
    <w:bookmarkStart w:name="z52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439"/>
    <w:bookmarkStart w:name="z53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440"/>
    <w:bookmarkStart w:name="z53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441"/>
    <w:bookmarkStart w:name="z53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442"/>
    <w:bookmarkStart w:name="z53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443"/>
    <w:bookmarkStart w:name="z53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444"/>
    <w:bookmarkStart w:name="z53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445"/>
    <w:bookmarkStart w:name="z536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446"/>
    <w:bookmarkStart w:name="z53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447"/>
    <w:bookmarkStart w:name="z53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448"/>
    <w:bookmarkStart w:name="z53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449"/>
    <w:bookmarkStart w:name="z54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450"/>
    <w:bookmarkStart w:name="z54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451"/>
    <w:bookmarkStart w:name="z54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452"/>
    <w:bookmarkStart w:name="z543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453"/>
    <w:bookmarkStart w:name="z544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454"/>
    <w:bookmarkStart w:name="z545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455"/>
    <w:bookmarkStart w:name="z546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456"/>
    <w:bookmarkStart w:name="z54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457"/>
    <w:bookmarkStart w:name="z54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458"/>
    <w:bookmarkStart w:name="z54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459"/>
    <w:bookmarkStart w:name="z55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460"/>
    <w:bookmarkStart w:name="z55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461"/>
    <w:bookmarkStart w:name="z552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462"/>
    <w:bookmarkStart w:name="z553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463"/>
    <w:bookmarkStart w:name="z554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464"/>
    <w:bookmarkStart w:name="z555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465"/>
    <w:bookmarkStart w:name="z556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466"/>
    <w:bookmarkStart w:name="z557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467"/>
    <w:bookmarkStart w:name="z55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468"/>
    <w:bookmarkStart w:name="z55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469"/>
    <w:bookmarkStart w:name="z56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470"/>
    <w:bookmarkStart w:name="z561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471"/>
    <w:bookmarkStart w:name="z562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472"/>
    <w:bookmarkStart w:name="z563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473"/>
    <w:bookmarkStart w:name="z564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474"/>
    <w:bookmarkStart w:name="z565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475"/>
    <w:bookmarkStart w:name="z566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476"/>
    <w:bookmarkStart w:name="z567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477"/>
    <w:bookmarkStart w:name="z568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478"/>
    <w:bookmarkStart w:name="z569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479"/>
    <w:bookmarkStart w:name="z570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480"/>
    <w:bookmarkStart w:name="z571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481"/>
    <w:bookmarkStart w:name="z572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482"/>
    <w:bookmarkStart w:name="z573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483"/>
    <w:bookmarkStart w:name="z574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484"/>
    <w:bookmarkStart w:name="z575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485"/>
    <w:bookmarkStart w:name="z576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486"/>
    <w:bookmarkStart w:name="z577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487"/>
    <w:bookmarkStart w:name="z578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488"/>
    <w:bookmarkStart w:name="z57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489"/>
    <w:bookmarkStart w:name="z58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490"/>
    <w:bookmarkStart w:name="z58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Жетысайского района;</w:t>
      </w:r>
    </w:p>
    <w:bookmarkEnd w:id="491"/>
    <w:bookmarkStart w:name="z58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492"/>
    <w:bookmarkStart w:name="z58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493"/>
    <w:bookmarkStart w:name="z58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494"/>
    <w:bookmarkStart w:name="z58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495"/>
    <w:bookmarkStart w:name="z586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496"/>
    <w:bookmarkStart w:name="z587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97"/>
    <w:bookmarkStart w:name="z588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498"/>
    <w:bookmarkStart w:name="z589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99"/>
    <w:bookmarkStart w:name="z59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00"/>
    <w:bookmarkStart w:name="z59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594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</w:t>
      </w:r>
    </w:p>
    <w:bookmarkEnd w:id="502"/>
    <w:bookmarkStart w:name="z595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3"/>
    <w:bookmarkStart w:name="z596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</w:t>
      </w:r>
    </w:p>
    <w:bookmarkEnd w:id="504"/>
    <w:bookmarkStart w:name="z59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505"/>
    <w:bookmarkStart w:name="z598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06"/>
    <w:bookmarkStart w:name="z599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07"/>
    <w:bookmarkStart w:name="z600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08"/>
    <w:bookmarkStart w:name="z601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09"/>
    <w:bookmarkStart w:name="z602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510"/>
    <w:bookmarkStart w:name="z603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160905, Туркестанская область, Келесский район, с.Абай, ул.Т.Рыскулова, дом № 8.</w:t>
      </w:r>
    </w:p>
    <w:bookmarkEnd w:id="511"/>
    <w:bookmarkStart w:name="z604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Келесского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</w:t>
      </w:r>
    </w:p>
    <w:bookmarkEnd w:id="512"/>
    <w:bookmarkStart w:name="z605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513"/>
    <w:bookmarkStart w:name="z606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514"/>
    <w:bookmarkStart w:name="z607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515"/>
    <w:bookmarkStart w:name="z608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16"/>
    <w:bookmarkStart w:name="z609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517"/>
    <w:bookmarkStart w:name="z610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518"/>
    <w:bookmarkStart w:name="z61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519"/>
    <w:bookmarkStart w:name="z61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520"/>
    <w:bookmarkStart w:name="z61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521"/>
    <w:bookmarkStart w:name="z61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522"/>
    <w:bookmarkStart w:name="z61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523"/>
    <w:bookmarkStart w:name="z61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524"/>
    <w:bookmarkStart w:name="z61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525"/>
    <w:bookmarkStart w:name="z61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526"/>
    <w:bookmarkStart w:name="z619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527"/>
    <w:bookmarkStart w:name="z620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528"/>
    <w:bookmarkStart w:name="z621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529"/>
    <w:bookmarkStart w:name="z622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530"/>
    <w:bookmarkStart w:name="z623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531"/>
    <w:bookmarkStart w:name="z624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532"/>
    <w:bookmarkStart w:name="z625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533"/>
    <w:bookmarkStart w:name="z626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534"/>
    <w:bookmarkStart w:name="z627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535"/>
    <w:bookmarkStart w:name="z628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536"/>
    <w:bookmarkStart w:name="z629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537"/>
    <w:bookmarkStart w:name="z630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538"/>
    <w:bookmarkStart w:name="z631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539"/>
    <w:bookmarkStart w:name="z632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540"/>
    <w:bookmarkStart w:name="z63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541"/>
    <w:bookmarkStart w:name="z63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542"/>
    <w:bookmarkStart w:name="z63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543"/>
    <w:bookmarkStart w:name="z63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544"/>
    <w:bookmarkStart w:name="z63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545"/>
    <w:bookmarkStart w:name="z63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546"/>
    <w:bookmarkStart w:name="z63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547"/>
    <w:bookmarkStart w:name="z64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548"/>
    <w:bookmarkStart w:name="z64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549"/>
    <w:bookmarkStart w:name="z64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550"/>
    <w:bookmarkStart w:name="z64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551"/>
    <w:bookmarkStart w:name="z64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552"/>
    <w:bookmarkStart w:name="z64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553"/>
    <w:bookmarkStart w:name="z64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554"/>
    <w:bookmarkStart w:name="z64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555"/>
    <w:bookmarkStart w:name="z64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556"/>
    <w:bookmarkStart w:name="z64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557"/>
    <w:bookmarkStart w:name="z65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558"/>
    <w:bookmarkStart w:name="z65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559"/>
    <w:bookmarkStart w:name="z65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560"/>
    <w:bookmarkStart w:name="z65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561"/>
    <w:bookmarkStart w:name="z65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562"/>
    <w:bookmarkStart w:name="z655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563"/>
    <w:bookmarkStart w:name="z65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564"/>
    <w:bookmarkStart w:name="z65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565"/>
    <w:bookmarkStart w:name="z65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566"/>
    <w:bookmarkStart w:name="z65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567"/>
    <w:bookmarkStart w:name="z66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568"/>
    <w:bookmarkStart w:name="z66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569"/>
    <w:bookmarkStart w:name="z66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570"/>
    <w:bookmarkStart w:name="z66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571"/>
    <w:bookmarkStart w:name="z66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572"/>
    <w:bookmarkStart w:name="z66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573"/>
    <w:bookmarkStart w:name="z66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574"/>
    <w:bookmarkStart w:name="z66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575"/>
    <w:bookmarkStart w:name="z66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576"/>
    <w:bookmarkStart w:name="z66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577"/>
    <w:bookmarkStart w:name="z67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578"/>
    <w:bookmarkStart w:name="z67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579"/>
    <w:bookmarkStart w:name="z67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580"/>
    <w:bookmarkStart w:name="z67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Келесского района;</w:t>
      </w:r>
    </w:p>
    <w:bookmarkEnd w:id="581"/>
    <w:bookmarkStart w:name="z67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582"/>
    <w:bookmarkStart w:name="z67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583"/>
    <w:bookmarkStart w:name="z67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584"/>
    <w:bookmarkStart w:name="z677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585"/>
    <w:bookmarkStart w:name="z67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586"/>
    <w:bookmarkStart w:name="z67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87"/>
    <w:bookmarkStart w:name="z68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588"/>
    <w:bookmarkStart w:name="z68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89"/>
    <w:bookmarkStart w:name="z682" w:id="5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590"/>
    <w:bookmarkStart w:name="z68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5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686" w:id="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об Отделе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</w:t>
      </w:r>
    </w:p>
    <w:bookmarkEnd w:id="592"/>
    <w:bookmarkStart w:name="z687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93"/>
    <w:bookmarkStart w:name="z688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Туркестанской области Комитета (далее - Департамент).</w:t>
      </w:r>
    </w:p>
    <w:bookmarkEnd w:id="594"/>
    <w:bookmarkStart w:name="z689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595"/>
    <w:bookmarkStart w:name="z690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596"/>
    <w:bookmarkStart w:name="z691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597"/>
    <w:bookmarkStart w:name="z692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98"/>
    <w:bookmarkStart w:name="z693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599"/>
    <w:bookmarkStart w:name="z694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00"/>
    <w:bookmarkStart w:name="z695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Республика Казахстан, индекс 160900, Туркестанская область, Сарыагашский район, город Сарыагаш, улица Майлыкожа, дом б/н.</w:t>
      </w:r>
    </w:p>
    <w:bookmarkEnd w:id="601"/>
    <w:bookmarkStart w:name="z696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– республиканское государственное учреждение "Отдел по чрезвычайным ситуациям Сарыагашского района Департамента по чрезвычайным ситуациям Туркестанской области Комитета по чрезвычайным ситуациям Министерства внутренних дел Республики Казахстан".</w:t>
      </w:r>
    </w:p>
    <w:bookmarkEnd w:id="602"/>
    <w:bookmarkStart w:name="z697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03"/>
    <w:bookmarkStart w:name="z698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04"/>
    <w:bookmarkStart w:name="z699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05"/>
    <w:bookmarkStart w:name="z700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06"/>
    <w:bookmarkStart w:name="z701" w:id="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07"/>
    <w:bookmarkStart w:name="z702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08"/>
    <w:bookmarkStart w:name="z703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609"/>
    <w:bookmarkStart w:name="z704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610"/>
    <w:bookmarkStart w:name="z705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611"/>
    <w:bookmarkStart w:name="z706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612"/>
    <w:bookmarkStart w:name="z707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613"/>
    <w:bookmarkStart w:name="z708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614"/>
    <w:bookmarkStart w:name="z709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615"/>
    <w:bookmarkStart w:name="z710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616"/>
    <w:bookmarkStart w:name="z711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617"/>
    <w:bookmarkStart w:name="z712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618"/>
    <w:bookmarkStart w:name="z713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619"/>
    <w:bookmarkStart w:name="z714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620"/>
    <w:bookmarkStart w:name="z715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621"/>
    <w:bookmarkStart w:name="z716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622"/>
    <w:bookmarkStart w:name="z717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623"/>
    <w:bookmarkStart w:name="z718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624"/>
    <w:bookmarkStart w:name="z71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625"/>
    <w:bookmarkStart w:name="z72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626"/>
    <w:bookmarkStart w:name="z72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627"/>
    <w:bookmarkStart w:name="z72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628"/>
    <w:bookmarkStart w:name="z72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629"/>
    <w:bookmarkStart w:name="z72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630"/>
    <w:bookmarkStart w:name="z72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631"/>
    <w:bookmarkStart w:name="z72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632"/>
    <w:bookmarkStart w:name="z72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633"/>
    <w:bookmarkStart w:name="z72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634"/>
    <w:bookmarkStart w:name="z72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635"/>
    <w:bookmarkStart w:name="z73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636"/>
    <w:bookmarkStart w:name="z73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637"/>
    <w:bookmarkStart w:name="z73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638"/>
    <w:bookmarkStart w:name="z73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639"/>
    <w:bookmarkStart w:name="z73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640"/>
    <w:bookmarkStart w:name="z73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641"/>
    <w:bookmarkStart w:name="z73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642"/>
    <w:bookmarkStart w:name="z73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643"/>
    <w:bookmarkStart w:name="z73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644"/>
    <w:bookmarkStart w:name="z73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645"/>
    <w:bookmarkStart w:name="z74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646"/>
    <w:bookmarkStart w:name="z74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647"/>
    <w:bookmarkStart w:name="z74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648"/>
    <w:bookmarkStart w:name="z74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649"/>
    <w:bookmarkStart w:name="z74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650"/>
    <w:bookmarkStart w:name="z74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651"/>
    <w:bookmarkStart w:name="z74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652"/>
    <w:bookmarkStart w:name="z747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53"/>
    <w:bookmarkStart w:name="z74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654"/>
    <w:bookmarkStart w:name="z74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655"/>
    <w:bookmarkStart w:name="z75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656"/>
    <w:bookmarkStart w:name="z75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657"/>
    <w:bookmarkStart w:name="z75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658"/>
    <w:bookmarkStart w:name="z75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659"/>
    <w:bookmarkStart w:name="z75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660"/>
    <w:bookmarkStart w:name="z75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661"/>
    <w:bookmarkStart w:name="z75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662"/>
    <w:bookmarkStart w:name="z75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663"/>
    <w:bookmarkStart w:name="z75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664"/>
    <w:bookmarkStart w:name="z75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665"/>
    <w:bookmarkStart w:name="z76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666"/>
    <w:bookmarkStart w:name="z76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667"/>
    <w:bookmarkStart w:name="z76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668"/>
    <w:bookmarkStart w:name="z76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669"/>
    <w:bookmarkStart w:name="z76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670"/>
    <w:bookmarkStart w:name="z76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Сарыагашского района;</w:t>
      </w:r>
    </w:p>
    <w:bookmarkEnd w:id="671"/>
    <w:bookmarkStart w:name="z76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672"/>
    <w:bookmarkStart w:name="z76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673"/>
    <w:bookmarkStart w:name="z76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674"/>
    <w:bookmarkStart w:name="z769" w:id="6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675"/>
    <w:bookmarkStart w:name="z77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676"/>
    <w:bookmarkStart w:name="z77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77"/>
    <w:bookmarkStart w:name="z77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678"/>
    <w:bookmarkStart w:name="z77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79"/>
    <w:bookmarkStart w:name="z774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680"/>
    <w:bookmarkStart w:name="z77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6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778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</w:t>
      </w:r>
    </w:p>
    <w:bookmarkEnd w:id="682"/>
    <w:bookmarkStart w:name="z779" w:id="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83"/>
    <w:bookmarkStart w:name="z78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(далее - Департамент).</w:t>
      </w:r>
    </w:p>
    <w:bookmarkEnd w:id="684"/>
    <w:bookmarkStart w:name="z78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685"/>
    <w:bookmarkStart w:name="z78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686"/>
    <w:bookmarkStart w:name="z78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687"/>
    <w:bookmarkStart w:name="z78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88"/>
    <w:bookmarkStart w:name="z78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689"/>
    <w:bookmarkStart w:name="z78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690"/>
    <w:bookmarkStart w:name="z78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160011, г. Шымкент, Енбекшинский район, ул. Сарбаздар, дом 14.</w:t>
      </w:r>
    </w:p>
    <w:bookmarkEnd w:id="691"/>
    <w:bookmarkStart w:name="z78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Абайского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Казахстан".</w:t>
      </w:r>
    </w:p>
    <w:bookmarkEnd w:id="692"/>
    <w:bookmarkStart w:name="z78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693"/>
    <w:bookmarkStart w:name="z79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694"/>
    <w:bookmarkStart w:name="z79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695"/>
    <w:bookmarkStart w:name="z79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96"/>
    <w:bookmarkStart w:name="z793" w:id="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697"/>
    <w:bookmarkStart w:name="z79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698"/>
    <w:bookmarkStart w:name="z79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699"/>
    <w:bookmarkStart w:name="z79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00"/>
    <w:bookmarkStart w:name="z79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01"/>
    <w:bookmarkStart w:name="z79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02"/>
    <w:bookmarkStart w:name="z79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703"/>
    <w:bookmarkStart w:name="z80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04"/>
    <w:bookmarkStart w:name="z80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05"/>
    <w:bookmarkStart w:name="z80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06"/>
    <w:bookmarkStart w:name="z80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07"/>
    <w:bookmarkStart w:name="z80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08"/>
    <w:bookmarkStart w:name="z80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09"/>
    <w:bookmarkStart w:name="z80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710"/>
    <w:bookmarkStart w:name="z80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711"/>
    <w:bookmarkStart w:name="z80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712"/>
    <w:bookmarkStart w:name="z80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713"/>
    <w:bookmarkStart w:name="z81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714"/>
    <w:bookmarkStart w:name="z81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715"/>
    <w:bookmarkStart w:name="z81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716"/>
    <w:bookmarkStart w:name="z81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717"/>
    <w:bookmarkStart w:name="z81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718"/>
    <w:bookmarkStart w:name="z81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719"/>
    <w:bookmarkStart w:name="z81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720"/>
    <w:bookmarkStart w:name="z81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721"/>
    <w:bookmarkStart w:name="z81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722"/>
    <w:bookmarkStart w:name="z819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723"/>
    <w:bookmarkStart w:name="z82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724"/>
    <w:bookmarkStart w:name="z82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725"/>
    <w:bookmarkStart w:name="z82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726"/>
    <w:bookmarkStart w:name="z82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727"/>
    <w:bookmarkStart w:name="z82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728"/>
    <w:bookmarkStart w:name="z825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729"/>
    <w:bookmarkStart w:name="z82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730"/>
    <w:bookmarkStart w:name="z82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731"/>
    <w:bookmarkStart w:name="z82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732"/>
    <w:bookmarkStart w:name="z82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733"/>
    <w:bookmarkStart w:name="z83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734"/>
    <w:bookmarkStart w:name="z83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735"/>
    <w:bookmarkStart w:name="z83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736"/>
    <w:bookmarkStart w:name="z83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737"/>
    <w:bookmarkStart w:name="z83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738"/>
    <w:bookmarkStart w:name="z83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739"/>
    <w:bookmarkStart w:name="z83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740"/>
    <w:bookmarkStart w:name="z837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741"/>
    <w:bookmarkStart w:name="z83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742"/>
    <w:bookmarkStart w:name="z839" w:id="7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743"/>
    <w:bookmarkStart w:name="z84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744"/>
    <w:bookmarkStart w:name="z84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745"/>
    <w:bookmarkStart w:name="z84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746"/>
    <w:bookmarkStart w:name="z84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747"/>
    <w:bookmarkStart w:name="z84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748"/>
    <w:bookmarkStart w:name="z84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749"/>
    <w:bookmarkStart w:name="z84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750"/>
    <w:bookmarkStart w:name="z84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751"/>
    <w:bookmarkStart w:name="z84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752"/>
    <w:bookmarkStart w:name="z84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753"/>
    <w:bookmarkStart w:name="z85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754"/>
    <w:bookmarkStart w:name="z85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755"/>
    <w:bookmarkStart w:name="z85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756"/>
    <w:bookmarkStart w:name="z85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757"/>
    <w:bookmarkStart w:name="z85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758"/>
    <w:bookmarkStart w:name="z85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759"/>
    <w:bookmarkStart w:name="z85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760"/>
    <w:bookmarkStart w:name="z85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Шымкент, Абайского района;</w:t>
      </w:r>
    </w:p>
    <w:bookmarkEnd w:id="761"/>
    <w:bookmarkStart w:name="z85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762"/>
    <w:bookmarkStart w:name="z85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763"/>
    <w:bookmarkStart w:name="z86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764"/>
    <w:bookmarkStart w:name="z861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765"/>
    <w:bookmarkStart w:name="z86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766"/>
    <w:bookmarkStart w:name="z86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67"/>
    <w:bookmarkStart w:name="z86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768"/>
    <w:bookmarkStart w:name="z86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69"/>
    <w:bookmarkStart w:name="z866" w:id="7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770"/>
    <w:bookmarkStart w:name="z86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7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870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Аль-Фарабийского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</w:t>
      </w:r>
    </w:p>
    <w:bookmarkEnd w:id="772"/>
    <w:bookmarkStart w:name="z871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73"/>
    <w:bookmarkStart w:name="z87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Аль-Фарабийского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(далее - Департамент).</w:t>
      </w:r>
    </w:p>
    <w:bookmarkEnd w:id="774"/>
    <w:bookmarkStart w:name="z87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775"/>
    <w:bookmarkStart w:name="z87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776"/>
    <w:bookmarkStart w:name="z87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777"/>
    <w:bookmarkStart w:name="z87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78"/>
    <w:bookmarkStart w:name="z877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779"/>
    <w:bookmarkStart w:name="z878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780"/>
    <w:bookmarkStart w:name="z879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160011, г. Шымкент, Енбекшинский район, ул. Сарбаздар, дом 14.</w:t>
      </w:r>
    </w:p>
    <w:bookmarkEnd w:id="781"/>
    <w:bookmarkStart w:name="z880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Аль-Фарабийского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Казахстан".</w:t>
      </w:r>
    </w:p>
    <w:bookmarkEnd w:id="782"/>
    <w:bookmarkStart w:name="z881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783"/>
    <w:bookmarkStart w:name="z882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784"/>
    <w:bookmarkStart w:name="z883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785"/>
    <w:bookmarkStart w:name="z884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86"/>
    <w:bookmarkStart w:name="z885" w:id="7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787"/>
    <w:bookmarkStart w:name="z886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788"/>
    <w:bookmarkStart w:name="z887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789"/>
    <w:bookmarkStart w:name="z888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790"/>
    <w:bookmarkStart w:name="z889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791"/>
    <w:bookmarkStart w:name="z890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792"/>
    <w:bookmarkStart w:name="z891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793"/>
    <w:bookmarkStart w:name="z892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794"/>
    <w:bookmarkStart w:name="z893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795"/>
    <w:bookmarkStart w:name="z894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796"/>
    <w:bookmarkStart w:name="z895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797"/>
    <w:bookmarkStart w:name="z896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798"/>
    <w:bookmarkStart w:name="z897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799"/>
    <w:bookmarkStart w:name="z898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00"/>
    <w:bookmarkStart w:name="z899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01"/>
    <w:bookmarkStart w:name="z900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02"/>
    <w:bookmarkStart w:name="z901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03"/>
    <w:bookmarkStart w:name="z902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04"/>
    <w:bookmarkStart w:name="z903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05"/>
    <w:bookmarkStart w:name="z904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806"/>
    <w:bookmarkStart w:name="z905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807"/>
    <w:bookmarkStart w:name="z906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808"/>
    <w:bookmarkStart w:name="z907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809"/>
    <w:bookmarkStart w:name="z908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810"/>
    <w:bookmarkStart w:name="z909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811"/>
    <w:bookmarkStart w:name="z910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812"/>
    <w:bookmarkStart w:name="z911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813"/>
    <w:bookmarkStart w:name="z912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814"/>
    <w:bookmarkStart w:name="z913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815"/>
    <w:bookmarkStart w:name="z914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816"/>
    <w:bookmarkStart w:name="z915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817"/>
    <w:bookmarkStart w:name="z916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818"/>
    <w:bookmarkStart w:name="z917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819"/>
    <w:bookmarkStart w:name="z918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820"/>
    <w:bookmarkStart w:name="z919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821"/>
    <w:bookmarkStart w:name="z920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822"/>
    <w:bookmarkStart w:name="z921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823"/>
    <w:bookmarkStart w:name="z922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824"/>
    <w:bookmarkStart w:name="z923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825"/>
    <w:bookmarkStart w:name="z924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826"/>
    <w:bookmarkStart w:name="z92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827"/>
    <w:bookmarkStart w:name="z92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828"/>
    <w:bookmarkStart w:name="z92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829"/>
    <w:bookmarkStart w:name="z928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830"/>
    <w:bookmarkStart w:name="z929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831"/>
    <w:bookmarkStart w:name="z930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832"/>
    <w:bookmarkStart w:name="z931" w:id="8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833"/>
    <w:bookmarkStart w:name="z932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834"/>
    <w:bookmarkStart w:name="z933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835"/>
    <w:bookmarkStart w:name="z934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836"/>
    <w:bookmarkStart w:name="z935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837"/>
    <w:bookmarkStart w:name="z936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838"/>
    <w:bookmarkStart w:name="z937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839"/>
    <w:bookmarkStart w:name="z938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840"/>
    <w:bookmarkStart w:name="z939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841"/>
    <w:bookmarkStart w:name="z940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842"/>
    <w:bookmarkStart w:name="z941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843"/>
    <w:bookmarkStart w:name="z942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844"/>
    <w:bookmarkStart w:name="z943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845"/>
    <w:bookmarkStart w:name="z944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846"/>
    <w:bookmarkStart w:name="z945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847"/>
    <w:bookmarkStart w:name="z946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848"/>
    <w:bookmarkStart w:name="z947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849"/>
    <w:bookmarkStart w:name="z948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850"/>
    <w:bookmarkStart w:name="z949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Шымкент, Аль-Фарабийского района;</w:t>
      </w:r>
    </w:p>
    <w:bookmarkEnd w:id="851"/>
    <w:bookmarkStart w:name="z950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852"/>
    <w:bookmarkStart w:name="z951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853"/>
    <w:bookmarkStart w:name="z952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854"/>
    <w:bookmarkStart w:name="z953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55"/>
    <w:bookmarkStart w:name="z954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856"/>
    <w:bookmarkStart w:name="z955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57"/>
    <w:bookmarkStart w:name="z956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858"/>
    <w:bookmarkStart w:name="z957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59"/>
    <w:bookmarkStart w:name="z958" w:id="8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860"/>
    <w:bookmarkStart w:name="z959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8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962" w:id="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</w:t>
      </w:r>
    </w:p>
    <w:bookmarkEnd w:id="862"/>
    <w:bookmarkStart w:name="z963" w:id="8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63"/>
    <w:bookmarkStart w:name="z964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(далее - Департамент).</w:t>
      </w:r>
    </w:p>
    <w:bookmarkEnd w:id="864"/>
    <w:bookmarkStart w:name="z965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865"/>
    <w:bookmarkStart w:name="z966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866"/>
    <w:bookmarkStart w:name="z967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867"/>
    <w:bookmarkStart w:name="z968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68"/>
    <w:bookmarkStart w:name="z969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869"/>
    <w:bookmarkStart w:name="z970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870"/>
    <w:bookmarkStart w:name="z971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160011, г. Шымкент, Енбекшинский район, ул. Сарбаздар, дом 14.</w:t>
      </w:r>
    </w:p>
    <w:bookmarkEnd w:id="871"/>
    <w:bookmarkStart w:name="z972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Енбекшинского района Департамента по чрезвычайным ситуациям города Шымкент Комитета по чрезвычайным ситуациям Министерства внутренних дел Республики Казахстан".</w:t>
      </w:r>
    </w:p>
    <w:bookmarkEnd w:id="872"/>
    <w:bookmarkStart w:name="z973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873"/>
    <w:bookmarkStart w:name="z974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874"/>
    <w:bookmarkStart w:name="z975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875"/>
    <w:bookmarkStart w:name="z976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76"/>
    <w:bookmarkStart w:name="z977" w:id="8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877"/>
    <w:bookmarkStart w:name="z978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878"/>
    <w:bookmarkStart w:name="z979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879"/>
    <w:bookmarkStart w:name="z980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880"/>
    <w:bookmarkStart w:name="z981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881"/>
    <w:bookmarkStart w:name="z982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882"/>
    <w:bookmarkStart w:name="z983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883"/>
    <w:bookmarkStart w:name="z984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884"/>
    <w:bookmarkStart w:name="z985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885"/>
    <w:bookmarkStart w:name="z986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886"/>
    <w:bookmarkStart w:name="z987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887"/>
    <w:bookmarkStart w:name="z988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888"/>
    <w:bookmarkStart w:name="z989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889"/>
    <w:bookmarkStart w:name="z990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890"/>
    <w:bookmarkStart w:name="z991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891"/>
    <w:bookmarkStart w:name="z992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892"/>
    <w:bookmarkStart w:name="z99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893"/>
    <w:bookmarkStart w:name="z99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894"/>
    <w:bookmarkStart w:name="z99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895"/>
    <w:bookmarkStart w:name="z996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896"/>
    <w:bookmarkStart w:name="z997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897"/>
    <w:bookmarkStart w:name="z998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898"/>
    <w:bookmarkStart w:name="z999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899"/>
    <w:bookmarkStart w:name="z1000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900"/>
    <w:bookmarkStart w:name="z1001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901"/>
    <w:bookmarkStart w:name="z1002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902"/>
    <w:bookmarkStart w:name="z1003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03"/>
    <w:bookmarkStart w:name="z1004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904"/>
    <w:bookmarkStart w:name="z1005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05"/>
    <w:bookmarkStart w:name="z1006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906"/>
    <w:bookmarkStart w:name="z1007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907"/>
    <w:bookmarkStart w:name="z1008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908"/>
    <w:bookmarkStart w:name="z1009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909"/>
    <w:bookmarkStart w:name="z1010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910"/>
    <w:bookmarkStart w:name="z1011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911"/>
    <w:bookmarkStart w:name="z1012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912"/>
    <w:bookmarkStart w:name="z1013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913"/>
    <w:bookmarkStart w:name="z1014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914"/>
    <w:bookmarkStart w:name="z1015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915"/>
    <w:bookmarkStart w:name="z1016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916"/>
    <w:bookmarkStart w:name="z1017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917"/>
    <w:bookmarkStart w:name="z1018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918"/>
    <w:bookmarkStart w:name="z1019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919"/>
    <w:bookmarkStart w:name="z1020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920"/>
    <w:bookmarkStart w:name="z1021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921"/>
    <w:bookmarkStart w:name="z1022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922"/>
    <w:bookmarkStart w:name="z1023" w:id="9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923"/>
    <w:bookmarkStart w:name="z1024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924"/>
    <w:bookmarkStart w:name="z1025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925"/>
    <w:bookmarkStart w:name="z1026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926"/>
    <w:bookmarkStart w:name="z1027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927"/>
    <w:bookmarkStart w:name="z1028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928"/>
    <w:bookmarkStart w:name="z1029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929"/>
    <w:bookmarkStart w:name="z1030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930"/>
    <w:bookmarkStart w:name="z1031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931"/>
    <w:bookmarkStart w:name="z1032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932"/>
    <w:bookmarkStart w:name="z1033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933"/>
    <w:bookmarkStart w:name="z1034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934"/>
    <w:bookmarkStart w:name="z1035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935"/>
    <w:bookmarkStart w:name="z1036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936"/>
    <w:bookmarkStart w:name="z1037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937"/>
    <w:bookmarkStart w:name="z1038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938"/>
    <w:bookmarkStart w:name="z1039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939"/>
    <w:bookmarkStart w:name="z1040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940"/>
    <w:bookmarkStart w:name="z1041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Шымкент, Енбекшинского района;</w:t>
      </w:r>
    </w:p>
    <w:bookmarkEnd w:id="941"/>
    <w:bookmarkStart w:name="z1042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942"/>
    <w:bookmarkStart w:name="z1043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943"/>
    <w:bookmarkStart w:name="z1044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944"/>
    <w:bookmarkStart w:name="z1045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945"/>
    <w:bookmarkStart w:name="z1046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946"/>
    <w:bookmarkStart w:name="z1047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47"/>
    <w:bookmarkStart w:name="z104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948"/>
    <w:bookmarkStart w:name="z104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9"/>
    <w:bookmarkStart w:name="z1050" w:id="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950"/>
    <w:bookmarkStart w:name="z1051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9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ноября 2014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2014 года № 38</w:t>
            </w:r>
          </w:p>
        </w:tc>
      </w:tr>
    </w:tbl>
    <w:bookmarkStart w:name="z1054" w:id="9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Отделе по чрезвычайным ситуациям района "Каратау" Департамента по чрезвычайным ситуациям города Шымкент Комитета по чрезвычайным ситуациям Министерства внутренних дел Республики Казахстан</w:t>
      </w:r>
    </w:p>
    <w:bookmarkEnd w:id="952"/>
    <w:bookmarkStart w:name="z1055" w:id="9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53"/>
    <w:bookmarkStart w:name="z105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Отдел по чрезвычайным ситуациям района "Каратау" Департамента по чрезвычайным ситуациям города Шымкент Комитета по чрезвычайным ситуациям Министерства внутренних дел Республики Казахстан (далее – Отдел) является территориальным подразделением Комитета по чрезвычайным ситуациям Министерства внутренних дел Республики Казахстан (далее – Комитет), непосредственно подчиненным Департаменту по чрезвычайным ситуациям города Шымкент Комитета по чрезвычайным ситуациям Министерства внутренних дел Республики Казахстан (далее - Департамент).</w:t>
      </w:r>
    </w:p>
    <w:bookmarkEnd w:id="954"/>
    <w:bookmarkStart w:name="z105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приказами Министра внутренних дел Республики Казахстан, председателя Комитета и начальника Департамента, иными нормативными правовыми актами, а также настоящим Положением.</w:t>
      </w:r>
    </w:p>
    <w:bookmarkEnd w:id="955"/>
    <w:bookmarkStart w:name="z105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образца.</w:t>
      </w:r>
    </w:p>
    <w:bookmarkEnd w:id="956"/>
    <w:bookmarkStart w:name="z105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вступает в гражданско-правовые отношения от собственного имени.</w:t>
      </w:r>
    </w:p>
    <w:bookmarkEnd w:id="957"/>
    <w:bookmarkStart w:name="z106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58"/>
    <w:bookmarkStart w:name="z106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по вопросам своей компетенции, в установленном законодательством порядке, принимает решения, оформляемые приказами начальника Отдела.</w:t>
      </w:r>
    </w:p>
    <w:bookmarkEnd w:id="959"/>
    <w:bookmarkStart w:name="z106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Отдела утверждаются в соответствии с действующим законодательством.</w:t>
      </w:r>
    </w:p>
    <w:bookmarkEnd w:id="960"/>
    <w:bookmarkStart w:name="z106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Отдела: 160011, г. Шымкент, Енбекшинский район, ул. Сарбаздар, дом 14.</w:t>
      </w:r>
    </w:p>
    <w:bookmarkEnd w:id="961"/>
    <w:bookmarkStart w:name="z106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Отдела - республиканское государственное учреждение "Отдел по чрезвычайным ситуациям района "Каратау" Департамента по чрезвычайным ситуациям города Шымкент Комитета по чрезвычайным ситуациям Министерства внутренних дел Республики Казахстан".</w:t>
      </w:r>
    </w:p>
    <w:bookmarkEnd w:id="962"/>
    <w:bookmarkStart w:name="z106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Отдела.</w:t>
      </w:r>
    </w:p>
    <w:bookmarkEnd w:id="963"/>
    <w:bookmarkStart w:name="z1066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Расходы на осуществление деятельности Отдела осуществляется из республиканского и местного бюджета в составе Департамента.</w:t>
      </w:r>
    </w:p>
    <w:bookmarkEnd w:id="964"/>
    <w:bookmarkStart w:name="z106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</w:p>
    <w:bookmarkEnd w:id="965"/>
    <w:bookmarkStart w:name="z106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66"/>
    <w:bookmarkStart w:name="z1069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Отдела</w:t>
      </w:r>
    </w:p>
    <w:bookmarkEnd w:id="967"/>
    <w:bookmarkStart w:name="z107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968"/>
    <w:bookmarkStart w:name="z107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гражданской защиты;</w:t>
      </w:r>
    </w:p>
    <w:bookmarkEnd w:id="969"/>
    <w:bookmarkStart w:name="z1072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функционирования и дальнейшего развития территориальной подсистемы государственной системы гражданской защиты на соответствующей территории;</w:t>
      </w:r>
    </w:p>
    <w:bookmarkEnd w:id="970"/>
    <w:bookmarkStart w:name="z107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в области пожарной безопасности и гражданской обороны;</w:t>
      </w:r>
    </w:p>
    <w:bookmarkEnd w:id="971"/>
    <w:bookmarkStart w:name="z1074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предупреждения и тушения пожаров.</w:t>
      </w:r>
    </w:p>
    <w:bookmarkEnd w:id="972"/>
    <w:bookmarkStart w:name="z1075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Отдела:</w:t>
      </w:r>
    </w:p>
    <w:bookmarkEnd w:id="973"/>
    <w:bookmarkStart w:name="z1076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и дальнейшего развития государственной системы гражданской защиты на соответствующей территории;</w:t>
      </w:r>
    </w:p>
    <w:bookmarkEnd w:id="974"/>
    <w:bookmarkStart w:name="z1077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деятельности сил гражданской защиты;</w:t>
      </w:r>
    </w:p>
    <w:bookmarkEnd w:id="975"/>
    <w:bookmarkStart w:name="z1078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силами гражданской защиты при организации и проведении мероприятий гражданской защиты, направленных на предупреждение и ликвидацию чрезвычайных ситуаций природного и техногенного характера, обеспечение пожарной безопасности и организации гражданской обороны на соответствующей территории;</w:t>
      </w:r>
    </w:p>
    <w:bookmarkEnd w:id="976"/>
    <w:bookmarkStart w:name="z1079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ведение государственного учета чрезвычайных ситуаций природного и техногенного характера на соответствующей территории;</w:t>
      </w:r>
    </w:p>
    <w:bookmarkEnd w:id="977"/>
    <w:bookmarkStart w:name="z1080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предложений в местный исполнительный орган по вопросам в сфере гражданской защиты, входящим в компетенцию местного исполнительного органа;</w:t>
      </w:r>
    </w:p>
    <w:bookmarkEnd w:id="978"/>
    <w:bookmarkStart w:name="z1081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информационно-аналитической деятельности в сфере гражданской защиты;</w:t>
      </w:r>
    </w:p>
    <w:bookmarkEnd w:id="979"/>
    <w:bookmarkStart w:name="z1082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привлечение материально-технических ресурсов организаций при ликвидации чрезвычайных ситуаций в соответствии с действующим законодательством;</w:t>
      </w:r>
    </w:p>
    <w:bookmarkEnd w:id="980"/>
    <w:bookmarkStart w:name="z1083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предложений в Департамент и в местный исполнительный орган для определения потребности в средствах гражданской защиты;</w:t>
      </w:r>
    </w:p>
    <w:bookmarkEnd w:id="981"/>
    <w:bookmarkStart w:name="z1084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постановки на учет и снятие с учета защитных сооружений расположенных на соответствующей территории;</w:t>
      </w:r>
    </w:p>
    <w:bookmarkEnd w:id="982"/>
    <w:bookmarkStart w:name="z1085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плана мероприятий по подготовке органов управления и сил гражданской защиты;</w:t>
      </w:r>
    </w:p>
    <w:bookmarkEnd w:id="983"/>
    <w:bookmarkStart w:name="z1086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Плана гражданской обороны и внесение его на утверждение начальнику гражданской обороны;</w:t>
      </w:r>
    </w:p>
    <w:bookmarkEnd w:id="984"/>
    <w:bookmarkStart w:name="z1087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планов действий по ликвидации чрезвычайных ситуаций на соответствующей территории;</w:t>
      </w:r>
    </w:p>
    <w:bookmarkEnd w:id="985"/>
    <w:bookmarkStart w:name="z1088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внесение предложений в Департамент по определению структуры планов гражданской обороны и планов действий по ликвидации чрезвычайных ситуаций;</w:t>
      </w:r>
    </w:p>
    <w:bookmarkEnd w:id="986"/>
    <w:bookmarkStart w:name="z1089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внесение предложений в Департамент по объемам и содержанию инженерно-технических мероприятий гражданской обороны;</w:t>
      </w:r>
    </w:p>
    <w:bookmarkEnd w:id="987"/>
    <w:bookmarkStart w:name="z1090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охраны от пожаров территорий населенных пунктов и особо важных объектов государственной собственности;</w:t>
      </w:r>
    </w:p>
    <w:bookmarkEnd w:id="988"/>
    <w:bookmarkStart w:name="z1091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планов по предупреждению чрезвычайных ситуаций на соответствующей территории;</w:t>
      </w:r>
    </w:p>
    <w:bookmarkEnd w:id="989"/>
    <w:bookmarkStart w:name="z1092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паспортов безопасности и каталогов угроз чрезвычайных ситуаций природного и техногенного характера;</w:t>
      </w:r>
    </w:p>
    <w:bookmarkEnd w:id="990"/>
    <w:bookmarkStart w:name="z1093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аварийно-спасательных и неотложных работ при чрезвычайных ситуациях;</w:t>
      </w:r>
    </w:p>
    <w:bookmarkEnd w:id="991"/>
    <w:bookmarkStart w:name="z1094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деятельности противопожарных и аварийно-спасательных служб и формирований на соответствующей территории;</w:t>
      </w:r>
    </w:p>
    <w:bookmarkEnd w:id="992"/>
    <w:bookmarkStart w:name="z1095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информирования и оповещения населения, органов управления гражданской защиты заблаговременно, при наличии прогноза об угрозе возникновения чрезвычайной ситуации и (или) оперативно при возникновении чрезвычайной ситуации;</w:t>
      </w:r>
    </w:p>
    <w:bookmarkEnd w:id="993"/>
    <w:bookmarkStart w:name="z1096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и пропаганда знаний, обучения населения и специалистов в сфере гражданской защиты;</w:t>
      </w:r>
    </w:p>
    <w:bookmarkEnd w:id="994"/>
    <w:bookmarkStart w:name="z1097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подготовки руководителей, специалистов органов управления и сил гражданской защиты, обучения населения способам защиты и действиям при возникновении чрезвычайных ситуаций и военных конфликтов или вследствие этих конфликтов;</w:t>
      </w:r>
    </w:p>
    <w:bookmarkEnd w:id="995"/>
    <w:bookmarkStart w:name="z1098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государственного контроля в области пожарной безопасности;</w:t>
      </w:r>
    </w:p>
    <w:bookmarkEnd w:id="996"/>
    <w:bookmarkStart w:name="z1099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государственного контроля в области гражданской обороны;</w:t>
      </w:r>
    </w:p>
    <w:bookmarkEnd w:id="997"/>
    <w:bookmarkStart w:name="z1100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контроля за готовностью пожарных подразделений в населенных пунктах и на объектах к борьбе с пожарами;</w:t>
      </w:r>
    </w:p>
    <w:bookmarkEnd w:id="998"/>
    <w:bookmarkStart w:name="z1101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осуществление производства дел об административных правонарушениях в области пожарной безопасности, гражданской обороны;</w:t>
      </w:r>
    </w:p>
    <w:bookmarkEnd w:id="999"/>
    <w:bookmarkStart w:name="z1102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выдача гражданам, должностным и юридическим лицам предписаний, актов об устранении выявленных нарушений и проведению мероприятий по предотвращению пожаров;</w:t>
      </w:r>
    </w:p>
    <w:bookmarkEnd w:id="1000"/>
    <w:bookmarkStart w:name="z1103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гражданам, должностным и юридическим лицам предписаний, актов об устранении выявленных нарушений и выполнению мероприятий по гражданской обороне;</w:t>
      </w:r>
    </w:p>
    <w:bookmarkEnd w:id="1001"/>
    <w:bookmarkStart w:name="z1104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подготовка материалов для направления в суд заявления о приостановлении частично или полностью работы организаций, отдельных производств, производственных участков, агрегатов, запрещении эксплуатации зданий, сооружений, электрических сетей, приборов отопления и ведения пожароопасных работ, осуществляемых субъектами с нарушением требований пожарной безопасности, а также при невыполнении предусмотренных проектами требований пожарной безопасности при строительстве, реконструкции, расширении или техническом перевооружении организаций, объекта, сооружения, здания;</w:t>
      </w:r>
    </w:p>
    <w:bookmarkEnd w:id="1002"/>
    <w:bookmarkStart w:name="z1105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обеспечение соблюдения законов и иных нормативных правовых актов в области национальной безопасности, государственных секретов и информационной безопасности в пределах своей компетенции;</w:t>
      </w:r>
    </w:p>
    <w:bookmarkEnd w:id="1003"/>
    <w:bookmarkStart w:name="z1106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участие, в пределах своей компетенции, в работе районного штаба по борьбе с терроризмом;</w:t>
      </w:r>
    </w:p>
    <w:bookmarkEnd w:id="1004"/>
    <w:bookmarkStart w:name="z1107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участие, в пределах своей компетенции, в работе районной Антитеррористической комиссии;</w:t>
      </w:r>
    </w:p>
    <w:bookmarkEnd w:id="1005"/>
    <w:bookmarkStart w:name="z1108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внесение предложений в Департамент по внесению изменений, дополнений в нормативные правовые акты, нормативные акты и стандарты в сфере гражданской защиты в пределах своей компетенции;</w:t>
      </w:r>
    </w:p>
    <w:bookmarkEnd w:id="1006"/>
    <w:bookmarkStart w:name="z1109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законодательством Республики Казахстан в сфере гражданской защиты, иными законами и подзаконными актами Республики Казахстан.</w:t>
      </w:r>
    </w:p>
    <w:bookmarkEnd w:id="1007"/>
    <w:bookmarkStart w:name="z1110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обязанности:</w:t>
      </w:r>
    </w:p>
    <w:bookmarkEnd w:id="1008"/>
    <w:bookmarkStart w:name="z1111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территориальных подразделений государственных органов, организаций, их должностных лиц и граждан необходимую информацию и сведения;</w:t>
      </w:r>
    </w:p>
    <w:bookmarkEnd w:id="1009"/>
    <w:bookmarkStart w:name="z1112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в установленном порядке для целей гражданской защиты государственные ведомственные и негосударственные системы, сети, средства связи и передачи информации;</w:t>
      </w:r>
    </w:p>
    <w:bookmarkEnd w:id="1010"/>
    <w:bookmarkStart w:name="z1113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в установленном порядке предложения о привлечении к ответственности должностных лиц, действия или бездействия которых создали угрозу или привели к возникновению чрезвычайных ситуаций и нарушений в сфере гражданской защиты;</w:t>
      </w:r>
    </w:p>
    <w:bookmarkEnd w:id="1011"/>
    <w:bookmarkStart w:name="z1114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 и обязанности, предусмотренные действующими законодательными актами.</w:t>
      </w:r>
    </w:p>
    <w:bookmarkEnd w:id="1012"/>
    <w:bookmarkStart w:name="z1115" w:id="10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1013"/>
    <w:bookmarkStart w:name="z1116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Отделом осуществляется начальником, который несет персональную ответственность за выполнение возложенных на Отдел задач и осуществление им своих функций.</w:t>
      </w:r>
    </w:p>
    <w:bookmarkEnd w:id="1014"/>
    <w:bookmarkStart w:name="z111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Отдела назначается на должность и освобождается от должности начальником Департамента.</w:t>
      </w:r>
    </w:p>
    <w:bookmarkEnd w:id="1015"/>
    <w:bookmarkStart w:name="z111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Начальника Отдела:</w:t>
      </w:r>
    </w:p>
    <w:bookmarkEnd w:id="1016"/>
    <w:bookmarkStart w:name="z111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Отдела;</w:t>
      </w:r>
    </w:p>
    <w:bookmarkEnd w:id="1017"/>
    <w:bookmarkStart w:name="z1120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своих полномочий, представляет интересы Отдела в Департаменте, государственных органах и иных организациях;</w:t>
      </w:r>
    </w:p>
    <w:bookmarkEnd w:id="1018"/>
    <w:bookmarkStart w:name="z1121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реализацию политики, формируемой Министерством и Комитетом, выполняет акты и поручения Министерства, Комитета и Департамента;</w:t>
      </w:r>
    </w:p>
    <w:bookmarkEnd w:id="1019"/>
    <w:bookmarkStart w:name="z1122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оперативное руководство деятельностью находящихся на территории района подразделений Департамента Комитета по чрезвычайным ситуациям Министерства внутренних дел Республики Казахстан;</w:t>
      </w:r>
    </w:p>
    <w:bookmarkEnd w:id="1020"/>
    <w:bookmarkStart w:name="z1123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начальнику Департамента по награждению особо отличившихся сотрудников Отдела государственными и ведомственными наградами, присвоению почетных званий, воинских и специальных званий среднего и старшего начальствующего состава органов государственной противопожарной службы досрочно или на одну степень выше специальных званий, предусмотренных занимаемой штатной должностью;</w:t>
      </w:r>
    </w:p>
    <w:bookmarkEnd w:id="1021"/>
    <w:bookmarkStart w:name="z1124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подписывает приказы, а также дает указания, обязательные для исполнения сотрудниками Отдела;</w:t>
      </w:r>
    </w:p>
    <w:bookmarkEnd w:id="1022"/>
    <w:bookmarkStart w:name="z1125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определяет обязанности и полномочия сотрудников Отдела;</w:t>
      </w:r>
    </w:p>
    <w:bookmarkEnd w:id="1023"/>
    <w:bookmarkStart w:name="z1126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информационно-аналитическое, организационно-правовое обеспечение деятельности Отдела;</w:t>
      </w:r>
    </w:p>
    <w:bookmarkEnd w:id="1024"/>
    <w:bookmarkStart w:name="z1127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разработку и представление на утверждение начальнику Департамента ежегодного плана работы Отдела;</w:t>
      </w:r>
    </w:p>
    <w:bookmarkEnd w:id="1025"/>
    <w:bookmarkStart w:name="z1128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обеспечивает представление в Департамент ежегодного отчета и в установленные сроки отчетов о результатах деятельности Отдела;</w:t>
      </w:r>
    </w:p>
    <w:bookmarkEnd w:id="1026"/>
    <w:bookmarkStart w:name="z1129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своевременное рассмотрение обращений физических и юридических лиц;</w:t>
      </w:r>
    </w:p>
    <w:bookmarkEnd w:id="1027"/>
    <w:bookmarkStart w:name="z1130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вносит предложения в Департамент о привлечении к дисциплинарной ответственности, снятии дисциплинарных взысканий, а также ходатайствует о поощрении отличившихся сотрудников Отдела;</w:t>
      </w:r>
    </w:p>
    <w:bookmarkEnd w:id="1028"/>
    <w:bookmarkStart w:name="z1131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принимает решения по другим вопросам, отнесенным к его компетенции;</w:t>
      </w:r>
    </w:p>
    <w:bookmarkEnd w:id="1029"/>
    <w:bookmarkStart w:name="z1132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несет персональную ответственность по противодействию коррупции в подчиненном подразделениях, по каждому факту совершения коррупционного правонарушения;</w:t>
      </w:r>
    </w:p>
    <w:bookmarkEnd w:id="1030"/>
    <w:bookmarkStart w:name="z1133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является старшим оперативным начальником в отношении противопожарных служб, расположенных на территории города Шымкент, района "Каратау";</w:t>
      </w:r>
    </w:p>
    <w:bookmarkEnd w:id="1031"/>
    <w:bookmarkStart w:name="z1134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организовывает и контролирует гарнизонную службу, проверяет боеготовность подразделений гарнизона, а также имеет иные права и обязанности, указанные в Уставе службы органов государственной противопожарной службы;</w:t>
      </w:r>
    </w:p>
    <w:bookmarkEnd w:id="1032"/>
    <w:bookmarkStart w:name="z1135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осуществляет контроль за состоянием морально-психологического климата в коллективе, служебно-воинской дисциплины, а также соблюдением сотрудниками подчиненных подразделений законности и обязательных норм поведения на службе и в быту;</w:t>
      </w:r>
    </w:p>
    <w:bookmarkEnd w:id="1033"/>
    <w:bookmarkStart w:name="z1136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Казахстан.</w:t>
      </w:r>
    </w:p>
    <w:bookmarkEnd w:id="1034"/>
    <w:bookmarkStart w:name="z1137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1035"/>
    <w:bookmarkStart w:name="z1138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имеет на праве оперативного управления обособленное имущество в случаях, предусмотренных законодательством.</w:t>
      </w:r>
    </w:p>
    <w:bookmarkEnd w:id="1036"/>
    <w:bookmarkStart w:name="z1139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37"/>
    <w:bookmarkStart w:name="z1140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Отделом, относится к республиканской и коммунальной собственности.</w:t>
      </w:r>
    </w:p>
    <w:bookmarkEnd w:id="1038"/>
    <w:bookmarkStart w:name="z1141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39"/>
    <w:bookmarkStart w:name="z1142" w:id="10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40"/>
    <w:bookmarkStart w:name="z1143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Отдела осуществляются в соответствии с законодательством Республики Казахстан.</w:t>
      </w:r>
    </w:p>
    <w:bookmarkEnd w:id="10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