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f344" w14:textId="0b6f3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обеспечения взаимодействия электронных информационных ресурсов Комитета национальной безопасности Республики Казахстан и Министерства национальной экономики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национальной экономики Республики Казахстан от 11 мая 2018 года № 179 и Председателя Комитета национальной безопасности Республики Казахстан от 24 мая 2018 года № 41. Утратил силу Совместным приказом Председателя Агентства по стратегическому планированию и реформам Республики Казахстан от 22 января 2021 года № 2 и Председателя Комитета национальной безопасности Республики Казахстан от 4 августа 2021 года № 87/ қе,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Председателя Агентства по стратегическому планированию и реформам РК от 22.01.2021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Председателя Комитета национальной безопасности РК от 04.04.2021 № 87/ қе.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125-8)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Комитете национальной безопасности Республики Казахстан, утвержденного Указом Президента Республики Казахстан от 1 апреля 1996 года № 2922 и </w:t>
      </w:r>
      <w:r>
        <w:rPr>
          <w:rFonts w:ascii="Times New Roman"/>
          <w:b w:val="false"/>
          <w:i w:val="false"/>
          <w:color w:val="000000"/>
          <w:sz w:val="28"/>
        </w:rPr>
        <w:t>подпунктом 110)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взаимодействия электронных информационных ресурсов Комитета национальной безопасности Республики Казахстан и Министерства национальной экономики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национальной безопасности Республики Казахстан и Министерству национальной экономики Республики Казахстан обеспечить размещение настоящего приказа интернет – ресурсах государственных органов.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статистике Министерства национальной экономики Республики Казахстан в установленном законодательством порядке обеспечить направление настоящего совместного приказа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включения в Эталонный контрольный банк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по статистике Министерства национальной экономики Республики Казахстан определить ответственных сотрудников за получение административных данных.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совместного приказа возложить на курирующих соответствующее направление деятельности заместителя Председателя Комитета национальной безопасности Республики Казахстан и вице-министра национальной экономики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совместный приказ вводится в действие со дня его подписания последним из руководителей государственного органа.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7"/>
        <w:gridCol w:w="12107"/>
      </w:tblGrid>
      <w:tr>
        <w:trPr>
          <w:trHeight w:val="3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Председатель Комитета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национальной безопасности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Республики Казахстан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___________К. Масимов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Министр   национальной экономики   Республики Казахстан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__________Т. Сулейменов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2018 года №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Министра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2018 года № 179</w:t>
            </w:r>
            <w:r>
              <w:br/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обеспечения взаимодействия электронных информационных ресурсов Комитета национальной безопасности Республики Казахстан и Министерства национальной экономики Республики Казахстан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обеспечения взаимодействия электронных информационных ресурсов Комитета национальной безопасности Республики Казахстан и Министерства национальной экономики Республики Казахстан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125-8)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Комитете национальной безопасности Республики Казахстан, утвержденного Указом Президента Республики Казахстан от 1 апреля 1996 года № 2922 и </w:t>
      </w:r>
      <w:r>
        <w:rPr>
          <w:rFonts w:ascii="Times New Roman"/>
          <w:b w:val="false"/>
          <w:i w:val="false"/>
          <w:color w:val="000000"/>
          <w:sz w:val="28"/>
        </w:rPr>
        <w:t>подпунктом 110)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 и определяют порядок взаимодействия электронных информационных ресурсов Комитета национальной безопасности Республики Казахстан (далее – КНБ) и Министерства национальной экономики Республики Казахстан (далее – МНЭ) при предоставлении административных данных по лицам, выехавшим на постоянное место жительства за границу и получившим разрешение на постоянное место жительства в Республике Казахстан (далее – административные данные).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настоящих Правил является обеспечение достоверности и единообразия передаваемых на безвозмездной основе административных данных.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Взаимодействию в электронных информационных ресурсов КНБ и МНЭ не подлежат административные данные, составляющие государственные секреты Республики Казахстан, а так же служебная информация ограниченного распространения.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настоящих Правилах используются понятия в значениях,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марта 2010 года "О государственной статистике".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Взаимодействие между КНБ и МНЭ осуществляется посредством: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Единой информационной системы "Беркут" КНБ (далее – ЕИС "Беркут") через специализированное программное обеспечение "Беркут-ГО", являющейся поставщиком административных данных;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Интегрированной информационной системы "е-Статистика" Комитета по статистике Министерства национальной экономики Республики Казахстан (далее – ИИС "е-Статистика"), являющейся получателем административных данных.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представления и получения административных данных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Административные данные представляются из ЕИС "Беркут" через специализированное программное обеспечение "Беркут-ГО" в ИИС "е-Статистика".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первоначальном подключении информационных систем: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осуществляется выгрузка справочников в виде "sql-insert" в соответствии с основными атрибутами по выгрузке справочников, приведенных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Комитет по статистике Министерства национальной экономики Республики Казахстан (далее – КС МНЭ) обеспечивает загрузку соответствующих справочников в ИИС "е-Статистика" и актуализацию, используемых справочников.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КНБ при предоставлении административных данных из ЕИС "Беркут" в ИИС "е-Статистика" соблюдаются следующие действия: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административные данные предоставляются посредством автоматизированного рабочего места специализированного программного обеспечения "Беркут-ГО". В соответствии с заданной периодичностью специализированным программным обеспечением "Беркут-ГО" инициируется запрос в ЕИС "Беркут" на передачу требуемых административных данных;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завершению передачи, согласно перечню передаваемых административных данных, приведенному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осуществляется выгрузка административных данных в формате файла "*.xml" в отдельно определенную локальную директорию (папку) специализированного программного обеспечения "Беркут-ГО". Полученные административные данные импортируются в ИИС "е-Статистика" по мере их поступления;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срок не позднее пяти календарных дней с момента принятия решения о планируемых изменениях и приостановке функционирования специализированного программного обеспечения "Беркут-ГО" направляется официальное уведомление в КС МНЭ;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нарушения функционирования специализированного программного обеспечения "Беркут-ГО", предоставляются административные данные на электронном носителе;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обеспечивается полнота, достоверность и своевременность передачи административных данных;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согласованию сторон (КНБ и КС МНЭ), оказывается методическая и практическая помощь сотрудникам КС МНЭ по функционированию и эксплуатации специализированного программного обеспечения "Беркут-ГО".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КС МНЭ для получения административных данных обеспечивается: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доступ к месту установки специализированного программного обеспечения "Беркут-ГО" ответственным за получение административных данных сотрудникам, определенных КС МНЭ;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исключение несанкционированного подключения к специализированному программному обеспечению "Беркут-ГО" постороннего аппаратного или программного обеспечения, не входящего в состав взаимодействующих информационных систем между КС МНЭ и КНБ;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административных данных исключительно для производства статистической информации и актуализации статистических регистров без права передачи третьим сторонам;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доступ к месту установки специализированного программного обеспечения "Беркут-ГО" ответственному сотруднику уполномоченного подразделения в сфере информационной безопасности КНБ для проведения регламентных, профилактических и ремонтных работ;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уведомления о планируемых изменениях и приостановке функционирования ИИС "е-Статистика" в КНБ сроком не позднее пяти календарных дней с момента принятия соответствующего решения.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внесения изменений в специализированное программное обеспечение ЕИС "Беркут" или в ИИС "е-Статистика", сторона, осуществляющая процедуру, обеспечивает совместимость измененного или нового программного обеспечения с установленным перечнем передаваемых административных данных,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взаимодействия электронных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</w:p>
        </w:tc>
      </w:tr>
    </w:tbl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атрибуты по выгрузке справочников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4"/>
        <w:gridCol w:w="9124"/>
        <w:gridCol w:w="1872"/>
      </w:tblGrid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справочника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  <w:bookmarkEnd w:id="37"/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T_CITIZEN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стран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  <w:bookmarkEnd w:id="38"/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F_NATION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национальностей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  <w:bookmarkEnd w:id="39"/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F_MARITAL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семейного положения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  <w:bookmarkEnd w:id="40"/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F_TRAINING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Справочник видов образования 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  <w:bookmarkEnd w:id="41"/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F_POSITION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социального положения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  <w:bookmarkEnd w:id="42"/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F_PASSTYPE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документов, удостоверяющих личность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  <w:bookmarkEnd w:id="43"/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F_COORDSTATE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статусов согласования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  <w:bookmarkEnd w:id="44"/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F_IMMDECIS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решений по смене гражданства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  <w:bookmarkEnd w:id="45"/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F_PMJDECIS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решений по виду на жительство</w:t>
            </w:r>
          </w:p>
        </w:tc>
      </w:tr>
    </w:tbl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Структура древовидных справочников (префикс T)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7"/>
        <w:gridCol w:w="4787"/>
        <w:gridCol w:w="513"/>
        <w:gridCol w:w="513"/>
      </w:tblGrid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</w:t>
            </w:r>
          </w:p>
          <w:bookmarkEnd w:id="47"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Аннотация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Обязательность</w:t>
            </w:r>
          </w:p>
        </w:tc>
      </w:tr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</w:t>
            </w:r>
          </w:p>
          <w:bookmarkEnd w:id="48"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CODEPAR</w:t>
            </w:r>
          </w:p>
          <w:bookmarkEnd w:id="49"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родительской записи (если справочник иерархичный)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</w:t>
            </w:r>
          </w:p>
          <w:bookmarkEnd w:id="50"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русском языке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символьный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KZNAME</w:t>
            </w:r>
          </w:p>
          <w:bookmarkEnd w:id="51"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символьный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LEV</w:t>
            </w:r>
          </w:p>
          <w:bookmarkEnd w:id="52"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дерева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SHIFR</w:t>
            </w:r>
          </w:p>
          <w:bookmarkEnd w:id="53"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шифр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символьный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EXIST</w:t>
            </w:r>
          </w:p>
          <w:bookmarkEnd w:id="54"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действующее (0 - упразднено)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bookmarkStart w:name="z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Структура справочников (префикс F)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9"/>
        <w:gridCol w:w="4991"/>
        <w:gridCol w:w="535"/>
        <w:gridCol w:w="535"/>
      </w:tblGrid>
      <w:tr>
        <w:trPr>
          <w:trHeight w:val="30" w:hRule="atLeast"/>
        </w:trPr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</w:t>
            </w:r>
          </w:p>
          <w:bookmarkEnd w:id="56"/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Аннотация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Обязательность</w:t>
            </w:r>
          </w:p>
        </w:tc>
      </w:tr>
      <w:tr>
        <w:trPr>
          <w:trHeight w:val="30" w:hRule="atLeast"/>
        </w:trPr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</w:t>
            </w:r>
          </w:p>
          <w:bookmarkEnd w:id="57"/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</w:t>
            </w:r>
          </w:p>
          <w:bookmarkEnd w:id="58"/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русском языке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KZNAME</w:t>
            </w:r>
          </w:p>
          <w:bookmarkEnd w:id="59"/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EXIST</w:t>
            </w:r>
          </w:p>
          <w:bookmarkEnd w:id="60"/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действующее (0 - упразднено)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</w:p>
        </w:tc>
      </w:tr>
    </w:tbl>
    <w:bookmarkStart w:name="z7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передаваемых административных данных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8"/>
        <w:gridCol w:w="5350"/>
        <w:gridCol w:w="851"/>
        <w:gridCol w:w="3361"/>
      </w:tblGrid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62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символов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Атрибуты основной таблицы "Эмиграции" (M_EMIGRANT)</w:t>
            </w:r>
          </w:p>
          <w:bookmarkEnd w:id="63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персоне</w:t>
            </w:r>
          </w:p>
          <w:bookmarkEnd w:id="64"/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</w:t>
            </w:r>
          </w:p>
          <w:bookmarkEnd w:id="65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идентификатор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GSID</w:t>
            </w:r>
          </w:p>
          <w:bookmarkEnd w:id="66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лица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POSITION</w:t>
            </w:r>
          </w:p>
          <w:bookmarkEnd w:id="67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положение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TYPE</w:t>
            </w:r>
          </w:p>
          <w:bookmarkEnd w:id="68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Иммиграция\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Эмиграция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IIN</w:t>
            </w:r>
          </w:p>
          <w:bookmarkEnd w:id="69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лица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поле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FIO</w:t>
            </w:r>
          </w:p>
          <w:bookmarkEnd w:id="70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ФИО лица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Текст, разделенный пробелами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BIRTHDAY</w:t>
            </w:r>
          </w:p>
          <w:bookmarkEnd w:id="71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рождения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формате DD.MM.YYYY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SEX</w:t>
            </w:r>
          </w:p>
          <w:bookmarkEnd w:id="72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1-мужской, 2-женский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CITIZ</w:t>
            </w:r>
          </w:p>
          <w:bookmarkEnd w:id="73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государства гражданства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со справочником стран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NATION</w:t>
            </w:r>
          </w:p>
          <w:bookmarkEnd w:id="74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национальности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со справочником национальностей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OUCIT</w:t>
            </w:r>
          </w:p>
          <w:bookmarkEnd w:id="75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страны выезда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со справочником стран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OLDCIT</w:t>
            </w:r>
          </w:p>
          <w:bookmarkEnd w:id="76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государства, имевшегося ранее иностранного гражданства,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со справочником стран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MARITAL</w:t>
            </w:r>
          </w:p>
          <w:bookmarkEnd w:id="77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семейного положения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со справочником семейного положения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PROF</w:t>
            </w:r>
          </w:p>
          <w:bookmarkEnd w:id="78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Профессия и специальность по образованию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поле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CONVICT</w:t>
            </w:r>
          </w:p>
          <w:bookmarkEnd w:id="79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судимости.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нет, 1 - есть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 (MC_PASSPORT)</w:t>
            </w:r>
          </w:p>
          <w:bookmarkEnd w:id="80"/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</w:t>
            </w:r>
          </w:p>
          <w:bookmarkEnd w:id="81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идентификатор документа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EMCODE</w:t>
            </w:r>
          </w:p>
          <w:bookmarkEnd w:id="82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Системный идентификатор записи основной таблицы (M_EMIGRANT.CODE)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GSID</w:t>
            </w:r>
          </w:p>
          <w:bookmarkEnd w:id="83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лица записи основной таблицы (M_EMIGRANT.GSID)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CITIZEN</w:t>
            </w:r>
          </w:p>
          <w:bookmarkEnd w:id="84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государства, выдавшего документ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со справочником стран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PTYPE</w:t>
            </w:r>
          </w:p>
          <w:bookmarkEnd w:id="85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вида документа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со справочником видов документов, удостоверяющих личность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PNUM</w:t>
            </w:r>
          </w:p>
          <w:bookmarkEnd w:id="86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PSERIA</w:t>
            </w:r>
          </w:p>
          <w:bookmarkEnd w:id="87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GIVEDATE</w:t>
            </w:r>
          </w:p>
          <w:bookmarkEnd w:id="88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формате DD.MM.YYYY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ENDDATE</w:t>
            </w:r>
          </w:p>
          <w:bookmarkEnd w:id="89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документа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формате DD.MM.YYYY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образовании и занятости (MC_EMLABOR)</w:t>
            </w:r>
          </w:p>
          <w:bookmarkEnd w:id="90"/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</w:t>
            </w:r>
          </w:p>
          <w:bookmarkEnd w:id="91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идентификатор трудовой деятельности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EMCODE</w:t>
            </w:r>
          </w:p>
          <w:bookmarkEnd w:id="92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Системный идентификатор записи основной таблицы (M_EMIGRANT.CODE)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FIRMA</w:t>
            </w:r>
          </w:p>
          <w:bookmarkEnd w:id="93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должность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поле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STDATE</w:t>
            </w:r>
          </w:p>
          <w:bookmarkEnd w:id="94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поступления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формате DD.MM.YYYY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ENDATE</w:t>
            </w:r>
          </w:p>
          <w:bookmarkEnd w:id="95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окончания/увольнения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совместных детях (MC_EMCHILDS)</w:t>
            </w:r>
          </w:p>
          <w:bookmarkEnd w:id="96"/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</w:t>
            </w:r>
          </w:p>
          <w:bookmarkEnd w:id="97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идентификатор записи о совместно следующих детях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IIN</w:t>
            </w:r>
          </w:p>
          <w:bookmarkEnd w:id="98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ребенка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поле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EMCODE</w:t>
            </w:r>
          </w:p>
          <w:bookmarkEnd w:id="99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Системный идентификатор записи основной таблицы (M_EMIGRANT.CODE)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FIO</w:t>
            </w:r>
          </w:p>
          <w:bookmarkEnd w:id="100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лица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Текст, разделенный пробелами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BIRTHYEAR</w:t>
            </w:r>
          </w:p>
          <w:bookmarkEnd w:id="101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поле в формате YYYY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CITIZEN</w:t>
            </w:r>
          </w:p>
          <w:bookmarkEnd w:id="102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государства, выдавшего документ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со справочником стран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PNUM</w:t>
            </w:r>
          </w:p>
          <w:bookmarkEnd w:id="103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 ребенка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PSERIA</w:t>
            </w:r>
          </w:p>
          <w:bookmarkEnd w:id="104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 ребенка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GIVEDATE</w:t>
            </w:r>
          </w:p>
          <w:bookmarkEnd w:id="105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формате DD.MM.YYYY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ENDDATE</w:t>
            </w:r>
          </w:p>
          <w:bookmarkEnd w:id="106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документа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формате DD.MM.YYYY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Атрибуты данных об образовании совместно (L_EM2TR)</w:t>
            </w:r>
          </w:p>
          <w:bookmarkEnd w:id="107"/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EMCODE</w:t>
            </w:r>
          </w:p>
          <w:bookmarkEnd w:id="108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идентификатор записи основной таблицы (M_EMIGRANT.CODE)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TRCODE</w:t>
            </w:r>
          </w:p>
          <w:bookmarkEnd w:id="109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образования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со справочником видов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Атрибуты основной таблицы "Иммиграции" (M_IMMIGRANT)</w:t>
            </w:r>
          </w:p>
          <w:bookmarkEnd w:id="110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персоне</w:t>
            </w:r>
          </w:p>
          <w:bookmarkEnd w:id="111"/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</w:t>
            </w:r>
          </w:p>
          <w:bookmarkEnd w:id="112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идентификатор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GSID</w:t>
            </w:r>
          </w:p>
          <w:bookmarkEnd w:id="113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лица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POSITION</w:t>
            </w:r>
          </w:p>
          <w:bookmarkEnd w:id="114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положение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TYPE</w:t>
            </w:r>
          </w:p>
          <w:bookmarkEnd w:id="115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Иммиграция\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Эмиграция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IIN</w:t>
            </w:r>
          </w:p>
          <w:bookmarkEnd w:id="116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лица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поле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FIO</w:t>
            </w:r>
          </w:p>
          <w:bookmarkEnd w:id="117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ФИО лица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Текст, разделенный пробелами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BIRTHDAY</w:t>
            </w:r>
          </w:p>
          <w:bookmarkEnd w:id="118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рождения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формате DD.MM.YYYY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SEX</w:t>
            </w:r>
          </w:p>
          <w:bookmarkEnd w:id="119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1-мужской, 2-женский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CITIZ</w:t>
            </w:r>
          </w:p>
          <w:bookmarkEnd w:id="120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государства гражданства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со справочником стран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NATION</w:t>
            </w:r>
          </w:p>
          <w:bookmarkEnd w:id="121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национальности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со справочником национальностей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OUCIT</w:t>
            </w:r>
          </w:p>
          <w:bookmarkEnd w:id="122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страны выезда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со справочником стран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OLDCIT</w:t>
            </w:r>
          </w:p>
          <w:bookmarkEnd w:id="123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государства, имевшегося ранее иностранного гражданства,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со справочником стран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MARITAL</w:t>
            </w:r>
          </w:p>
          <w:bookmarkEnd w:id="124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семейного положения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со справочником семейного положения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PROF</w:t>
            </w:r>
          </w:p>
          <w:bookmarkEnd w:id="125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Профессия и специальность по образованию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поле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CONVICT</w:t>
            </w:r>
          </w:p>
          <w:bookmarkEnd w:id="126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судимости.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нет, 1 - есть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 (MC_PASSPORT)</w:t>
            </w:r>
          </w:p>
          <w:bookmarkEnd w:id="127"/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</w:t>
            </w:r>
          </w:p>
          <w:bookmarkEnd w:id="128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идентификатор документа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EMCODE</w:t>
            </w:r>
          </w:p>
          <w:bookmarkEnd w:id="129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Системный идентификатор записи основной таблицы (M_EMIGRANT.CODE)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GSID</w:t>
            </w:r>
          </w:p>
          <w:bookmarkEnd w:id="130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лица записи основной таблицы (M_EMIGRANT.GSID)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CITIZEN</w:t>
            </w:r>
          </w:p>
          <w:bookmarkEnd w:id="131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государства, выдавшего документ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со справочником стран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PTYPE</w:t>
            </w:r>
          </w:p>
          <w:bookmarkEnd w:id="132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вида документа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со справочником видов документов, удостоверяющих личность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PNUM</w:t>
            </w:r>
          </w:p>
          <w:bookmarkEnd w:id="133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PSERIA</w:t>
            </w:r>
          </w:p>
          <w:bookmarkEnd w:id="134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GIVEDATE</w:t>
            </w:r>
          </w:p>
          <w:bookmarkEnd w:id="135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формате DD.MM.YYYY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ENDDATE</w:t>
            </w:r>
          </w:p>
          <w:bookmarkEnd w:id="136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документа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формате DD.MM.YYYY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образовании и занятости (MC_EMLABOR)</w:t>
            </w:r>
          </w:p>
          <w:bookmarkEnd w:id="137"/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</w:t>
            </w:r>
          </w:p>
          <w:bookmarkEnd w:id="138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идентификатор трудовой деятельности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EMCODE</w:t>
            </w:r>
          </w:p>
          <w:bookmarkEnd w:id="139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Системный идентификатор записи основной таблицы (M_EMIGRANT.CODE)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FIRMA</w:t>
            </w:r>
          </w:p>
          <w:bookmarkEnd w:id="140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должность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поле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STDATE</w:t>
            </w:r>
          </w:p>
          <w:bookmarkEnd w:id="141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поступления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формате DD.MM.YYYY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ENDATE</w:t>
            </w:r>
          </w:p>
          <w:bookmarkEnd w:id="142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окончания/увольнения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совместных детях (MC_EMCHILDS)</w:t>
            </w:r>
          </w:p>
          <w:bookmarkEnd w:id="143"/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</w:t>
            </w:r>
          </w:p>
          <w:bookmarkEnd w:id="144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идентификатор записи о совместно следующих детях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IIN</w:t>
            </w:r>
          </w:p>
          <w:bookmarkEnd w:id="145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ребенка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поле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EMCODE</w:t>
            </w:r>
          </w:p>
          <w:bookmarkEnd w:id="146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Системный идентификатор записи основной таблицы (M_EMIGRANT.CODE)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FIO</w:t>
            </w:r>
          </w:p>
          <w:bookmarkEnd w:id="147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лица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Текст, разделенный пробелами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BIRTHYEAR</w:t>
            </w:r>
          </w:p>
          <w:bookmarkEnd w:id="148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поле в формате YYYY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CITIZEN</w:t>
            </w:r>
          </w:p>
          <w:bookmarkEnd w:id="149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государства, выдавшего документ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со справочником стран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PNUM</w:t>
            </w:r>
          </w:p>
          <w:bookmarkEnd w:id="150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 ребенка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PSERIA</w:t>
            </w:r>
          </w:p>
          <w:bookmarkEnd w:id="151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 ребенка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GIVEDATE</w:t>
            </w:r>
          </w:p>
          <w:bookmarkEnd w:id="152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формате DD.MM.YYYY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ENDDATE</w:t>
            </w:r>
          </w:p>
          <w:bookmarkEnd w:id="153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документа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формате DD.MM.YYYY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Атрибуты данных об образовании совместно (L_EM2TR)</w:t>
            </w:r>
          </w:p>
          <w:bookmarkEnd w:id="154"/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EMCODE</w:t>
            </w:r>
          </w:p>
          <w:bookmarkEnd w:id="155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идентификатор записи основной таблицы (M_EMIGRANT.CODE)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TRCODE</w:t>
            </w:r>
          </w:p>
          <w:bookmarkEnd w:id="156"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образования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со справочником видов образования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