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f316" w14:textId="7c0f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26 октября 2015 года № 107-1903 "О внесении дополнений в постановление акимата города Астаны от 17 апреля 2014 года № 107-610 "О реорганизации Государственного учреждения "Управление по защите прав детей города Астаны" путем присоединения к Государственному учреждению "Управление образования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 июня 2017 года № 107-1110.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 марта 2011 года "О государственном имуществе",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26 октября 2015 года № 107-1903 "О внесении дополнений в постановление акимата города Астаны от 17 апреля 2014 года № 107-610 "О реорганизации Государственного учреждения "Управление по защите прав детей города Астаны" путем присоединения к Государственному учреждению "Управление образования города Астаны" (зарегистрировано в Реестре государственной регистрации нормативных правовых актов за № 973, опубликовано в газетах "Астана ақшамы" от 8 декабря 2015 года № 138 (3343) и "Вечерняя Астана" от 8 декабря 2015 года № 138 (3361)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преамбуле вышеуказанного постановления слова и цифры "от 24 марта 1998 года "О нормативных правовых актах" заменить словами и цифрами "от 6 апреля 2016 года "О правовых актах".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"Управление образования города Астаны" направление копии настоящего постановления в печатном и электронном виде для официального опубликования в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Казахстан, и размещение на интернет-ресурсе акимата города Астаны. 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Астаны Аманшаева Е.А.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его подписания.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A. 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