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d4de" w14:textId="092d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10 марта 2015 года № 65 "Об утверждении положения о государственном учреждении "Управление энергетики и жилищно-коммунального хозяйства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августа 2016 года №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 марта 2015 года № 65 "Об утверждении положения о государственном учреждении "Управление энергетики и жилищно-коммунального хозяйства Западно-Казахстанской области" (зарегистрированное в реестре государственной регистрации нормативных правовых актов за № 3882, опубликованное 28 апреля 2015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Западно-Казахстанской области Азбаева Б.О.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