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8dd5" w14:textId="00c8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Шемонаихинского района от 09 августа 2013 года № 303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29 января 2016 года N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09 августа 2013 года № 303 "Об установлении квоты рабочих мест для инвалидов" (зарегистрировано в Реестре государственной регистрации нормативных правовых актов от 29 августа 2013 года за № 3052, опубликовано в газете "Уба-Информ" от 12 сентября 2013 года за № 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Шемонаихинского района В.В.Лисину.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