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6fe4" w14:textId="9e56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силу постановление акимата Урджарского района от 27 февраля 2013 года № 91 "Об определении перечня должностей специалистов социального обеспечения, образования, культуры которым установлено повышение к должностным окладам за работу в аульной (сельской)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19 января 2016 года № 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 Республики Казахстан от 23 января 2001 года "О местном государственном управлении и самоуправлении в Республике Казахстан"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от 27 февраля 2013 года № 91 " Об определении перечня должностей специалистов социального обеспечения, образования, культуры которым установлено повышение к должностным окладам за работу в аульной (сельской) местности"(зарегистрированное в Реестре государственной регистрации нормативных правовых актов за № 2925 от 04 апреля 2013 года, опубликовано в газете "Уакыт тынысы/ Пульс времени" от 18 апреля 2013 года № 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Урджарского района Н. Караталова.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