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c258ce" w14:textId="dc258c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постановления акимата Бородулихинского района Восточно-Казахстанской области от 26 февраля 2015 года № 50 "Об утверждении методики ежегодной оценки деятельности административных государственных служащих корпуса "Б" по Бородулихинскому району"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Бородулихинского района Восточно-Казахстанской области от 28 января 2016 года № 8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>Примечание РЦПИ.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>В тексте документа сохранена пунктуация и орфография оригинала.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31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статьи 21-1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24 марта 1998 года "О нормативных правовых актах", акимат Бородулихинского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Бородулихинского района Восточно-Казахстанской области от 26 февраля 2015 года № 50 "Об утверждении методики ежегодной оценки деятельности административных государственных служащих корпуса "Б" по Бородулихинскому району" (зарегистрированное в Реестре государственной регистрации нормативных правовых актов за № 3805 от 02 апреля 2015 года.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Контроль за исполнением настоящего постановления возложить на руководителя аппарата акима района С. Лазурина.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Настоящее постановление вводится в действие со дня подписания.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 Акулов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