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f85b33" w14:textId="df85b3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утратившими силу некоторые постановления акимата Тюлькубасского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Тюлькубасского района Южно-Казахстанской области от 8 июня 2016 года № 238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50 Закон Республике Казахстан от 6 апреля 2016 года "О правовых актах" акимат Тюлькубасского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1. Признать утратившими силу следующие постановления акимата Тюлькубасского района: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1)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Тюлькубасского района от 10 сентября 2014 года № 525 "Об утверждении государственного образовательного заказа на дошкольное воспитание и обучение, размеров подушевого финансирования и родительской платы" (зарегистрирован в Рестре государственной регистрации нормативных правовых актов за номером 2805, официально опубликован в районной общественно-политической газете "Шамшырақ" 26 сентября 2014 года);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2)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Тюлькубасского района от 21 января 2015 года № 39 "О внесении изменений в постановление акимата Тюлькубасского района от 10 сентября 2014 года № 252 "Об утверждении государственного образовательного заказа на дошкольное воспитание и обучение, размеров подушевого финансирования и родительской платы" (зарегистрирован в Рестре государственной регистрации нормативных правовых актов за номером 3016, официально опубликован в районной общественно-политической газете "Шамшырақ" 20 февраля 2015 года).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Копию настоящего постановлении отправить в Департамент юстиции Южно-Казахстанской области, Региональный центр правовой информации и районную общественно-политическую газету "Шамшырақ".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Аким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Абдуалиев К.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