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8350" w14:textId="a478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Сайрамского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3 июня 2016 года № 5-29/VI. Утратило силу решением Сайрамского районного маслихата Туркестанской области от 8 мая 2025 года № 28-204/VIII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Туркестанской области от 08.05.2025 № 28-204/VIII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Сайрамского районного маслихата".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Сайрамского района от 21 июля 2015 года № 44-314/ІV "Об утверждении положения государственного учреждения "Аппарат Сайрамского районного маслихата" (зарегистрированного в Реестре государственной регистрации нормативных правовых актов 6 августа 2015 года за № 3308, опубликованного в газетах "Мәртөбе" от 21 августа 2015 года № 35 и "Пульс Сайрама" от 21 августа 2015 года № 33).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5-29/VІ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Сайрамского районного маслихата"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7" w:id="3"/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Сайрамского районного маслихата" является государственным органом Республики Казахстан, осуществляющим руководство в сфере обеспечения деятельности районного маслихата, его органов и депутатов.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Сайрамского районного маслихата"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Сайрамского районного маслихата"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Сайрамского районного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Сайрамского районного маслихата"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Сайрамского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Сайрамского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Сайрамского районного маслихата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Сайрамского районного маслихата"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Сайрамский район, село Аксукент, улица Жибек жолы № 95, индекс 160800.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"Аппарат Сайрамского районного маслихата".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Сайрамского районного маслихата".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Сайрамского районного маслихата"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Сайрамского районного маслихата" запрещается вступать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Сайрамского районного маслихата".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p>
      <w:pPr>
        <w:spacing w:after="0"/>
        <w:ind w:left="0"/>
        <w:jc w:val="both"/>
      </w:pPr>
      <w:bookmarkStart w:name="z21" w:id="5"/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"Аппарат Сайрамского районного маслихата":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организационное, правовое, материально-техническое и обеспечение Сайрамского районного маслихата и его органов, являющимся выборным органом, избираемый населением района, выражающий волю населения и в соответствии с законодательством Республики Казахстан определяющий меры, необходимые для ее реализации, и контролирующий их осуществление.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оказывает помощь депутатам Сайрамского районного маслихата в осуществлении 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обязанности и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Законодательными актами Республики Казахстан, актами Президента Республики Казахстан, и иными нормативными правовыми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Регламента Сайрамского районного маслихата в пределах своей компентенции;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помощь депутатам в осуществлении их полномочий, информационно-аналитического, организационно-правового и материально-технического обеспечения деятельности маслихата и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регистрирует и рассматривает письма, заявления и обращения направленные в Сайрамский районный маслихат гражданами (избирателями), доводит их до сведения депутатов, контролирует их исполнение, при необходимости готовит на них ответы;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прием граждан в государственном учреждений "Аппарат Сайрамского районного маслихата";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разработке актов Сайрамского районного маслихата, а также обеспечивает их отправление для регистрации в органах юстиции в случаях, предусмотренных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порядке предусмотренных законодательством Республики Казахстан обеспечивает публикацию решений Сайрамского районного маслихата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ведет делопроизводство Сайрамского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деятельность государственных служащих аппарата маслихата осуществляется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обязанности и функции в соответствии с законодательством Республики Казахстан.</w:t>
      </w:r>
    </w:p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p>
      <w:pPr>
        <w:spacing w:after="0"/>
        <w:ind w:left="0"/>
        <w:jc w:val="both"/>
      </w:pPr>
      <w:bookmarkStart w:name="z28" w:id="7"/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"Аппарат Сайрамского районного маслихата" осуществляется первым руководителем, который несет персональную ответственность за выполнение возложенных на государственное учреждение "Аппарат Сайрамского районного маслихата" задач и осуществление им своих функций.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Сайрамского районного маслихата" избирается на должность из числа депутатов и освобождается от должности открытым или тайным голосованием большинством голосов от общего числа депутатов на сессии Сайрамского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Сайрамского районного маслихата"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Сайрамского районного маслихата":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деятельность постоянных комиссий и иных органов маслихата,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опубликование решений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законодательством порядке и в пределах своей компетенции поощряет и налагает дисциплинарные взыскания на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меры, направленные на противодействие коррупции в государственном учреждении "Аппарат Сайрамского районного маслихата"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выполняет функции в соответствии с действующим законодательством Республики Казахстан и согласно решениям Сайрамского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первого руководителя государственного учреждения "Аппарат Сайрамского районного маслихата"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Сайрамского районного маслихата" возглавляется секретарем Сайрамского районного маслихата избираемым на должность и освобождаемым от должности в соответствии с действующим законодательством Республики Казахстан.</w:t>
      </w:r>
    </w:p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Сайрамского районного маслихата" имеет на праве оперативного управления обособленное имущество в случаях, предусмотренных законодательством.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Сайрамского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"Аппарат Сайрамского районного маслихата" относятся к коммунальной собственности района.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Сайрамского районного маслихата" не вправе самостоятельно отчуждать или иными способом распоряжаться закрепленным за ним имуществом и имуществом, приобретенным за счет средства, выданных ему по плану финансирования, если иное не установлено законодательством.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"Аппарат Сайрамского районного маслихата" осуществляются в соответствии с укаодательством Республики Казахстан.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