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9a2a" w14:textId="a989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районного маслихата от 24 декабря 2014 года № 273-V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13 июля 2016 года № 41-VІ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273-V Макатского районного маслихата от 24 декабря 2014 года ""Об утверждении Положения государственного учреждения "Аппарат Макатского районного маслихата"" (зарегистрированное в реестре государственной регистрации нормативных правовых актов за № </w:t>
      </w:r>
      <w:r>
        <w:rPr>
          <w:rFonts w:ascii="Times New Roman"/>
          <w:b w:val="false"/>
          <w:i w:val="false"/>
          <w:color w:val="000000"/>
          <w:sz w:val="28"/>
        </w:rPr>
        <w:t>3074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28 января 2016 года в газете "Макат тынысы" №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