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7f80" w14:textId="0827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Жылыойского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Жылыойского района Атырауской области от 22 июня 2016 года № 3-11. Утратило силу решением Жылыойского районного маслихата Атырауской области от 19 мая 2023 года № 3-6 (вводиться в дейтвие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19.05.2023 № </w:t>
      </w:r>
      <w:r>
        <w:rPr>
          <w:rFonts w:ascii="Times New Roman"/>
          <w:b w:val="false"/>
          <w:i w:val="false"/>
          <w:color w:val="ff0000"/>
          <w:sz w:val="28"/>
        </w:rPr>
        <w:t>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(вводиться в дейтвие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29 октября 2012 года № 410 "Об утверждении Типового положения государственного органа Республики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"Аппарат маслихата Жылыойского района".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сентября 2015 года № 32-2 "Об утверждении Положения государственного учреждения "Аппарат Жылыойского районного маслихата"" (зарегистрированное в реестре государственной регистрации нормативных правовых актов за № 3311, опубликовано в газете "Кен Жылой" 22 октября 2015 года № 42).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районного маслихата от 22 июня 2016 года № 3-11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маслихата Жылыойского района"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маслихата Жылыойского района"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секретаря маслихата и другими актами, предусмотренными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Атырауская область, Жылыойский район, город Кульсары, проспект Махамбета 26, почтовый индекс: 060100.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 – "Жылыой ауданы мәслихатының аппараты" мемлекеттік мекемесі;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 – государственное учреждение "Аппарат маслихата Жылыойского района".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Аппарата маслихата.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обеспечение деятельности Жылыойского районного маслихата, его органов и депутатов.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организационной и сессионной деятельности Жылыойского районного маслихата.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предусмотренных законодательством Республики Казахстан;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учет и регистрацию писем, заявлений и жалоб граждан, организует своевременное их рассмотрение;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Аппарата маслихата осуществляются в соответствии с законодательством Республики Казахстан.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осушествление им своих функций.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назначается на должность и освобождается от должности в соответствии с законодательством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не имеет заместителей.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распоряжения;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маслихата, и депутатских групп;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опубликование решений маслихата, определяет меры по контролю за их исполнением;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по решению маслихата иные функции.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в период его отсутствия осуществляется лицом, его замещающим в соответствии с действующим законодательством.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руководителем аппарата, назначаемый на должность и освобождаемый от должности в соответствии с действующим законодательством Республики Казахстан.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 относится к коммунальной собственности.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