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0eda7" w14:textId="fb0ed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положений территориальных органов Комитета государственного контроля в области связи, информатизации и средств массовой информации Министерства информации и коммуникаций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информации и коммуникаций Республики Казахстан от 5 июля 2016 года № 25. Утратил силу приказом Министра информации и коммуникаций Республики Казахстан от 15 декабря 2017 года № 453.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информации и коммуникаций РК от 15.12.2017 </w:t>
      </w:r>
      <w:r>
        <w:rPr>
          <w:rFonts w:ascii="Times New Roman"/>
          <w:b w:val="false"/>
          <w:i w:val="false"/>
          <w:color w:val="ff0000"/>
          <w:sz w:val="28"/>
        </w:rPr>
        <w:t>№ 453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6 апреля 2016 года "О правовых актах"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июня 2016 года № 353 "Некоторые вопросы Министерства информации и коммуникаций Республики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Положение о Республиканском государственном учреждении "Инспекция связи и информатизации Комитета государственного контроля в области связи, информатизации и средств массовой информации Министерства информации и коммуникаций Республики Казахстан по городу Астана и Акмолинской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Положение о Республиканском государственном учреждении "Инспекция связи и информатизации Комитета государственного контроля в области связи, информатизации и средств массовой информации Министерства информации и коммуникаций Республики Казахстан по городу Алматы и Алматинской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Положение о Республиканском государственном учреждении "Инспекция связи и информатизации Комитета государственного контроля в области связи, информатизации и средств массовой информации Министерства информации и коммуникаций Республики Казахстан по Актюбинской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Положение о Республиканском государственном учреждении "Инспекция связи и информатизации Комитета государственного контроля в области связи, информатизации и средств массовой информации Министерства информации и коммуникаций Республики Казахстан по Атырауской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Положение о Республиканском государственном учреждении "Инспекция связи и информатизации Комитета государственного контроля в области связи, информатизации и средств массовой информации Министерства информации и коммуникаций Республики Казахстан по Восточно-Казахстанской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Положение о Республиканском государственном учреждении "Инспекция связи и информатизации Комитета государственного контроля в области связи, информатизации и средств массовой информации Министерства информации и коммуникаций Республики Казахстан по Жамбылской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Положение о Республиканском государственном учреждении "Инспекция связи и информатизации Комитета государственного контроля в области связи, информатизации и средств массовой информации Министерства информации и коммуникаций Республики Казахстан по Западно-Казахстанской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Положение о государственном учреждении "Инспекция связи и информатизации Комитета государственного контроля в области связи, информатизации и средств массовой информации Министерства информации и коммуникаций Республики Казахстан по Карагандинской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Положение о Республиканском государственном учреждении "Инспекция связи и информатизации Комитета государственного контроля в области связи, информатизации и средств массовой информации Министерства информации и коммуникаций Республики Казахстан по Кызылординской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Положение о Республиканском государственном учреждении "Инспекция связи и информатизации Комитета государственного контроля в области связи, информатизации и средств массовой информации Министерства информации и коммуникаций Республики Казахстан по Костанайской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Положение о Республиканском государственном учреждении "Инспекция связи и информатизации Комитета государственного контроля в области связи, информатизации и средств массовой информации Министерства информации и коммуникаций Республики Казахстан по Мангистауской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Положение о Республиканском государственном учреждении "Инспекция связи и информатизации Комитета государственного контроля в области связи, информатизации и средств массовой информации Министерства информации и коммуникаций Республики Казахстан по Павлодарской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Положение о Республиканском государственном учреждении "Инспекция связи и информатизации Комитета государственного контроля в области связи, информатизации и средств массовой информации Министерства информации и коммуникаций Республики Казахстан по Северо-Казахстанской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Положение о Республиканском государственном учреждении "Инспекция связи и информатизации Комитета государственного контроля в области связи, информатизации и средств массовой информации Министерства информации и коммуникаций Республики Казахстан по Южно-Казахстанской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контроля в области связи, информатизации и средств массовой информации Министерства информации и коммуникаций Республики Казахстан обеспечить: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печатном и электронном виде на официальное опубликование в периодические печатные издания и информационно-правовую систему "Әділет" в течение десяти календарных дней после утверждения приказа, а также в Республиканский центр правовой информации в течение пяти календарных дней со дня утверждения приказа для включения в эталонный контрольный банк нормативных правовых актов Республики Казахстан;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информации и коммуникаций Республики Казахстан и на интранет-портале государственных органов.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информации и коммуникаций Республики Казахстан.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июля 2016 года № 25</w:t>
            </w:r>
          </w:p>
        </w:tc>
      </w:tr>
    </w:tbl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Республиканском государственном учреждении "Инспекция связи и информатизации Комитета государственного контроля в области связи, информатизации и средств массовой информации Министерства информации и коммуникаций Республики Казахстан по городу Астана и Акмолинской области"</w:t>
      </w:r>
    </w:p>
    <w:bookmarkEnd w:id="21"/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"Инспекция связи и информатизации Комитета государственного контроля в области связи, информатизации и средств массовой информации Министерства информации и коммуникаций Республики Казахстан по городу Астана и Акмолинской области" (далее – Инспекция) является территориальным органом Комитета государственного контроля в области связи, информатизации и средств массовой информации Министерства информации и коммуникаций Республики Казахстан (далее – Комитет), осуществляющим реализационные, контрольные и надзорные функции в области связи, информатизации.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Инспекция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собственного имени.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Инспекция выступает стороной гражданско-правовых отношений от имени государства, если уполномочена на это в соответствии с законодательством Республики Казахстан.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Инспекция по вопросам своей компетенции в установленном законодательством порядке принимает решения оформляемые приказами Руководителя Инспекции.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утверждается в соответствии с законодательством Республики Казахстан.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Инспекции: Республика Казахстан, 010000, город Астана, Сарыаркинский район, проспект Республики, 13.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Инспекции – республиканское государственное учреждение "Инспекция связи и информатизации Комитета государственного контроля в области связи, информатизации и средств массовой информации Министерства информации и коммуникаций Республики Казахстан по городу Астана и Акмолинской области".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Инспекции.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Инспекции осуществляется из республиканского бюджета.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Инспекции не допускается вступать в договорные отношения с субъектами предпринимательства на предмет выполнения обязанностей, являющихся функциями Инспекции.</w:t>
      </w:r>
    </w:p>
    <w:bookmarkEnd w:id="34"/>
    <w:bookmarkStart w:name="z4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 и права Инспекции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Основной задачей Инспекции является государственный контроль за соблюдением требований законодательства Республики Казахстан в области связи и информации на соответствующей территориальной единице.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Инспекцией осуществляются в пределах своей компетенции следующие функции: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государственного контроля за исполнением требований законодательства Республики Казахстан в области связи на соответствующей административно-территориальной единице;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проведения государственного контроля за деятельностью хозяйствующих субъектов в области связи и использованием радиочастотного спектра;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предписаний об устранении нарушений в работе отдельных средств или сетей связи при выявлении нарушений правил эксплуатации технологического оборудования сетей связи, охраны труда и техники безопасности, которые создают угрозу жизни и здоровью людей, окружающей среде или нормальному функционированию систем жизнеобеспечения, в соответствии с законодательством Республики Казахстан;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мероприятиях по приемке в эксплуатацию средств связи;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отключение радиоэлектронных средств и высокочастотных устройств гражданского назначения в случае отсутствия разрешения на эксплуатацию и (или) несоответствия технических характеристик установленным нормам;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контроль за выполнением организационно-технических мероприятий по обеспечению электромагнитной совместимости электронных средств и высокочастотных устройств;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участие в согласовании планов строительства и приемке в эксплуатацию сооружений связи, линий телекоммуникаций, за исключением сетей правительственной связи;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радиоконтроля и проведение проверок использования радиочастотного спектра физическими и юридическими лицами, осуществляющими деятельность в области связи, и соблюдения операторами связи квалификационных требований к субъектам, осуществляющим предоставление услуг в области связи, и правил оказания услуг связи;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контроль за соблюдением операторами связи квалификационных требований к субъектам, осуществляющим предоставление услуг в области связи, правил оказания услуг связи, правил предоставления услуг почтовой связи и правил применения почтового штемпеля на почтовых отправлениях на территории Республики Казахстан;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проверка устройства сетей и сооружений телекоммуникаций и почтовой связи на соответствие техническим нормам и требованиям по организации их технической эксплуатации в соответствии с законодательством Республики Казахстан;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выявление и пресечение эксплуатации радиоэлектронных средств и высокочастотных устройств, действующих с нарушением законодательства Республики Казахстан в области связи;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обеспечение соблюдения требований нормативных правовых актов по организации эксплуатации объектов почтовой сети и обслуживанию пользователей услуг связи;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контроля на соответствие квалификационным требованиям операторов междугородной и (или) международной связи;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13-1) осуществление государственного контроля в сфере электронного документа и электронной цифровой подписи на предмет соблюдения законодательства Республики Казахстан об электронном документе и электронной цифровой подписи;</w:t>
      </w:r>
    </w:p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рассмотрение дел об административных правонарушениях и наложение административных взысканий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692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692-1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иные функции в соответствии с законодательством Республики Казахстан.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изменением, внесенным приказом и.о. Министра информации и коммуникаций РК от 12.10.2017 </w:t>
      </w:r>
      <w:r>
        <w:rPr>
          <w:rFonts w:ascii="Times New Roman"/>
          <w:b w:val="false"/>
          <w:i w:val="false"/>
          <w:color w:val="000000"/>
          <w:sz w:val="28"/>
        </w:rPr>
        <w:t>№ 364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Инспекции: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информацию от физических и юридических лиц, необходимую для осуществления функций и задач, возложенных на Инспекцию;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вносить юридическим и физическим лицам предписания об устранении нарушений требований нормативных правовых актов, стандартов и норм, определяющих порядок работы сетей связи и информационных систем;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проводить проверки работы сетей и средств связи;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обращаться в суд с исками, участвовать в их рассмотрении;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привлекать в пределах своей компетенции для проведения экспертиз и консультаций экспертов, специалистов, а также сотрудников иных государственных органов и иных организаций;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в соответствии с законодательством Республики Казахстан.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обязанности Инспекции входит: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обеспечивать реализацию возложенных на Инспекцию задач и функций;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соблюдать законодательство Республики Казахстан, права и охраняемые законом интересы физических и юридических лиц;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готовить разъяснения по вопросам, входящим в компетенцию Инспекции;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представлять необходимые материалы и справки в пределах своей компетенции и в рамках законодательства в случае официального запроса об этом структурными подразделениями Комитета и государственными органами;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обеспечивать сохранность государственной собственности, находящейся на балансе Инспекции.</w:t>
      </w:r>
    </w:p>
    <w:bookmarkEnd w:id="65"/>
    <w:bookmarkStart w:name="z72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Имущество Инспекции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Инспекция имеет на праве оперативного управления обособленное имущество.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Инспекции формируется за счет имущества, переданного ему государством, и состоит из основных и оборотных средств, а также иного имущества, стоимость которого отражается в балансе Инспекции.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Имущество Инспекции относится к республиканской собственности.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Инспекции не допускается самостоятельно отчуждать или иным способом распоряжаться закрепленным за ним имуществом, если иное не установлено законами Республики Казахстан.</w:t>
      </w:r>
    </w:p>
    <w:bookmarkEnd w:id="70"/>
    <w:bookmarkStart w:name="z77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Организация деятельности Инспекции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Инспекцию возглавляет Руководитель, назначаемый на должность и освобождаемый от должности Ответственным секретарем Министерства информации и коммуникаций Республики Казахстан по согласованию с Министром информации и коммуникаций Республики Казахстан.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Инспекции организует и руководит работой Инспекции и несет персональную ответственность за выполнение возложенных на Инспекцию задач и осуществление своих функций.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этих целях Руководитель Инспекции: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своей компетенции издает приказы;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сотрудников Инспекции;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соответствии с законодательством Республики Казахстан назначает на должности и освобождает от должности сотрудников Инспекции;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Инспекцию в государственных органах и иных организациях;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поощряет, а также налагает дисциплинарные взыскания на сотрудников Инспекции;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иные полномочия в соответствии с законодательством Республики Казахстан.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соответствии с законодательством Республики Казахстан в Инспекции образуются: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конкурсная комиссия, уполномоченная осуществлять отбор кандидатов на замещение вакантных административных государственных должностей;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дисциплинарная комиссия, для рассмотрения материалов служебного расследования, привлечения к дисциплинарной ответственности;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аттестационная комиссия, для проведения аттестации административных государственных служащих;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 по исчислению стажа государственной службы, дающего право на установление должностного оклада.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Персональный состав вышеуказанных комиссий определяется руководителем Инспекций. Решения комиссий оформляются протоколом.</w:t>
      </w:r>
    </w:p>
    <w:bookmarkEnd w:id="86"/>
    <w:bookmarkStart w:name="z93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Инспекции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ликвидация Инспекции производится в соответствии с гражданским законодательством Республики Казахстан.</w:t>
      </w:r>
    </w:p>
    <w:bookmarkEnd w:id="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июля 2016 года № 25</w:t>
            </w:r>
          </w:p>
        </w:tc>
      </w:tr>
    </w:tbl>
    <w:bookmarkStart w:name="z96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Республиканском государственном учреждении "Инспекция связи и информатизации Комитета государственного контроля в области связи, информатизации и средств массовой информации Министерства информации и коммуникаций Республики Казахстан по городу Алматы и Алматинской области"</w:t>
      </w:r>
    </w:p>
    <w:bookmarkEnd w:id="89"/>
    <w:bookmarkStart w:name="z97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"Инспекция связи и информатизации Комитета государственного контроля в области связи, информатизации и средств массовой информации Министерства информации и коммуникаций Республики Казахстан по городу Алматы и Алматинской области" (далее – Инспекция) является территориальным органом Комитета государственного контроля в области связи, информатизации и средств массовой информации Министерства информации и коммуникаций Республики Казахстан (далее – Комитет), осуществляющим реализационные, контрольные и надзорные функции в области связи, информатизации.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Инспекция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собственного имени.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Инспекция выступает стороной гражданско-правовых отношений от имени государства, если уполномочена на это в соответствии с законодательством Республики Казахстан.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Инспекция по вопросам своей компетенции в установленном законодательством порядке принимает решения оформляемые приказами Руководителя Инспекции.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утверждается в соответствии с законодательством Республики Казахстан.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Инспекции: Республика Казахстан, 050026, город Алматы, Алмалинский район, улица Жумалиева, 108.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Инспекции – республиканское государственное учреждение "Инспекция связи и информатизации Комитета государственного контроля в области связи, информатизации и средств массовой информации Министерства информации и коммуникаций Республики Казахстан по городу Алматы и Алматинской области".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Инспекции.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Инспекции осуществляется из республиканского бюджета.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Инспекции не допускается вступать в договорные отношения с субъектами предпринимательства на предмет выполнения обязанностей, являющихся функциями Инспекции.</w:t>
      </w:r>
    </w:p>
    <w:bookmarkEnd w:id="102"/>
    <w:bookmarkStart w:name="z110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 и права Инспекции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Основной задачей Инспекции является государственный контроль за соблюдением требований законодательства Республики Казахстан в области связи и информации на соответствующей территориальной единице.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Инспекцией осуществляются в пределах своей компетенции следующие функции: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государственного контроля за исполнением требований законодательства Республики Казахстан в области связи на соответствующей административно-территориальной единице;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проведения государственного контроля за деятельностью хозяйствующих субъектов в области связи и использованием радиочастотного спектра;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предписаний об устранении нарушений в работе отдельных средств или сетей связи при выявлении нарушений правил эксплуатации технологического оборудования сетей связи, охраны труда и техники безопасности, которые создают угрозу жизни и здоровью людей, окружающей среде или нормальному функционированию систем жизнеобеспечения, в соответствии с законодательством Республики Казахстан;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мероприятиях по приемке в эксплуатацию средств связи;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отключение радиоэлектронных средств и высокочастотных устройств гражданского назначения в случае отсутствия разрешения на эксплуатацию и (или) несоответствия технических характеристик установленным нормам;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контроль за выполнением организационно-технических мероприятий по обеспечению электромагнитной совместимости электронных средств и высокочастотных устройств;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участие в согласовании планов строительства и приемке в эксплуатацию сооружений связи, линий телекоммуникаций, за исключением сетей правительственной связи;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радиоконтроля и проведение проверок использования радиочастотного спектра физическими и юридическими лицами, осуществляющими деятельность в области связи, и соблюдения операторами связи квалификационных требований к субъектам, осуществляющим предоставление услуг в области связи, и правил оказания услуг связи;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контроль за соблюдением операторами связи квалификационных требований к субъектам, осуществляющим предоставление услуг в области связи, правил оказания услуг связи, правил предоставления услуг почтовой связи и правил применения почтового штемпеля на почтовых отправлениях на территории Республики Казахстан;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проверка устройства сетей и сооружений телекоммуникаций и почтовой связи на соответствие техническим нормам и требованиям по организации их технической эксплуатации в соответствии с законодательством Республики Казахстан;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выявление и пресечение эксплуатации радиоэлектронных средств и высокочастотных устройств, действующих с нарушением законодательства Республики Казахстан в области связи;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обеспечение соблюдения требований нормативных правовых актов по организации эксплуатации объектов почтовой сети и обслуживанию пользователей услуг связи;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контроля на соответствие квалификационным требованиям операторов междугородной и (или) международной связи;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13-1) осуществление государственного контроля в сфере электронного документа и электронной цифровой подписи на предмет соблюдения законодательства Республики Казахстан об электронном документе и электронной цифровой подписи;</w:t>
      </w:r>
    </w:p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рассмотрение дел об административных правонарушениях и наложение административных взысканий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692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692-1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иные функции в соответствии с законодательством Республики Казахстан.</w:t>
      </w:r>
    </w:p>
    <w:bookmarkEnd w:id="1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изменением, внесенным приказом и.о. Министра информации и коммуникаций РК от 12.10.2017 </w:t>
      </w:r>
      <w:r>
        <w:rPr>
          <w:rFonts w:ascii="Times New Roman"/>
          <w:b w:val="false"/>
          <w:i w:val="false"/>
          <w:color w:val="000000"/>
          <w:sz w:val="28"/>
        </w:rPr>
        <w:t>№ 364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Инспекции: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информацию от физических и юридических лиц, необходимую для осуществления функций и задач, возложенных на Инспекцию;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вносить юридическим и физическим лицам предписания об устранении нарушений требований нормативных правовых актов, стандартов и норм, определяющих порядок работы сетей связи и информационных систем;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проводить проверки работы сетей и средств связи;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обращаться в суд с исками, участвовать в их рассмотрении;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привлекать в пределах своей компетенции для проведения экспертиз и консультаций экспертов, специалистов, а также сотрудников иных государственных органов и иных организаций;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в соответствии с законодательством Республики Казахстан.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обязанности Инспекции входит: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обеспечивать реализацию возложенных на Инспекцию задач и функций;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соблюдать законодательство Республики Казахстан, права и охраняемые законом интересы физических и юридических лиц;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готовить разъяснения по вопросам, входящим в компетенцию Инспекции;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представлять необходимые материалы и справки в пределах своей компетенции и в рамках законодательства в случае официального запроса об этом структурными подразделениями Комитета и государственными органами;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обеспечивать сохранность государственной собственности, находящейся на балансе Инспекции.</w:t>
      </w:r>
    </w:p>
    <w:bookmarkEnd w:id="133"/>
    <w:bookmarkStart w:name="z141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Имущество Инспекции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Инспекция имеет на праве оперативного управления обособленное имущество.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Инспекции формируется за счет имущества, переданного ему государством, и состоит из основных и оборотных средств, а также иного имущества, стоимость которого отражается в балансе Инспекции.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Имущество Инспекции относится к республиканской собственности.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Инспекции не допускается самостоятельно отчуждать или иным способом распоряжаться закрепленным за ним имуществом, если иное не установлено законами Республики Казахстан.</w:t>
      </w:r>
    </w:p>
    <w:bookmarkEnd w:id="138"/>
    <w:bookmarkStart w:name="z146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Организация деятельности Инспекции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Инспекцию возглавляет Руководитель, назначаемый на должность и освобождаемый от должности Ответственным секретарем Министерства информации и коммуникаций Республики Казахстан по согласованию с Министром информации и коммуникаций Республики Казахстан.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Инспекции организует и руководит работой Инспекции и несет персональную ответственность за выполнение возложенных на Инспекцию задач и осуществление своих функций.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этих целях Руководитель Инспекции: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своей компетенции издает приказы;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сотрудников Инспекции;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соответствии с законодательством Республики Казахстан назначает на должности и освобождает от должности сотрудников Инспекции;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Инспекцию в государственных органах и иных организациях;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поощряет, а также налагает дисциплинарные взыскания на сотрудников Инспекции;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иные полномочия в соответствии с законодательством Республики Казахстан.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соответствии с законодательством Республики Казахстан в Инспекции образуются: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конкурсная комиссия, уполномоченная осуществлять отбор кандидатов на замещение вакантных административных государственных должностей;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дисциплинарная комиссия, для рассмотрения материалов служебного расследования, привлечения к дисциплинарной ответственности;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аттестационная комиссия, для проведения аттестации административных государственных служащих;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 по исчислению стажа государственной службы, дающего право на установление должностного оклада.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Персональный состав вышеуказанных комиссий определяется руководителем Инспекций. Решения комиссий оформляются протоколом.</w:t>
      </w:r>
    </w:p>
    <w:bookmarkEnd w:id="154"/>
    <w:bookmarkStart w:name="z162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Инспекции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ликвидация Инспекции производится в соответствии с гражданским законодательством Республики Казахстан.</w:t>
      </w:r>
    </w:p>
    <w:bookmarkEnd w:id="1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июля 2016 года № 25</w:t>
            </w:r>
          </w:p>
        </w:tc>
      </w:tr>
    </w:tbl>
    <w:bookmarkStart w:name="z165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Республиканском государственном учреждении "Инспекция связи и информатизации Комитета государственного контроля в области связи, информатизации и средств массовой информации Министерства информации и коммуникаций Республики Казахстан по Актюбинской области"</w:t>
      </w:r>
    </w:p>
    <w:bookmarkEnd w:id="157"/>
    <w:bookmarkStart w:name="z166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"Инспекция связи и информатизации Комитета государственного контроля в области связи, информатизации и средств массовой информации Министерства информации и коммуникаций Республики Казахстан по Актюбинской области" (далее – Инспекция) является территориальным органом Комитета государственного контроля в области связи, информатизации и средств массовой информации Министерства информации и коммуникаций Республики Казахстан (далее – Комитет), осуществляющим реализационные, контрольные и надзорные функции в области связи, информатизации.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Инспекция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собственного имени.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Инспекция выступает стороной гражданско-правовых отношений от имени государства, если уполномочена на это в соответствии с законодательством Республики Казахстан.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Инспекция по вопросам своей компетенции в установленном законодательством порядке принимает решения оформляемые приказами Руководителя Инспекции.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утверждается в соответствии с законодательством Республики Казахстан.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Инспекции: Республика Казахстан, 030000, Актюбинская область, город Актобе, проспект Абулхаир-хана, 62.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Инспекции – республиканское государственное учреждение "Инспекция связи и информатизации Комитета государственного контроля в области связи, информатизации и средств массовой информации Министерства информации и коммуникаций Республики Казахстан по Актюбинской области".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Инспекции.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Инспекции осуществляется из республиканского бюджета.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Инспекции не допускается вступать в договорные отношения с субъектами предпринимательства на предмет выполнения обязанностей, являющихся функциями Инспекции.</w:t>
      </w:r>
    </w:p>
    <w:bookmarkEnd w:id="170"/>
    <w:bookmarkStart w:name="z179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 и права Инспекции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Основной задачей Инспекции является государственный контроль за соблюдением требований законодательства Республики Казахстан в области связи и информации на соответствующей территориальной единице.</w:t>
      </w:r>
    </w:p>
    <w:bookmarkEnd w:id="172"/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Инспекцией осуществляются в пределах своей компетенции следующие функции: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государственного контроля за исполнением требований законодательства Республики Казахстан в области связи на соответствующей административно-территориальной единице;</w:t>
      </w:r>
    </w:p>
    <w:bookmarkEnd w:id="174"/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проведения государственного контроля за деятельностью хозяйствующих субъектов в области связи и использованием радиочастотного спектра;</w:t>
      </w:r>
    </w:p>
    <w:bookmarkEnd w:id="175"/>
    <w:bookmarkStart w:name="z18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предписаний об устранении нарушений в работе отдельных средств или сетей связи при выявлении нарушений правил эксплуатации технологического оборудования сетей связи, охраны труда и техники безопасности, которые создают угрозу жизни и здоровью людей, окружающей среде или нормальному функционированию систем жизнеобеспечения, в соответствии с законодательством Республики Казахстан;</w:t>
      </w:r>
    </w:p>
    <w:bookmarkEnd w:id="176"/>
    <w:bookmarkStart w:name="z1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мероприятиях по приемке в эксплуатацию средств связи;</w:t>
      </w:r>
    </w:p>
    <w:bookmarkEnd w:id="177"/>
    <w:bookmarkStart w:name="z1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отключение радиоэлектронных средств и высокочастотных устройств гражданского назначения в случае отсутствия разрешения на эксплуатацию и (или) несоответствия технических характеристик установленным нормам;</w:t>
      </w:r>
    </w:p>
    <w:bookmarkEnd w:id="178"/>
    <w:bookmarkStart w:name="z1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контроль за выполнением организационно-технических мероприятий по обеспечению электромагнитной совместимости электронных средств и высокочастотных устройств;</w:t>
      </w:r>
    </w:p>
    <w:bookmarkEnd w:id="179"/>
    <w:bookmarkStart w:name="z18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участие в согласовании планов строительства и приемке в эксплуатацию сооружений связи, линий телекоммуникаций, за исключением сетей правительственной связи;</w:t>
      </w:r>
    </w:p>
    <w:bookmarkEnd w:id="180"/>
    <w:bookmarkStart w:name="z18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радиоконтроля и проведение проверок использования радиочастотного спектра физическими и юридическими лицами, осуществляющими деятельность в области связи, и соблюдения операторами связи квалификационных требований к субъектам, осуществляющим предоставление услуг в области связи, и правил оказания услуг связи;</w:t>
      </w:r>
    </w:p>
    <w:bookmarkEnd w:id="181"/>
    <w:bookmarkStart w:name="z1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контроль за соблюдением операторами связи квалификационных требований к субъектам, осуществляющим предоставление услуг в области связи, правил оказания услуг связи, правил предоставления услуг почтовой связи и правил применения почтового штемпеля на почтовых отправлениях на территории Республики Казахстан;</w:t>
      </w:r>
    </w:p>
    <w:bookmarkEnd w:id="182"/>
    <w:bookmarkStart w:name="z19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проверка устройства сетей и сооружений телекоммуникаций и почтовой связи на соответствие техническим нормам и требованиям по организации их технической эксплуатации в соответствии с законодательством Республики Казахстан;</w:t>
      </w:r>
    </w:p>
    <w:bookmarkEnd w:id="183"/>
    <w:bookmarkStart w:name="z19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выявление и пресечение эксплуатации радиоэлектронных средств и высокочастотных устройств, действующих с нарушением законодательства Республики Казахстан в области связи;</w:t>
      </w:r>
    </w:p>
    <w:bookmarkEnd w:id="184"/>
    <w:bookmarkStart w:name="z19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обеспечение соблюдения требований нормативных правовых актов по организации эксплуатации объектов почтовой сети и обслуживанию пользователей услуг связи;</w:t>
      </w:r>
    </w:p>
    <w:bookmarkEnd w:id="185"/>
    <w:bookmarkStart w:name="z19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контроля на соответствие квалификационным требованиям операторов междугородной и (или) международной связи;</w:t>
      </w:r>
    </w:p>
    <w:bookmarkEnd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13-1) осуществление государственного контроля в сфере электронного документа и электронной цифровой подписи на предмет соблюдения законодательства Республики Казахстан об электронном документе и электронной цифровой подписи;</w:t>
      </w:r>
    </w:p>
    <w:bookmarkStart w:name="z19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рассмотрение дел об административных правонарушениях и наложение административных взысканий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692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692-1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правонарушениях";</w:t>
      </w:r>
    </w:p>
    <w:bookmarkEnd w:id="187"/>
    <w:bookmarkStart w:name="z19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иные функции в соответствии с законодательством Республики Казахстан.</w:t>
      </w:r>
    </w:p>
    <w:bookmarkEnd w:id="1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изменением, внесенным приказом и.о. Министра информации и коммуникаций РК от 12.10.2017 </w:t>
      </w:r>
      <w:r>
        <w:rPr>
          <w:rFonts w:ascii="Times New Roman"/>
          <w:b w:val="false"/>
          <w:i w:val="false"/>
          <w:color w:val="000000"/>
          <w:sz w:val="28"/>
        </w:rPr>
        <w:t>№ 364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Инспекции:</w:t>
      </w:r>
    </w:p>
    <w:bookmarkEnd w:id="189"/>
    <w:bookmarkStart w:name="z19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информацию от физических и юридических лиц, необходимую для осуществления функций и задач, возложенных на Инспекцию;</w:t>
      </w:r>
    </w:p>
    <w:bookmarkEnd w:id="190"/>
    <w:bookmarkStart w:name="z19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вносить юридическим и физическим лицам предписания об устранении нарушений требований нормативных правовых актов, стандартов и норм, определяющих порядок работы сетей связи и информационных систем;</w:t>
      </w:r>
    </w:p>
    <w:bookmarkEnd w:id="191"/>
    <w:bookmarkStart w:name="z20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проводить проверки работы сетей и средств связи;</w:t>
      </w:r>
    </w:p>
    <w:bookmarkEnd w:id="192"/>
    <w:bookmarkStart w:name="z20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обращаться в суд с исками, участвовать в их рассмотрении;</w:t>
      </w:r>
    </w:p>
    <w:bookmarkEnd w:id="193"/>
    <w:bookmarkStart w:name="z20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привлекать в пределах своей компетенции для проведения экспертиз и консультаций экспертов, специалистов, а также сотрудников иных государственных органов и иных организаций;</w:t>
      </w:r>
    </w:p>
    <w:bookmarkEnd w:id="194"/>
    <w:bookmarkStart w:name="z20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в соответствии с законодательством Республики Казахстан.</w:t>
      </w:r>
    </w:p>
    <w:bookmarkEnd w:id="195"/>
    <w:bookmarkStart w:name="z20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обязанности Инспекции входит:</w:t>
      </w:r>
    </w:p>
    <w:bookmarkEnd w:id="196"/>
    <w:bookmarkStart w:name="z20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обеспечивать реализацию возложенных на Инспекцию задач и функций;</w:t>
      </w:r>
    </w:p>
    <w:bookmarkEnd w:id="197"/>
    <w:bookmarkStart w:name="z20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соблюдать законодательство Республики Казахстан, права и охраняемые законом интересы физических и юридических лиц;</w:t>
      </w:r>
    </w:p>
    <w:bookmarkEnd w:id="198"/>
    <w:bookmarkStart w:name="z20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готовить разъяснения по вопросам, входящим в компетенцию Инспекции;</w:t>
      </w:r>
    </w:p>
    <w:bookmarkEnd w:id="199"/>
    <w:bookmarkStart w:name="z20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представлять необходимые материалы и справки в пределах своей компетенции и в рамках законодательства в случае официального запроса об этом структурными подразделениями Комитета и государственными органами;</w:t>
      </w:r>
    </w:p>
    <w:bookmarkEnd w:id="200"/>
    <w:bookmarkStart w:name="z20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обеспечивать сохранность государственной собственности, находящейся на балансе Инспекции.</w:t>
      </w:r>
    </w:p>
    <w:bookmarkEnd w:id="201"/>
    <w:bookmarkStart w:name="z210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Имущество Инспекции</w:t>
      </w:r>
    </w:p>
    <w:bookmarkEnd w:id="202"/>
    <w:bookmarkStart w:name="z21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Инспекция имеет на праве оперативного управления обособленное имущество.</w:t>
      </w:r>
    </w:p>
    <w:bookmarkEnd w:id="203"/>
    <w:bookmarkStart w:name="z21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Инспекции формируется за счет имущества, переданного ему государством, и состоит из основных и оборотных средств, а также иного имущества, стоимость которого отражается в балансе Инспекции.</w:t>
      </w:r>
    </w:p>
    <w:bookmarkEnd w:id="204"/>
    <w:bookmarkStart w:name="z21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Имущество Инспекции относится к республиканской собственности.</w:t>
      </w:r>
    </w:p>
    <w:bookmarkEnd w:id="205"/>
    <w:bookmarkStart w:name="z21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Инспекции не допускается самостоятельно отчуждать или иным способом распоряжаться закрепленным за ним имуществом, если иное не установлено законами Республики Казахстан.</w:t>
      </w:r>
    </w:p>
    <w:bookmarkEnd w:id="206"/>
    <w:bookmarkStart w:name="z215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Организация деятельности Инспекции</w:t>
      </w:r>
    </w:p>
    <w:bookmarkEnd w:id="207"/>
    <w:bookmarkStart w:name="z21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Инспекцию возглавляет Руководитель, назначаемый на должность и освобождаемый от должности Ответственным секретарем Министерства информации и коммуникаций Республики Казахстан по согласованию с Министром информации и коммуникаций Республики Казахстан.</w:t>
      </w:r>
    </w:p>
    <w:bookmarkEnd w:id="208"/>
    <w:bookmarkStart w:name="z21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Инспекции организует и руководит работой Инспекции и несет персональную ответственность за выполнение возложенных на Инспекцию задач и осуществление своих функций.</w:t>
      </w:r>
    </w:p>
    <w:bookmarkEnd w:id="209"/>
    <w:bookmarkStart w:name="z21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этих целях Руководитель Инспекции:</w:t>
      </w:r>
    </w:p>
    <w:bookmarkEnd w:id="210"/>
    <w:bookmarkStart w:name="z21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своей компетенции издает приказы;</w:t>
      </w:r>
    </w:p>
    <w:bookmarkEnd w:id="211"/>
    <w:bookmarkStart w:name="z22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сотрудников Инспекции;</w:t>
      </w:r>
    </w:p>
    <w:bookmarkEnd w:id="212"/>
    <w:bookmarkStart w:name="z22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соответствии с законодательством Республики Казахстан назначает на должности и освобождает от должности сотрудников Инспекции;</w:t>
      </w:r>
    </w:p>
    <w:bookmarkEnd w:id="213"/>
    <w:bookmarkStart w:name="z22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Инспекцию в государственных органах и иных организациях;</w:t>
      </w:r>
    </w:p>
    <w:bookmarkEnd w:id="214"/>
    <w:bookmarkStart w:name="z22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поощряет, а также налагает дисциплинарные взыскания на сотрудников Инспекции;</w:t>
      </w:r>
    </w:p>
    <w:bookmarkEnd w:id="215"/>
    <w:bookmarkStart w:name="z22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иные полномочия в соответствии с законодательством Республики Казахстан.</w:t>
      </w:r>
    </w:p>
    <w:bookmarkEnd w:id="216"/>
    <w:bookmarkStart w:name="z22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соответствии с законодательством Республики Казахстан в Инспекции образуются:</w:t>
      </w:r>
    </w:p>
    <w:bookmarkEnd w:id="217"/>
    <w:bookmarkStart w:name="z22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конкурсная комиссия, уполномоченная осуществлять отбор кандидатов на замещение вакантных административных государственных должностей;</w:t>
      </w:r>
    </w:p>
    <w:bookmarkEnd w:id="218"/>
    <w:bookmarkStart w:name="z22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дисциплинарная комиссия, для рассмотрения материалов служебного расследования, привлечения к дисциплинарной ответственности;</w:t>
      </w:r>
    </w:p>
    <w:bookmarkEnd w:id="219"/>
    <w:bookmarkStart w:name="z22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аттестационная комиссия, для проведения аттестации административных государственных служащих;</w:t>
      </w:r>
    </w:p>
    <w:bookmarkEnd w:id="220"/>
    <w:bookmarkStart w:name="z22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 по исчислению стажа государственной службы, дающего право на установление должностного оклада.</w:t>
      </w:r>
    </w:p>
    <w:bookmarkEnd w:id="221"/>
    <w:bookmarkStart w:name="z23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Персональный состав вышеуказанных комиссий определяется руководителем Инспекций. Решения комиссий оформляются протоколом.</w:t>
      </w:r>
    </w:p>
    <w:bookmarkEnd w:id="222"/>
    <w:bookmarkStart w:name="z231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Инспекции</w:t>
      </w:r>
    </w:p>
    <w:bookmarkEnd w:id="223"/>
    <w:bookmarkStart w:name="z23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ликвидация Инспекции производится в соответствии с гражданским законодательством Республики Казахстан.</w:t>
      </w:r>
    </w:p>
    <w:bookmarkEnd w:id="2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июля 2016 года № 25</w:t>
            </w:r>
          </w:p>
        </w:tc>
      </w:tr>
    </w:tbl>
    <w:bookmarkStart w:name="z234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Республиканском государственном учреждении "Инспекция связи и информатизации Комитета государственного контроля в области связи, информатизации и средств массовой информации Министерства информации и коммуникаций Республики Казахстан по Атырауской области"</w:t>
      </w:r>
    </w:p>
    <w:bookmarkEnd w:id="225"/>
    <w:bookmarkStart w:name="z235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26"/>
    <w:bookmarkStart w:name="z23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"Инспекция связи и информатизации Комитета государственного контроля в области связи, информатизации и средств массовой информации Министерства информации и коммуникаций Республики Казахстан по Атырауской области" (далее – Инспекция) является территориальным органом Комитета государственного контроля в области связи, информатизации и средств массовой информации Министерства информации и коммуникаций Республики Казахстан (далее – Комитет), осуществляющим реализационные, контрольные и надзорные функции в области связи, информатизации.</w:t>
      </w:r>
    </w:p>
    <w:bookmarkEnd w:id="227"/>
    <w:bookmarkStart w:name="z23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Инспекция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28"/>
    <w:bookmarkStart w:name="z23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229"/>
    <w:bookmarkStart w:name="z23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собственного имени.</w:t>
      </w:r>
    </w:p>
    <w:bookmarkEnd w:id="230"/>
    <w:bookmarkStart w:name="z24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Инспекция выступает стороной гражданско-правовых отношений от имени государства, если уполномочена на это в соответствии с законодательством Республики Казахстан.</w:t>
      </w:r>
    </w:p>
    <w:bookmarkEnd w:id="231"/>
    <w:bookmarkStart w:name="z24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Инспекция по вопросам своей компетенции в установленном законодательством порядке принимает решения оформляемые приказами Руководителя Инспекции.</w:t>
      </w:r>
    </w:p>
    <w:bookmarkEnd w:id="232"/>
    <w:bookmarkStart w:name="z24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утверждается в соответствии с законодательством Республики Казахстан.</w:t>
      </w:r>
    </w:p>
    <w:bookmarkEnd w:id="233"/>
    <w:bookmarkStart w:name="z24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Инспекции: Республика Казахстан, 060000, Атырауская область, город Атырау, улица Пушкина, 201 Дом связи.</w:t>
      </w:r>
    </w:p>
    <w:bookmarkEnd w:id="234"/>
    <w:bookmarkStart w:name="z24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Инспекции – республиканское государственное учреждение "Инспекция связи и информатизации Комитета государственного контроля в области связи, информатизации и средств массовой информации Министерства информации и коммуникаций Республики Казахстан по Атырауской области".</w:t>
      </w:r>
    </w:p>
    <w:bookmarkEnd w:id="235"/>
    <w:bookmarkStart w:name="z24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Инспекции.</w:t>
      </w:r>
    </w:p>
    <w:bookmarkEnd w:id="236"/>
    <w:bookmarkStart w:name="z24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Инспекции осуществляется из республиканского бюджета.</w:t>
      </w:r>
    </w:p>
    <w:bookmarkEnd w:id="237"/>
    <w:bookmarkStart w:name="z24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Инспекции не допускается вступать в договорные отношения с субъектами предпринимательства на предмет выполнения обязанностей, являющихся функциями Инспекции.</w:t>
      </w:r>
    </w:p>
    <w:bookmarkEnd w:id="238"/>
    <w:bookmarkStart w:name="z248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 и права Инспекции</w:t>
      </w:r>
    </w:p>
    <w:bookmarkEnd w:id="239"/>
    <w:bookmarkStart w:name="z24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Основной задачей Инспекции является государственный контроль за соблюдением требований законодательства Республики Казахстан в области связи и информации на соответствующей территориальной единице.</w:t>
      </w:r>
    </w:p>
    <w:bookmarkEnd w:id="240"/>
    <w:bookmarkStart w:name="z25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Инспекцией осуществляются в пределах своей компетенции следующие функции:</w:t>
      </w:r>
    </w:p>
    <w:bookmarkEnd w:id="241"/>
    <w:bookmarkStart w:name="z25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государственного контроля за исполнением требований законодательства Республики Казахстан в области связи на соответствующей административно-территориальной единице;</w:t>
      </w:r>
    </w:p>
    <w:bookmarkEnd w:id="242"/>
    <w:bookmarkStart w:name="z25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проведения государственного контроля за деятельностью хозяйствующих субъектов в области связи и использованием радиочастотного спектра;</w:t>
      </w:r>
    </w:p>
    <w:bookmarkEnd w:id="243"/>
    <w:bookmarkStart w:name="z253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предписаний об устранении нарушений в работе отдельных средств или сетей связи при выявлении нарушений правил эксплуатации технологического оборудования сетей связи, охраны труда и техники безопасности, которые создают угрозу жизни и здоровью людей, окружающей среде или нормальному функционированию систем жизнеобеспечения, в соответствии с законодательством Республики Казахстан;</w:t>
      </w:r>
    </w:p>
    <w:bookmarkEnd w:id="244"/>
    <w:bookmarkStart w:name="z254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мероприятиях по приемке в эксплуатацию средств связи;</w:t>
      </w:r>
    </w:p>
    <w:bookmarkEnd w:id="245"/>
    <w:bookmarkStart w:name="z255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отключение радиоэлектронных средств и высокочастотных устройств гражданского назначения в случае отсутствия разрешения на эксплуатацию и (или) несоответствия технических характеристик установленным нормам;</w:t>
      </w:r>
    </w:p>
    <w:bookmarkEnd w:id="246"/>
    <w:bookmarkStart w:name="z25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контроль за выполнением организационно-технических мероприятий по обеспечению электромагнитной совместимости электронных средств и высокочастотных устройств;</w:t>
      </w:r>
    </w:p>
    <w:bookmarkEnd w:id="247"/>
    <w:bookmarkStart w:name="z257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участие в согласовании планов строительства и приемке в эксплуатацию сооружений связи, линий телекоммуникаций, за исключением сетей правительственной связи;</w:t>
      </w:r>
    </w:p>
    <w:bookmarkEnd w:id="248"/>
    <w:bookmarkStart w:name="z258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радиоконтроля и проведение проверок использования радиочастотного спектра физическими и юридическими лицами, осуществляющими деятельность в области связи, и соблюдения операторами связи квалификационных требований к субъектам, осуществляющим предоставление услуг в области связи, и правил оказания услуг связи;</w:t>
      </w:r>
    </w:p>
    <w:bookmarkEnd w:id="249"/>
    <w:bookmarkStart w:name="z259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контроль за соблюдением операторами связи квалификационных требований к субъектам, осуществляющим предоставление услуг в области связи, правил оказания услуг связи, правил предоставления услуг почтовой связи и правил применения почтового штемпеля на почтовых отправлениях на территории Республики Казахстан;</w:t>
      </w:r>
    </w:p>
    <w:bookmarkEnd w:id="250"/>
    <w:bookmarkStart w:name="z260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проверка устройства сетей и сооружений телекоммуникаций и почтовой связи на соответствие техническим нормам и требованиям по организации их технической эксплуатации в соответствии с законодательством Республики Казахстан;</w:t>
      </w:r>
    </w:p>
    <w:bookmarkEnd w:id="251"/>
    <w:bookmarkStart w:name="z261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выявление и пресечение эксплуатации радиоэлектронных средств и высокочастотных устройств, действующих с нарушением законодательства Республики Казахстан в области связи;</w:t>
      </w:r>
    </w:p>
    <w:bookmarkEnd w:id="252"/>
    <w:bookmarkStart w:name="z262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обеспечение соблюдения требований нормативных правовых актов по организации эксплуатации объектов почтовой сети и обслуживанию пользователей услуг связи;</w:t>
      </w:r>
    </w:p>
    <w:bookmarkEnd w:id="253"/>
    <w:bookmarkStart w:name="z26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контроля на соответствие квалификационным требованиям операторов междугородной и (или) международной связи;</w:t>
      </w:r>
    </w:p>
    <w:bookmarkEnd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13-1) осуществление государственного контроля в сфере электронного документа и электронной цифровой подписи на предмет соблюдения законодательства Республики Казахстан об электронном документе и электронной цифровой подписи;</w:t>
      </w:r>
    </w:p>
    <w:bookmarkStart w:name="z26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рассмотрение дел об административных правонарушениях и наложение административных взысканий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692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692-1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правонарушениях";</w:t>
      </w:r>
    </w:p>
    <w:bookmarkEnd w:id="255"/>
    <w:bookmarkStart w:name="z26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иные функции в соответствии с законодательством Республики Казахстан.</w:t>
      </w:r>
    </w:p>
    <w:bookmarkEnd w:id="2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изменением, внесенным приказом и.о. Министра информации и коммуникаций РК от 12.10.2017 </w:t>
      </w:r>
      <w:r>
        <w:rPr>
          <w:rFonts w:ascii="Times New Roman"/>
          <w:b w:val="false"/>
          <w:i w:val="false"/>
          <w:color w:val="000000"/>
          <w:sz w:val="28"/>
        </w:rPr>
        <w:t>№ 364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Инспекции:</w:t>
      </w:r>
    </w:p>
    <w:bookmarkEnd w:id="257"/>
    <w:bookmarkStart w:name="z26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информацию от физических и юридических лиц, необходимую для осуществления функций и задач, возложенных на Инспекцию;</w:t>
      </w:r>
    </w:p>
    <w:bookmarkEnd w:id="258"/>
    <w:bookmarkStart w:name="z26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вносить юридическим и физическим лицам предписания об устранении нарушений требований нормативных правовых актов, стандартов и норм, определяющих порядок работы сетей связи и информационных систем;</w:t>
      </w:r>
    </w:p>
    <w:bookmarkEnd w:id="259"/>
    <w:bookmarkStart w:name="z26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проводить проверки работы сетей и средств связи;</w:t>
      </w:r>
    </w:p>
    <w:bookmarkEnd w:id="260"/>
    <w:bookmarkStart w:name="z27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обращаться в суд с исками, участвовать в их рассмотрении;</w:t>
      </w:r>
    </w:p>
    <w:bookmarkEnd w:id="261"/>
    <w:bookmarkStart w:name="z27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привлекать в пределах своей компетенции для проведения экспертиз и консультаций экспертов, специалистов, а также сотрудников иных государственных органов и иных организаций;</w:t>
      </w:r>
    </w:p>
    <w:bookmarkEnd w:id="262"/>
    <w:bookmarkStart w:name="z27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в соответствии с законодательством Республики Казахстан.</w:t>
      </w:r>
    </w:p>
    <w:bookmarkEnd w:id="263"/>
    <w:bookmarkStart w:name="z27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обязанности Инспекции входит:</w:t>
      </w:r>
    </w:p>
    <w:bookmarkEnd w:id="264"/>
    <w:bookmarkStart w:name="z27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обеспечивать реализацию возложенных на Инспекцию задач и функций;</w:t>
      </w:r>
    </w:p>
    <w:bookmarkEnd w:id="265"/>
    <w:bookmarkStart w:name="z27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соблюдать законодательство Республики Казахстан, права и охраняемые законом интересы физических и юридических лиц;</w:t>
      </w:r>
    </w:p>
    <w:bookmarkEnd w:id="266"/>
    <w:bookmarkStart w:name="z27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готовить разъяснения по вопросам, входящим в компетенцию Инспекции;</w:t>
      </w:r>
    </w:p>
    <w:bookmarkEnd w:id="267"/>
    <w:bookmarkStart w:name="z27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представлять необходимые материалы и справки в пределах своей компетенции и в рамках законодательства в случае официального запроса об этом структурными подразделениями Комитета и государственными органами;</w:t>
      </w:r>
    </w:p>
    <w:bookmarkEnd w:id="268"/>
    <w:bookmarkStart w:name="z27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обеспечивать сохранность государственной собственности, находящейся на балансе Инспекции.</w:t>
      </w:r>
    </w:p>
    <w:bookmarkEnd w:id="269"/>
    <w:bookmarkStart w:name="z279" w:id="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Имущество Инспекции</w:t>
      </w:r>
    </w:p>
    <w:bookmarkEnd w:id="270"/>
    <w:bookmarkStart w:name="z28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Инспекция имеет на праве оперативного управления обособленное имущество.</w:t>
      </w:r>
    </w:p>
    <w:bookmarkEnd w:id="271"/>
    <w:bookmarkStart w:name="z281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Инспекции формируется за счет имущества, переданного ему государством, и состоит из основных и оборотных средств, а также иного имущества, стоимость которого отражается в балансе Инспекции.</w:t>
      </w:r>
    </w:p>
    <w:bookmarkEnd w:id="272"/>
    <w:bookmarkStart w:name="z282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Имущество Инспекции относится к республиканской собственности.</w:t>
      </w:r>
    </w:p>
    <w:bookmarkEnd w:id="273"/>
    <w:bookmarkStart w:name="z283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Инспекции не допускается самостоятельно отчуждать или иным способом распоряжаться закрепленным за ним имуществом, если иное не установлено законами Республики Казахстан.</w:t>
      </w:r>
    </w:p>
    <w:bookmarkEnd w:id="274"/>
    <w:bookmarkStart w:name="z284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Организация деятельности Инспекции</w:t>
      </w:r>
    </w:p>
    <w:bookmarkEnd w:id="275"/>
    <w:bookmarkStart w:name="z285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Инспекцию возглавляет Руководитель, назначаемый на должность и освобождаемый от должности Ответственным секретарем Министерства информации и коммуникаций Республики Казахстан по согласованию с Министром информации и коммуникаций Республики Казахстан.</w:t>
      </w:r>
    </w:p>
    <w:bookmarkEnd w:id="276"/>
    <w:bookmarkStart w:name="z286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Инспекции организует и руководит работой Инспекции и несет персональную ответственность за выполнение возложенных на Инспекцию задач и осуществление своих функций.</w:t>
      </w:r>
    </w:p>
    <w:bookmarkEnd w:id="277"/>
    <w:bookmarkStart w:name="z287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этих целях Руководитель Инспекции:</w:t>
      </w:r>
    </w:p>
    <w:bookmarkEnd w:id="278"/>
    <w:bookmarkStart w:name="z288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своей компетенции издает приказы;</w:t>
      </w:r>
    </w:p>
    <w:bookmarkEnd w:id="279"/>
    <w:bookmarkStart w:name="z289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сотрудников Инспекции;</w:t>
      </w:r>
    </w:p>
    <w:bookmarkEnd w:id="280"/>
    <w:bookmarkStart w:name="z290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соответствии с законодательством Республики Казахстан назначает на должности и освобождает от должности сотрудников Инспекции;</w:t>
      </w:r>
    </w:p>
    <w:bookmarkEnd w:id="281"/>
    <w:bookmarkStart w:name="z291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Инспекцию в государственных органах и иных организациях;</w:t>
      </w:r>
    </w:p>
    <w:bookmarkEnd w:id="282"/>
    <w:bookmarkStart w:name="z292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поощряет, а также налагает дисциплинарные взыскания на сотрудников Инспекции;</w:t>
      </w:r>
    </w:p>
    <w:bookmarkEnd w:id="283"/>
    <w:bookmarkStart w:name="z293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иные полномочия в соответствии с законодательством Республики Казахстан.</w:t>
      </w:r>
    </w:p>
    <w:bookmarkEnd w:id="284"/>
    <w:bookmarkStart w:name="z294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соответствии с законодательством Республики Казахстан в Инспекции образуются:</w:t>
      </w:r>
    </w:p>
    <w:bookmarkEnd w:id="285"/>
    <w:bookmarkStart w:name="z295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конкурсная комиссия, уполномоченная осуществлять отбор кандидатов на замещение вакантных административных государственных должностей;</w:t>
      </w:r>
    </w:p>
    <w:bookmarkEnd w:id="286"/>
    <w:bookmarkStart w:name="z296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дисциплинарная комиссия, для рассмотрения материалов служебного расследования, привлечения к дисциплинарной ответственности;</w:t>
      </w:r>
    </w:p>
    <w:bookmarkEnd w:id="287"/>
    <w:bookmarkStart w:name="z297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аттестационная комиссия, для проведения аттестации административных государственных служащих;</w:t>
      </w:r>
    </w:p>
    <w:bookmarkEnd w:id="288"/>
    <w:bookmarkStart w:name="z298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 по исчислению стажа государственной службы, дающего право на установление должностного оклада.</w:t>
      </w:r>
    </w:p>
    <w:bookmarkEnd w:id="289"/>
    <w:bookmarkStart w:name="z299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Персональный состав вышеуказанных комиссий определяется руководителем Инспекций. Решения комиссий оформляются протоколом.</w:t>
      </w:r>
    </w:p>
    <w:bookmarkEnd w:id="290"/>
    <w:bookmarkStart w:name="z300" w:id="2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Инспекции</w:t>
      </w:r>
    </w:p>
    <w:bookmarkEnd w:id="291"/>
    <w:bookmarkStart w:name="z301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ликвидация Инспекции производится в соответствии с гражданским законодательством Республики Казахстан.</w:t>
      </w:r>
    </w:p>
    <w:bookmarkEnd w:id="2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июля 2016 года № 25</w:t>
            </w:r>
          </w:p>
        </w:tc>
      </w:tr>
    </w:tbl>
    <w:bookmarkStart w:name="z303" w:id="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Республиканском государственном учреждении "Инспекция связи и информатизации Комитета государственного контроля в области связи, информатизации и средств массовой информации Министерства информации и коммуникаций Республики Казахстан по Восточно-Казахстанской области"</w:t>
      </w:r>
    </w:p>
    <w:bookmarkEnd w:id="293"/>
    <w:bookmarkStart w:name="z304" w:id="2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94"/>
    <w:bookmarkStart w:name="z305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"Инспекция связи и информатизации Комитета государственного контроля в области связи, информатизации и средств массовой информации Министерства информации и коммуникаций Республики Казахстан по Восточно-Казахстанской области" (далее – Инспекция) является территориальным органом Комитета государственного контроля в области связи, информатизации и средств массовой информации Министерства информации и коммуникаций Республики Казахстан (далее – Комитет), осуществляющим реализационные, контрольные и надзорные функции в области связи, информатизации.</w:t>
      </w:r>
    </w:p>
    <w:bookmarkEnd w:id="295"/>
    <w:bookmarkStart w:name="z306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Инспекция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96"/>
    <w:bookmarkStart w:name="z307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297"/>
    <w:bookmarkStart w:name="z308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собственного имени.</w:t>
      </w:r>
    </w:p>
    <w:bookmarkEnd w:id="298"/>
    <w:bookmarkStart w:name="z309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Инспекция выступает стороной гражданско-правовых отношений от имени государства, если уполномочена на это в соответствии с законодательством Республики Казахстан.</w:t>
      </w:r>
    </w:p>
    <w:bookmarkEnd w:id="299"/>
    <w:bookmarkStart w:name="z310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Инспекция по вопросам своей компетенции в установленном законодательством порядке принимает решения оформляемые приказами Руководителя Инспекции.</w:t>
      </w:r>
    </w:p>
    <w:bookmarkEnd w:id="300"/>
    <w:bookmarkStart w:name="z311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утверждается в соответствии с законодательством Республики Казахстан.</w:t>
      </w:r>
    </w:p>
    <w:bookmarkEnd w:id="301"/>
    <w:bookmarkStart w:name="z312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Инспекции: Республика Казахстан, 070000, Восточно-Казахстанская область, город Усть-Каменогорск, улица Карла Либкнехта, 19.</w:t>
      </w:r>
    </w:p>
    <w:bookmarkEnd w:id="302"/>
    <w:bookmarkStart w:name="z313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Инспекции – республиканское государственное учреждение "Инспекция связи и информатизации Комитета государственного контроля в области связи, информатизации и средств массовой информации Министерства информации и коммуникаций Республики Казахстан по Восточно-Казахстанской области".</w:t>
      </w:r>
    </w:p>
    <w:bookmarkEnd w:id="303"/>
    <w:bookmarkStart w:name="z314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Инспекции.</w:t>
      </w:r>
    </w:p>
    <w:bookmarkEnd w:id="304"/>
    <w:bookmarkStart w:name="z315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Инспекции осуществляется из республиканского бюджета.</w:t>
      </w:r>
    </w:p>
    <w:bookmarkEnd w:id="305"/>
    <w:bookmarkStart w:name="z316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Инспекции не допускается вступать в договорные отношения с субъектами предпринимательства на предмет выполнения обязанностей, являющихся функциями Инспекции.</w:t>
      </w:r>
    </w:p>
    <w:bookmarkEnd w:id="306"/>
    <w:bookmarkStart w:name="z317" w:id="3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 и права Инспекции</w:t>
      </w:r>
    </w:p>
    <w:bookmarkEnd w:id="307"/>
    <w:bookmarkStart w:name="z318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Основной задачей Инспекции является государственный контроль за соблюдением требований законодательства Республики Казахстан в области связи и информации на соответствующей территориальной единице.</w:t>
      </w:r>
    </w:p>
    <w:bookmarkEnd w:id="308"/>
    <w:bookmarkStart w:name="z319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Инспекцией осуществляются в пределах своей компетенции следующие функции:</w:t>
      </w:r>
    </w:p>
    <w:bookmarkEnd w:id="309"/>
    <w:bookmarkStart w:name="z320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государственного контроля за исполнением требований законодательства Республики Казахстан в области связи на соответствующей административно-территориальной единице;</w:t>
      </w:r>
    </w:p>
    <w:bookmarkEnd w:id="310"/>
    <w:bookmarkStart w:name="z321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проведения государственного контроля за деятельностью хозяйствующих субъектов в области связи и использованием радиочастотного спектра;</w:t>
      </w:r>
    </w:p>
    <w:bookmarkEnd w:id="311"/>
    <w:bookmarkStart w:name="z322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предписаний об устранении нарушений в работе отдельных средств или сетей связи при выявлении нарушений правил эксплуатации технологического оборудования сетей связи, охраны труда и техники безопасности, которые создают угрозу жизни и здоровью людей, окружающей среде или нормальному функционированию систем жизнеобеспечения, в соответствии с законодательством Республики Казахстан;</w:t>
      </w:r>
    </w:p>
    <w:bookmarkEnd w:id="312"/>
    <w:bookmarkStart w:name="z323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мероприятиях по приемке в эксплуатацию средств связи;</w:t>
      </w:r>
    </w:p>
    <w:bookmarkEnd w:id="313"/>
    <w:bookmarkStart w:name="z324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отключение радиоэлектронных средств и высокочастотных устройств гражданского назначения в случае отсутствия разрешения на эксплуатацию и (или) несоответствия технических характеристик установленным нормам;</w:t>
      </w:r>
    </w:p>
    <w:bookmarkEnd w:id="314"/>
    <w:bookmarkStart w:name="z325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контроль за выполнением организационно-технических мероприятий по обеспечению электромагнитной совместимости электронных средств и высокочастотных устройств;</w:t>
      </w:r>
    </w:p>
    <w:bookmarkEnd w:id="315"/>
    <w:bookmarkStart w:name="z326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участие в согласовании планов строительства и приемке в эксплуатацию сооружений связи, линий телекоммуникаций, за исключением сетей правительственной связи;</w:t>
      </w:r>
    </w:p>
    <w:bookmarkEnd w:id="316"/>
    <w:bookmarkStart w:name="z327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радиоконтроля и проведение проверок использования радиочастотного спектра физическими и юридическими лицами, осуществляющими деятельность в области связи, и соблюдения операторами связи квалификационных требований к субъектам, осуществляющим предоставление услуг в области связи, и правил оказания услуг связи;</w:t>
      </w:r>
    </w:p>
    <w:bookmarkEnd w:id="317"/>
    <w:bookmarkStart w:name="z328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контроль за соблюдением операторами связи квалификационных требований к субъектам, осуществляющим предоставление услуг в области связи, правил оказания услуг связи, правил предоставления услуг почтовой связи и правил применения почтового штемпеля на почтовых отправлениях на территории Республики Казахстан;</w:t>
      </w:r>
    </w:p>
    <w:bookmarkEnd w:id="318"/>
    <w:bookmarkStart w:name="z329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проверка устройства сетей и сооружений телекоммуникаций и почтовой связи на соответствие техническим нормам и требованиям по организации их технической эксплуатации в соответствии с законодательством Республики Казахстан;</w:t>
      </w:r>
    </w:p>
    <w:bookmarkEnd w:id="319"/>
    <w:bookmarkStart w:name="z330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выявление и пресечение эксплуатации радиоэлектронных средств и высокочастотных устройств, действующих с нарушением законодательства Республики Казахстан в области связи;</w:t>
      </w:r>
    </w:p>
    <w:bookmarkEnd w:id="320"/>
    <w:bookmarkStart w:name="z331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обеспечение соблюдения требований нормативных правовых актов по организации эксплуатации объектов почтовой сети и обслуживанию пользователей услуг связи;</w:t>
      </w:r>
    </w:p>
    <w:bookmarkEnd w:id="321"/>
    <w:bookmarkStart w:name="z332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контроля на соответствие квалификационным требованиям операторов междугородной и (или) международной связи;</w:t>
      </w:r>
    </w:p>
    <w:bookmarkEnd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13-1) осуществление государственного контроля в сфере электронного документа и электронной цифровой подписи на предмет соблюдения законодательства Республики Казахстан об электронном документе и электронной цифровой подписи;</w:t>
      </w:r>
    </w:p>
    <w:bookmarkStart w:name="z333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рассмотрение дел об административных правонарушениях и наложение административных взысканий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692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692-1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правонарушениях";</w:t>
      </w:r>
    </w:p>
    <w:bookmarkEnd w:id="323"/>
    <w:bookmarkStart w:name="z334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иные функции в соответствии с законодательством Республики Казахстан.</w:t>
      </w:r>
    </w:p>
    <w:bookmarkEnd w:id="3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изменением, внесенным приказом и.о. Министра информации и коммуникаций РК от 12.10.2017 </w:t>
      </w:r>
      <w:r>
        <w:rPr>
          <w:rFonts w:ascii="Times New Roman"/>
          <w:b w:val="false"/>
          <w:i w:val="false"/>
          <w:color w:val="000000"/>
          <w:sz w:val="28"/>
        </w:rPr>
        <w:t>№ 364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5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Инспекции:</w:t>
      </w:r>
    </w:p>
    <w:bookmarkEnd w:id="325"/>
    <w:bookmarkStart w:name="z336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информацию от физических и юридических лиц, необходимую для осуществления функций и задач, возложенных на Инспекцию;</w:t>
      </w:r>
    </w:p>
    <w:bookmarkEnd w:id="326"/>
    <w:bookmarkStart w:name="z337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вносить юридическим и физическим лицам предписания об устранении нарушений требований нормативных правовых актов, стандартов и норм, определяющих порядок работы сетей связи и информационных систем;</w:t>
      </w:r>
    </w:p>
    <w:bookmarkEnd w:id="327"/>
    <w:bookmarkStart w:name="z338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проводить проверки работы сетей и средств связи;</w:t>
      </w:r>
    </w:p>
    <w:bookmarkEnd w:id="328"/>
    <w:bookmarkStart w:name="z339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обращаться в суд с исками, участвовать в их рассмотрении;</w:t>
      </w:r>
    </w:p>
    <w:bookmarkEnd w:id="329"/>
    <w:bookmarkStart w:name="z340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привлекать в пределах своей компетенции для проведения экспертиз и консультаций экспертов, специалистов, а также сотрудников иных государственных органов и иных организаций;</w:t>
      </w:r>
    </w:p>
    <w:bookmarkEnd w:id="330"/>
    <w:bookmarkStart w:name="z341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в соответствии с законодательством Республики Казахстан.</w:t>
      </w:r>
    </w:p>
    <w:bookmarkEnd w:id="331"/>
    <w:bookmarkStart w:name="z342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обязанности Инспекции входит:</w:t>
      </w:r>
    </w:p>
    <w:bookmarkEnd w:id="332"/>
    <w:bookmarkStart w:name="z343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обеспечивать реализацию возложенных на Инспекцию задач и функций;</w:t>
      </w:r>
    </w:p>
    <w:bookmarkEnd w:id="333"/>
    <w:bookmarkStart w:name="z344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соблюдать законодательство Республики Казахстан, права и охраняемые законом интересы физических и юридических лиц;</w:t>
      </w:r>
    </w:p>
    <w:bookmarkEnd w:id="334"/>
    <w:bookmarkStart w:name="z345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готовить разъяснения по вопросам, входящим в компетенцию Инспекции;</w:t>
      </w:r>
    </w:p>
    <w:bookmarkEnd w:id="335"/>
    <w:bookmarkStart w:name="z346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представлять необходимые материалы и справки в пределах своей компетенции и в рамках законодательства в случае официального запроса об этом структурными подразделениями Комитета и государственными органами;</w:t>
      </w:r>
    </w:p>
    <w:bookmarkEnd w:id="336"/>
    <w:bookmarkStart w:name="z347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обеспечивать сохранность государственной собственности, находящейся на балансе Инспекции.</w:t>
      </w:r>
    </w:p>
    <w:bookmarkEnd w:id="3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8" w:id="3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Имущество Инспекции</w:t>
      </w:r>
    </w:p>
    <w:bookmarkEnd w:id="338"/>
    <w:bookmarkStart w:name="z349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Инспекция имеет на праве оперативного управления обособленное имущество.</w:t>
      </w:r>
    </w:p>
    <w:bookmarkEnd w:id="339"/>
    <w:bookmarkStart w:name="z350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Инспекции формируется за счет имущества, переданного ему государством, и состоит из основных и оборотных средств, а также иного имущества, стоимость которого отражается в балансе Инспекции.</w:t>
      </w:r>
    </w:p>
    <w:bookmarkEnd w:id="340"/>
    <w:bookmarkStart w:name="z351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Имущество Инспекции относится к республиканской собственности.</w:t>
      </w:r>
    </w:p>
    <w:bookmarkEnd w:id="341"/>
    <w:bookmarkStart w:name="z352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Инспекции не допускается самостоятельно отчуждать или иным способом распоряжаться закрепленным за ним имуществом, если иное не установлено законами Республики Казахстан.</w:t>
      </w:r>
    </w:p>
    <w:bookmarkEnd w:id="342"/>
    <w:bookmarkStart w:name="z353" w:id="3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Организация деятельности Инспекции</w:t>
      </w:r>
    </w:p>
    <w:bookmarkEnd w:id="343"/>
    <w:bookmarkStart w:name="z354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Инспекцию возглавляет Руководитель, назначаемый на должность и освобождаемый от должности Ответственным секретарем Министерства информации и коммуникаций Республики Казахстан по согласованию с Министром информации и коммуникаций Республики Казахстан.</w:t>
      </w:r>
    </w:p>
    <w:bookmarkEnd w:id="344"/>
    <w:bookmarkStart w:name="z355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Инспекции организует и руководит работой Инспекции и несет персональную ответственность за выполнение возложенных на Инспекцию задач и осуществление своих функций.</w:t>
      </w:r>
    </w:p>
    <w:bookmarkEnd w:id="345"/>
    <w:bookmarkStart w:name="z356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этих целях Руководитель Инспекции:</w:t>
      </w:r>
    </w:p>
    <w:bookmarkEnd w:id="346"/>
    <w:bookmarkStart w:name="z357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своей компетенции издает приказы;</w:t>
      </w:r>
    </w:p>
    <w:bookmarkEnd w:id="347"/>
    <w:bookmarkStart w:name="z358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сотрудников Инспекции;</w:t>
      </w:r>
    </w:p>
    <w:bookmarkEnd w:id="348"/>
    <w:bookmarkStart w:name="z359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соответствии с законодательством Республики Казахстан назначает на должности и освобождает от должности сотрудников Инспекции;</w:t>
      </w:r>
    </w:p>
    <w:bookmarkEnd w:id="349"/>
    <w:bookmarkStart w:name="z360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Инспекцию в государственных органах и иных организациях;</w:t>
      </w:r>
    </w:p>
    <w:bookmarkEnd w:id="350"/>
    <w:bookmarkStart w:name="z361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поощряет, а также налагает дисциплинарные взыскания на сотрудников Инспекции;</w:t>
      </w:r>
    </w:p>
    <w:bookmarkEnd w:id="351"/>
    <w:bookmarkStart w:name="z362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иные полномочия в соответствии с законодательством Республики Казахстан.</w:t>
      </w:r>
    </w:p>
    <w:bookmarkEnd w:id="352"/>
    <w:bookmarkStart w:name="z363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соответствии с законодательством Республики Казахстан в Инспекции образуются:</w:t>
      </w:r>
    </w:p>
    <w:bookmarkEnd w:id="353"/>
    <w:bookmarkStart w:name="z364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конкурсная комиссия, уполномоченная осуществлять отбор кандидатов на замещение вакантных административных государственных должностей;</w:t>
      </w:r>
    </w:p>
    <w:bookmarkEnd w:id="354"/>
    <w:bookmarkStart w:name="z365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дисциплинарная комиссия, для рассмотрения материалов служебного расследования, привлечения к дисциплинарной ответственности;</w:t>
      </w:r>
    </w:p>
    <w:bookmarkEnd w:id="355"/>
    <w:bookmarkStart w:name="z366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аттестационная комиссия, для проведения аттестации административных государственных служащих;</w:t>
      </w:r>
    </w:p>
    <w:bookmarkEnd w:id="356"/>
    <w:bookmarkStart w:name="z367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 по исчислению стажа государственной службы, дающего право на установление должностного оклада.</w:t>
      </w:r>
    </w:p>
    <w:bookmarkEnd w:id="357"/>
    <w:bookmarkStart w:name="z368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Персональный состав вышеуказанных комиссий определяется руководителем Инспекций. Решения комиссий оформляются протоколом.</w:t>
      </w:r>
    </w:p>
    <w:bookmarkEnd w:id="358"/>
    <w:bookmarkStart w:name="z369" w:id="3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Инспекции</w:t>
      </w:r>
    </w:p>
    <w:bookmarkEnd w:id="359"/>
    <w:bookmarkStart w:name="z370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ликвидация Инспекции производится в соответствии с гражданским законодательством Республики Казахстан.</w:t>
      </w:r>
    </w:p>
    <w:bookmarkEnd w:id="3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июля 2016 года № 25</w:t>
            </w:r>
          </w:p>
        </w:tc>
      </w:tr>
    </w:tbl>
    <w:bookmarkStart w:name="z372" w:id="3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Республиканском государственном учреждении "Инспекция связи и информатизации Комитета государственного контроля в области связи, информатизации и средств массовой информации Министерства информации и коммуникаций Республики Казахстан по Жамбылской области"</w:t>
      </w:r>
    </w:p>
    <w:bookmarkEnd w:id="361"/>
    <w:bookmarkStart w:name="z373" w:id="3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62"/>
    <w:bookmarkStart w:name="z374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"Инспекция связи и информатизации Комитета государственного контроля в области связи, информатизации и средств массовой информации Министерства информации и коммуникаций Республики Казахстан по Жамбылской области" (далее – Инспекция) является территориальным органом Комитета государственного контроля в области связи, информатизации и средств массовой информации Министерства информации и коммуникаций Республики Казахстан (далее – Комитет), осуществляющим реализационные, контрольные и надзорные функции в области связи, информатизации.</w:t>
      </w:r>
    </w:p>
    <w:bookmarkEnd w:id="363"/>
    <w:bookmarkStart w:name="z375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Инспекция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364"/>
    <w:bookmarkStart w:name="z376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365"/>
    <w:bookmarkStart w:name="z377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собственного имени.</w:t>
      </w:r>
    </w:p>
    <w:bookmarkEnd w:id="366"/>
    <w:bookmarkStart w:name="z378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Инспекция выступает стороной гражданско-правовых отношений от имени государства, если уполномочена на это в соответствии с законодательством Республики Казахстан.</w:t>
      </w:r>
    </w:p>
    <w:bookmarkEnd w:id="367"/>
    <w:bookmarkStart w:name="z379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Инспекция по вопросам своей компетенции в установленном законодательством порядке принимает решения оформляемые приказами Руководителя Инспекции.</w:t>
      </w:r>
    </w:p>
    <w:bookmarkEnd w:id="368"/>
    <w:bookmarkStart w:name="z380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утверждается в соответствии с законодательством Республики Казахстан.</w:t>
      </w:r>
    </w:p>
    <w:bookmarkEnd w:id="369"/>
    <w:bookmarkStart w:name="z381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Инспекции: Республика Казахстан, 080000, Жамбылская область, город Тараз, улица Казыбек би, 138.</w:t>
      </w:r>
    </w:p>
    <w:bookmarkEnd w:id="370"/>
    <w:bookmarkStart w:name="z382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Инспекции – республиканское государственное учреждение "Инспекция связи и информатизации Комитета государственного контроля в области связи, информатизации и средств массовой информации Министерства информации и коммуникаций Республики Казахстан по Жамбылской области".</w:t>
      </w:r>
    </w:p>
    <w:bookmarkEnd w:id="371"/>
    <w:bookmarkStart w:name="z383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Инспекции.</w:t>
      </w:r>
    </w:p>
    <w:bookmarkEnd w:id="372"/>
    <w:bookmarkStart w:name="z384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Инспекции осуществляется из республиканского бюджета.</w:t>
      </w:r>
    </w:p>
    <w:bookmarkEnd w:id="373"/>
    <w:bookmarkStart w:name="z385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Инспекции не допускается вступать в договорные отношения с субъектами предпринимательства на предмет выполнения обязанностей, являющихся функциями Инспекции.</w:t>
      </w:r>
    </w:p>
    <w:bookmarkEnd w:id="374"/>
    <w:bookmarkStart w:name="z386" w:id="3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 и права Инспекции</w:t>
      </w:r>
    </w:p>
    <w:bookmarkEnd w:id="375"/>
    <w:bookmarkStart w:name="z387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Основной задачей Инспекции является государственный контроль за соблюдением требований законодательства Республики Казахстан в области связи и информации на соответствующей территориальной единице.</w:t>
      </w:r>
    </w:p>
    <w:bookmarkEnd w:id="376"/>
    <w:bookmarkStart w:name="z388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Инспекцией осуществляются в пределах своей компетенции следующие функции:</w:t>
      </w:r>
    </w:p>
    <w:bookmarkEnd w:id="377"/>
    <w:bookmarkStart w:name="z389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государственного контроля за исполнением требований законодательства Республики Казахстан в области связи на соответствующей административно-территориальной единице;</w:t>
      </w:r>
    </w:p>
    <w:bookmarkEnd w:id="378"/>
    <w:bookmarkStart w:name="z390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проведения государственного контроля за деятельностью хозяйствующих субъектов в области связи и использованием радиочастотного спектра;</w:t>
      </w:r>
    </w:p>
    <w:bookmarkEnd w:id="379"/>
    <w:bookmarkStart w:name="z391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предписаний об устранении нарушений в работе отдельных средств или сетей связи при выявлении нарушений правил эксплуатации технологического оборудования сетей связи, охраны труда и техники безопасности, которые создают угрозу жизни и здоровью людей, окружающей среде или нормальному функционированию систем жизнеобеспечения, в соответствии с законодательством Республики Казахстан;</w:t>
      </w:r>
    </w:p>
    <w:bookmarkEnd w:id="380"/>
    <w:bookmarkStart w:name="z392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мероприятиях по приемке в эксплуатацию средств связи;</w:t>
      </w:r>
    </w:p>
    <w:bookmarkEnd w:id="381"/>
    <w:bookmarkStart w:name="z393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отключение радиоэлектронных средств и высокочастотных устройств гражданского назначения в случае отсутствия разрешения на эксплуатацию и (или) несоответствия технических характеристик установленным нормам;</w:t>
      </w:r>
    </w:p>
    <w:bookmarkEnd w:id="382"/>
    <w:bookmarkStart w:name="z394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контроль за выполнением организационно-технических мероприятий по обеспечению электромагнитной совместимости электронных средств и высокочастотных устройств;</w:t>
      </w:r>
    </w:p>
    <w:bookmarkEnd w:id="383"/>
    <w:bookmarkStart w:name="z395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участие в согласовании планов строительства и приемке в эксплуатацию сооружений связи, линий телекоммуникаций, за исключением сетей правительственной связи;</w:t>
      </w:r>
    </w:p>
    <w:bookmarkEnd w:id="384"/>
    <w:bookmarkStart w:name="z396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радиоконтроля и проведение проверок использования радиочастотного спектра физическими и юридическими лицами, осуществляющими деятельность в области связи, и соблюдения операторами связи квалификационных требований к субъектам, осуществляющим предоставление услуг в области связи, и правил оказания услуг связи;</w:t>
      </w:r>
    </w:p>
    <w:bookmarkEnd w:id="385"/>
    <w:bookmarkStart w:name="z397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контроль за соблюдением операторами связи квалификационных требований к субъектам, осуществляющим предоставление услуг в области связи, правил оказания услуг связи, правил предоставления услуг почтовой связи и правил применения почтового штемпеля на почтовых отправлениях на территории Республики Казахстан;</w:t>
      </w:r>
    </w:p>
    <w:bookmarkEnd w:id="386"/>
    <w:bookmarkStart w:name="z398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проверка устройства сетей и сооружений телекоммуникаций и почтовой связи на соответствие техническим нормам и требованиям по организации их технической эксплуатации в соответствии с законодательством Республики Казахстан;</w:t>
      </w:r>
    </w:p>
    <w:bookmarkEnd w:id="387"/>
    <w:bookmarkStart w:name="z399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выявление и пресечение эксплуатации радиоэлектронных средств и высокочастотных устройств, действующих с нарушением законодательства Республики Казахстан в области связи;</w:t>
      </w:r>
    </w:p>
    <w:bookmarkEnd w:id="388"/>
    <w:bookmarkStart w:name="z400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обеспечение соблюдения требований нормативных правовых актов по организации эксплуатации объектов почтовой сети и обслуживанию пользователей услуг связи;</w:t>
      </w:r>
    </w:p>
    <w:bookmarkEnd w:id="389"/>
    <w:bookmarkStart w:name="z401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контроля на соответствие квалификационным требованиям операторов междугородной и (или) международной связи;</w:t>
      </w:r>
    </w:p>
    <w:bookmarkEnd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13-1) осуществление государственного контроля в сфере электронного документа и электронной цифровой подписи на предмет соблюдения законодательства Республики Казахстан об электронном документе и электронной цифровой подписи;</w:t>
      </w:r>
    </w:p>
    <w:bookmarkStart w:name="z402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рассмотрение дел об административных правонарушениях и наложение административных взысканий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692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692-1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правонарушениях";</w:t>
      </w:r>
    </w:p>
    <w:bookmarkEnd w:id="391"/>
    <w:bookmarkStart w:name="z403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иные функции в соответствии с законодательством Республики Казахстан.</w:t>
      </w:r>
    </w:p>
    <w:bookmarkEnd w:id="3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изменением, внесенным приказом и.о. Министра информации и коммуникаций РК от 12.10.2017 </w:t>
      </w:r>
      <w:r>
        <w:rPr>
          <w:rFonts w:ascii="Times New Roman"/>
          <w:b w:val="false"/>
          <w:i w:val="false"/>
          <w:color w:val="000000"/>
          <w:sz w:val="28"/>
        </w:rPr>
        <w:t>№ 364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4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Инспекции:</w:t>
      </w:r>
    </w:p>
    <w:bookmarkEnd w:id="393"/>
    <w:bookmarkStart w:name="z405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информацию от физических и юридических лиц, необходимую для осуществления функций и задач, возложенных на Инспекцию;</w:t>
      </w:r>
    </w:p>
    <w:bookmarkEnd w:id="394"/>
    <w:bookmarkStart w:name="z406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вносить юридическим и физическим лицам предписания об устранении нарушений требований нормативных правовых актов, стандартов и норм, определяющих порядок работы сетей связи и информационных систем;</w:t>
      </w:r>
    </w:p>
    <w:bookmarkEnd w:id="395"/>
    <w:bookmarkStart w:name="z407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проводить проверки работы сетей и средств связи;</w:t>
      </w:r>
    </w:p>
    <w:bookmarkEnd w:id="396"/>
    <w:bookmarkStart w:name="z408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обращаться в суд с исками, участвовать в их рассмотрении;</w:t>
      </w:r>
    </w:p>
    <w:bookmarkEnd w:id="397"/>
    <w:bookmarkStart w:name="z409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привлекать в пределах своей компетенции для проведения экспертиз и консультаций экспертов, специалистов, а также сотрудников иных государственных органов и иных организаций;</w:t>
      </w:r>
    </w:p>
    <w:bookmarkEnd w:id="398"/>
    <w:bookmarkStart w:name="z410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в соответствии с законодательством Республики Казахстан.</w:t>
      </w:r>
    </w:p>
    <w:bookmarkEnd w:id="399"/>
    <w:bookmarkStart w:name="z411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обязанности Инспекции входит:</w:t>
      </w:r>
    </w:p>
    <w:bookmarkEnd w:id="400"/>
    <w:bookmarkStart w:name="z412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обеспечивать реализацию возложенных на Инспекцию задач и функций;</w:t>
      </w:r>
    </w:p>
    <w:bookmarkEnd w:id="401"/>
    <w:bookmarkStart w:name="z413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соблюдать законодательство Республики Казахстан, права и охраняемые законом интересы физических и юридических лиц;</w:t>
      </w:r>
    </w:p>
    <w:bookmarkEnd w:id="402"/>
    <w:bookmarkStart w:name="z414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готовить разъяснения по вопросам, входящим в компетенцию Инспекции;</w:t>
      </w:r>
    </w:p>
    <w:bookmarkEnd w:id="403"/>
    <w:bookmarkStart w:name="z415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представлять необходимые материалы и справки в пределах своей компетенции и в рамках законодательства в случае официального запроса об этом структурными подразделениями Комитета и государственными органами;</w:t>
      </w:r>
    </w:p>
    <w:bookmarkEnd w:id="404"/>
    <w:bookmarkStart w:name="z416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обеспечивать сохранность государственной собственности, находящейся на балансе Инспекции.</w:t>
      </w:r>
    </w:p>
    <w:bookmarkEnd w:id="405"/>
    <w:bookmarkStart w:name="z417" w:id="4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Имущество Инспекции</w:t>
      </w:r>
    </w:p>
    <w:bookmarkEnd w:id="406"/>
    <w:bookmarkStart w:name="z418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Инспекция имеет на праве оперативного управления обособленное имущество.</w:t>
      </w:r>
    </w:p>
    <w:bookmarkEnd w:id="407"/>
    <w:bookmarkStart w:name="z419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Инспекции формируется за счет имущества, переданного ему государством, и состоит из основных и оборотных средств, а также иного имущества, стоимость которого отражается в балансе Инспекции.</w:t>
      </w:r>
    </w:p>
    <w:bookmarkEnd w:id="408"/>
    <w:bookmarkStart w:name="z420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Имущество Инспекции относится к республиканской собственности.</w:t>
      </w:r>
    </w:p>
    <w:bookmarkEnd w:id="409"/>
    <w:bookmarkStart w:name="z421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Инспекции не допускается самостоятельно отчуждать или иным способом распоряжаться закрепленным за ним имуществом, если иное не установлено законами Республики Казахстан.</w:t>
      </w:r>
    </w:p>
    <w:bookmarkEnd w:id="410"/>
    <w:bookmarkStart w:name="z422" w:id="4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Организация деятельности Инспекции</w:t>
      </w:r>
    </w:p>
    <w:bookmarkEnd w:id="411"/>
    <w:bookmarkStart w:name="z423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Инспекцию возглавляет Руководитель, назначаемый на должность и освобождаемый от должности Ответственным секретарем Министерства информации и коммуникаций Республики Казахстан по согласованию с Министром информации и коммуникаций Республики Казахстан.</w:t>
      </w:r>
    </w:p>
    <w:bookmarkEnd w:id="412"/>
    <w:bookmarkStart w:name="z424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Инспекции организует и руководит работой Инспекции и несет персональную ответственность за выполнение возложенных на Инспекцию задач и осуществление своих функций.</w:t>
      </w:r>
    </w:p>
    <w:bookmarkEnd w:id="413"/>
    <w:bookmarkStart w:name="z425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этих целях Руководитель Инспекции:</w:t>
      </w:r>
    </w:p>
    <w:bookmarkEnd w:id="414"/>
    <w:bookmarkStart w:name="z426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своей компетенции издает приказы;</w:t>
      </w:r>
    </w:p>
    <w:bookmarkEnd w:id="415"/>
    <w:bookmarkStart w:name="z427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сотрудников Инспекции;</w:t>
      </w:r>
    </w:p>
    <w:bookmarkEnd w:id="416"/>
    <w:bookmarkStart w:name="z428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соответствии с законодательством Республики Казахстан назначает на должности и освобождает от должности сотрудников Инспекции;</w:t>
      </w:r>
    </w:p>
    <w:bookmarkEnd w:id="417"/>
    <w:bookmarkStart w:name="z429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Инспекцию в государственных органах и иных организациях;</w:t>
      </w:r>
    </w:p>
    <w:bookmarkEnd w:id="418"/>
    <w:bookmarkStart w:name="z430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поощряет, а также налагает дисциплинарные взыскания на сотрудников Инспекции;</w:t>
      </w:r>
    </w:p>
    <w:bookmarkEnd w:id="419"/>
    <w:bookmarkStart w:name="z431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иные полномочия в соответствии с законодательством Республики Казахстан.</w:t>
      </w:r>
    </w:p>
    <w:bookmarkEnd w:id="420"/>
    <w:bookmarkStart w:name="z432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соответствии с законодательством Республики Казахстан в Инспекции образуются:</w:t>
      </w:r>
    </w:p>
    <w:bookmarkEnd w:id="421"/>
    <w:bookmarkStart w:name="z433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конкурсная комиссия, уполномоченная осуществлять отбор кандидатов на замещение вакантных административных государственных должностей;</w:t>
      </w:r>
    </w:p>
    <w:bookmarkEnd w:id="422"/>
    <w:bookmarkStart w:name="z434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дисциплинарная комиссия, для рассмотрения материалов служебного расследования, привлечения к дисциплинарной ответственности;</w:t>
      </w:r>
    </w:p>
    <w:bookmarkEnd w:id="423"/>
    <w:bookmarkStart w:name="z435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аттестационная комиссия, для проведения аттестации административных государственных служащих;</w:t>
      </w:r>
    </w:p>
    <w:bookmarkEnd w:id="424"/>
    <w:bookmarkStart w:name="z436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 по исчислению стажа государственной службы, дающего право на установление должностного оклада.</w:t>
      </w:r>
    </w:p>
    <w:bookmarkEnd w:id="425"/>
    <w:bookmarkStart w:name="z437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Персональный состав вышеуказанных комиссий определяется руководителем Инспекций. Решения комиссий оформляются протоколом.</w:t>
      </w:r>
    </w:p>
    <w:bookmarkEnd w:id="426"/>
    <w:bookmarkStart w:name="z438" w:id="4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Инспекции</w:t>
      </w:r>
    </w:p>
    <w:bookmarkEnd w:id="427"/>
    <w:bookmarkStart w:name="z439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ликвидация Инспекции производится в соответствии с гражданским законодательством Республики Казахстан.</w:t>
      </w:r>
    </w:p>
    <w:bookmarkEnd w:id="4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июля 2016 года № 25</w:t>
            </w:r>
          </w:p>
        </w:tc>
      </w:tr>
    </w:tbl>
    <w:bookmarkStart w:name="z441" w:id="4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Республиканском государственном учреждении "Инспекция связи и информатизации Комитета государственного контроля в области связи, информатизации и средств массовой информации Министерства информации и коммуникаций Республики Казахстан по Западно-Казахстанской области"</w:t>
      </w:r>
    </w:p>
    <w:bookmarkEnd w:id="429"/>
    <w:bookmarkStart w:name="z442" w:id="4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30"/>
    <w:bookmarkStart w:name="z443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"Инспекция связи и информатизации Комитета государственного контроля в области связи, информатизации и средств массовой информации Министерства информации и коммуникаций Республики Казахстан по Западно-Казахстанской области" (далее – Инспекция) является территориальным органом Комитета государственного контроля в области связи, информатизации и средств массовой информации Министерства информации и коммуникаций Республики Казахстан (далее – Комитет), осуществляющим реализационные, контрольные и надзорные функции в области связи, информатизации.</w:t>
      </w:r>
    </w:p>
    <w:bookmarkEnd w:id="431"/>
    <w:bookmarkStart w:name="z444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Инспекция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432"/>
    <w:bookmarkStart w:name="z445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433"/>
    <w:bookmarkStart w:name="z446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собственного имени.</w:t>
      </w:r>
    </w:p>
    <w:bookmarkEnd w:id="434"/>
    <w:bookmarkStart w:name="z447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Инспекция выступает стороной гражданско-правовых отношений от имени государства, если уполномочена на это в соответствии с законодательством Республики Казахстан.</w:t>
      </w:r>
    </w:p>
    <w:bookmarkEnd w:id="435"/>
    <w:bookmarkStart w:name="z448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Инспекция по вопросам своей компетенции в установленном законодательством порядке принимает решения оформляемые приказами Руководителя Инспекции.</w:t>
      </w:r>
    </w:p>
    <w:bookmarkEnd w:id="436"/>
    <w:bookmarkStart w:name="z449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утверждается в соответствии с законодательством Республики Казахстан.</w:t>
      </w:r>
    </w:p>
    <w:bookmarkEnd w:id="437"/>
    <w:bookmarkStart w:name="z450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Инспекции: Республика Казахстан, 090000, Западно-Казахстанская область, город Уральск, проспект Достык, 186.</w:t>
      </w:r>
    </w:p>
    <w:bookmarkEnd w:id="438"/>
    <w:bookmarkStart w:name="z451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Инспекции – республиканское государственное учреждение "Инспекция связи и информатизации Комитета государственного контроля в области связи, информатизации и средств массовой информации Министерства информации и коммуникаций Республики Казахстан по Западно-Казахстанской области".</w:t>
      </w:r>
    </w:p>
    <w:bookmarkEnd w:id="439"/>
    <w:bookmarkStart w:name="z452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Инспекции.</w:t>
      </w:r>
    </w:p>
    <w:bookmarkEnd w:id="440"/>
    <w:bookmarkStart w:name="z453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Инспекции осуществляется из республиканского бюджета.</w:t>
      </w:r>
    </w:p>
    <w:bookmarkEnd w:id="441"/>
    <w:bookmarkStart w:name="z454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Инспекции не допускается вступать в договорные отношения с субъектами предпринимательства на предмет выполнения обязанностей, являющихся функциями Инспекции.</w:t>
      </w:r>
    </w:p>
    <w:bookmarkEnd w:id="442"/>
    <w:bookmarkStart w:name="z455" w:id="4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 и права Инспекции</w:t>
      </w:r>
    </w:p>
    <w:bookmarkEnd w:id="443"/>
    <w:bookmarkStart w:name="z456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Основной задачей Инспекции является государственный контроль за соблюдением требований законодательства Республики Казахстан в области связи и информации на соответствующей территориальной единице.</w:t>
      </w:r>
    </w:p>
    <w:bookmarkEnd w:id="444"/>
    <w:bookmarkStart w:name="z457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Инспекцией осуществляются в пределах своей компетенции следующие функции:</w:t>
      </w:r>
    </w:p>
    <w:bookmarkEnd w:id="445"/>
    <w:bookmarkStart w:name="z458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государственного контроля за исполнением требований законодательства Республики Казахстан в области связи на соответствующей административно-территориальной единице;</w:t>
      </w:r>
    </w:p>
    <w:bookmarkEnd w:id="446"/>
    <w:bookmarkStart w:name="z459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проведения государственного контроля за деятельностью хозяйствующих субъектов в области связи и использованием радиочастотного спектра;</w:t>
      </w:r>
    </w:p>
    <w:bookmarkEnd w:id="447"/>
    <w:bookmarkStart w:name="z460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предписаний об устранении нарушений в работе отдельных средств или сетей связи при выявлении нарушений правил эксплуатации технологического оборудования сетей связи, охраны труда и техники безопасности, которые создают угрозу жизни и здоровью людей, окружающей среде или нормальному функционированию систем жизнеобеспечения, в соответствии с законодательством Республики Казахстан;</w:t>
      </w:r>
    </w:p>
    <w:bookmarkEnd w:id="448"/>
    <w:bookmarkStart w:name="z461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мероприятиях по приемке в эксплуатацию средств связи;</w:t>
      </w:r>
    </w:p>
    <w:bookmarkEnd w:id="449"/>
    <w:bookmarkStart w:name="z462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отключение радиоэлектронных средств и высокочастотных устройств гражданского назначения в случае отсутствия разрешения на эксплуатацию и (или) несоответствия технических характеристик установленным нормам;</w:t>
      </w:r>
    </w:p>
    <w:bookmarkEnd w:id="450"/>
    <w:bookmarkStart w:name="z463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контроль за выполнением организационно-технических мероприятий по обеспечению электромагнитной совместимости электронных средств и высокочастотных устройств;</w:t>
      </w:r>
    </w:p>
    <w:bookmarkEnd w:id="451"/>
    <w:bookmarkStart w:name="z464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участие в согласовании планов строительства и приемке в эксплуатацию сооружений связи, линий телекоммуникаций, за исключением сетей правительственной связи;</w:t>
      </w:r>
    </w:p>
    <w:bookmarkEnd w:id="452"/>
    <w:bookmarkStart w:name="z465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радиоконтроля и проведение проверок использования радиочастотного спектра физическими и юридическими лицами, осуществляющими деятельность в области связи, и соблюдения операторами связи квалификационных требований к субъектам, осуществляющим предоставление услуг в области связи, и правил оказания услуг связи;</w:t>
      </w:r>
    </w:p>
    <w:bookmarkEnd w:id="453"/>
    <w:bookmarkStart w:name="z466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контроль за соблюдением операторами связи квалификационных требований к субъектам, осуществляющим предоставление услуг в области связи, правил оказания услуг связи, правил предоставления услуг почтовой связи и правил применения почтового штемпеля на почтовых отправлениях на территории Республики Казахстан;</w:t>
      </w:r>
    </w:p>
    <w:bookmarkEnd w:id="454"/>
    <w:bookmarkStart w:name="z467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проверка устройства сетей и сооружений телекоммуникаций и почтовой связи на соответствие техническим нормам и требованиям по организации их технической эксплуатации в соответствии с законодательством Республики Казахстан;</w:t>
      </w:r>
    </w:p>
    <w:bookmarkEnd w:id="455"/>
    <w:bookmarkStart w:name="z468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выявление и пресечение эксплуатации радиоэлектронных средств и высокочастотных устройств, действующих с нарушением законодательства Республики Казахстан в области связи;</w:t>
      </w:r>
    </w:p>
    <w:bookmarkEnd w:id="456"/>
    <w:bookmarkStart w:name="z469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обеспечение соблюдения требований нормативных правовых актов по организации эксплуатации объектов почтовой сети и обслуживанию пользователей услуг связи;</w:t>
      </w:r>
    </w:p>
    <w:bookmarkEnd w:id="457"/>
    <w:bookmarkStart w:name="z470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контроля на соответствие квалификационным требованиям операторов междугородной и (или) международной связи;</w:t>
      </w:r>
    </w:p>
    <w:bookmarkEnd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13-1) осуществление государственного контроля в сфере электронного документа и электронной цифровой подписи на предмет соблюдения законодательства Республики Казахстан об электронном документе и электронной цифровой подписи;</w:t>
      </w:r>
    </w:p>
    <w:bookmarkStart w:name="z471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рассмотрение дел об административных правонарушениях и наложение административных взысканий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692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692-1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правонарушениях";</w:t>
      </w:r>
    </w:p>
    <w:bookmarkEnd w:id="459"/>
    <w:bookmarkStart w:name="z472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иные функции в соответствии с законодательством Республики Казахстан.</w:t>
      </w:r>
    </w:p>
    <w:bookmarkEnd w:id="4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изменением, внесенным приказом и.о. Министра информации и коммуникаций РК от 12.10.2017 </w:t>
      </w:r>
      <w:r>
        <w:rPr>
          <w:rFonts w:ascii="Times New Roman"/>
          <w:b w:val="false"/>
          <w:i w:val="false"/>
          <w:color w:val="000000"/>
          <w:sz w:val="28"/>
        </w:rPr>
        <w:t>№ 364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3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Инспекции:</w:t>
      </w:r>
    </w:p>
    <w:bookmarkEnd w:id="461"/>
    <w:bookmarkStart w:name="z474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информацию от физических и юридических лиц, необходимую для осуществления функций и задач, возложенных на Инспекцию;</w:t>
      </w:r>
    </w:p>
    <w:bookmarkEnd w:id="462"/>
    <w:bookmarkStart w:name="z475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вносить юридическим и физическим лицам предписания об устранении нарушений требований нормативных правовых актов, стандартов и норм, определяющих порядок работы сетей связи и информационных систем;</w:t>
      </w:r>
    </w:p>
    <w:bookmarkEnd w:id="463"/>
    <w:bookmarkStart w:name="z476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проводить проверки работы сетей и средств связи;</w:t>
      </w:r>
    </w:p>
    <w:bookmarkEnd w:id="464"/>
    <w:bookmarkStart w:name="z477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обращаться в суд с исками, участвовать в их рассмотрении;</w:t>
      </w:r>
    </w:p>
    <w:bookmarkEnd w:id="465"/>
    <w:bookmarkStart w:name="z478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привлекать в пределах своей компетенции для проведения экспертиз и консультаций экспертов, специалистов, а также сотрудников иных государственных органов и иных организаций;</w:t>
      </w:r>
    </w:p>
    <w:bookmarkEnd w:id="466"/>
    <w:bookmarkStart w:name="z479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в соответствии с законодательством Республики Казахстан.</w:t>
      </w:r>
    </w:p>
    <w:bookmarkEnd w:id="467"/>
    <w:bookmarkStart w:name="z480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обязанности Инспекции входит:</w:t>
      </w:r>
    </w:p>
    <w:bookmarkEnd w:id="468"/>
    <w:bookmarkStart w:name="z481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обеспечивать реализацию возложенных на Инспекцию задач и функций;</w:t>
      </w:r>
    </w:p>
    <w:bookmarkEnd w:id="469"/>
    <w:bookmarkStart w:name="z482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соблюдать законодательство Республики Казахстан, права и охраняемые законом интересы физических и юридических лиц;</w:t>
      </w:r>
    </w:p>
    <w:bookmarkEnd w:id="470"/>
    <w:bookmarkStart w:name="z483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готовить разъяснения по вопросам, входящим в компетенцию Инспекции;</w:t>
      </w:r>
    </w:p>
    <w:bookmarkEnd w:id="471"/>
    <w:bookmarkStart w:name="z484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представлять необходимые материалы и справки в пределах своей компетенции и в рамках законодательства в случае официального запроса об этом структурными подразделениями Комитета и государственными органами;</w:t>
      </w:r>
    </w:p>
    <w:bookmarkEnd w:id="472"/>
    <w:bookmarkStart w:name="z485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обеспечивать сохранность государственной собственности, находящейся на балансе Инспекции.</w:t>
      </w:r>
    </w:p>
    <w:bookmarkEnd w:id="473"/>
    <w:bookmarkStart w:name="z486" w:id="4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Имущество Инспекции</w:t>
      </w:r>
    </w:p>
    <w:bookmarkEnd w:id="474"/>
    <w:bookmarkStart w:name="z487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Инспекция имеет на праве оперативного управления обособленное имущество.</w:t>
      </w:r>
    </w:p>
    <w:bookmarkEnd w:id="475"/>
    <w:bookmarkStart w:name="z488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Инспекции формируется за счет имущества, переданного ему государством, и состоит из основных и оборотных средств, а также иного имущества, стоимость которого отражается в балансе Инспекции.</w:t>
      </w:r>
    </w:p>
    <w:bookmarkEnd w:id="476"/>
    <w:bookmarkStart w:name="z489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Имущество Инспекции относится к республиканской собственности.</w:t>
      </w:r>
    </w:p>
    <w:bookmarkEnd w:id="477"/>
    <w:bookmarkStart w:name="z490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Инспекции не допускается самостоятельно отчуждать или иным способом распоряжаться закрепленным за ним имуществом, если иное не установлено законами Республики Казахстан.</w:t>
      </w:r>
    </w:p>
    <w:bookmarkEnd w:id="478"/>
    <w:bookmarkStart w:name="z491" w:id="4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Организация деятельности Инспекции</w:t>
      </w:r>
    </w:p>
    <w:bookmarkEnd w:id="479"/>
    <w:bookmarkStart w:name="z492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Инспекцию возглавляет Руководитель, назначаемый на должность и освобождаемый от должности Ответственным секретарем Министерства информации и коммуникаций Республики Казахстан по согласованию с Министром информации и коммуникаций Республики Казахстан.</w:t>
      </w:r>
    </w:p>
    <w:bookmarkEnd w:id="480"/>
    <w:bookmarkStart w:name="z493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Инспекции организует и руководит работой Инспекции и несет персональную ответственность за выполнение возложенных на Инспекцию задач и осуществление своих функций.</w:t>
      </w:r>
    </w:p>
    <w:bookmarkEnd w:id="481"/>
    <w:bookmarkStart w:name="z494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этих целях Руководитель Инспекции:</w:t>
      </w:r>
    </w:p>
    <w:bookmarkEnd w:id="482"/>
    <w:bookmarkStart w:name="z495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своей компетенции издает приказы;</w:t>
      </w:r>
    </w:p>
    <w:bookmarkEnd w:id="483"/>
    <w:bookmarkStart w:name="z496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сотрудников Инспекции;</w:t>
      </w:r>
    </w:p>
    <w:bookmarkEnd w:id="484"/>
    <w:bookmarkStart w:name="z497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соответствии с законодательством Республики Казахстан назначает на должности и освобождает от должности сотрудников Инспекции;</w:t>
      </w:r>
    </w:p>
    <w:bookmarkEnd w:id="485"/>
    <w:bookmarkStart w:name="z498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Инспекцию в государственных органах и иных организациях;</w:t>
      </w:r>
    </w:p>
    <w:bookmarkEnd w:id="486"/>
    <w:bookmarkStart w:name="z499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поощряет, а также налагает дисциплинарные взыскания на сотрудников Инспекции;</w:t>
      </w:r>
    </w:p>
    <w:bookmarkEnd w:id="487"/>
    <w:bookmarkStart w:name="z500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иные полномочия в соответствии с законодательством Республики Казахстан.</w:t>
      </w:r>
    </w:p>
    <w:bookmarkEnd w:id="488"/>
    <w:bookmarkStart w:name="z501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соответствии с законодательством Республики Казахстан в Инспекции образуются:</w:t>
      </w:r>
    </w:p>
    <w:bookmarkEnd w:id="489"/>
    <w:bookmarkStart w:name="z502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конкурсная комиссия, уполномоченная осуществлять отбор кандидатов на замещение вакантных административных государственных должностей;</w:t>
      </w:r>
    </w:p>
    <w:bookmarkEnd w:id="490"/>
    <w:bookmarkStart w:name="z503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дисциплинарная комиссия, для рассмотрения материалов служебного расследования, привлечения к дисциплинарной ответственности;</w:t>
      </w:r>
    </w:p>
    <w:bookmarkEnd w:id="491"/>
    <w:bookmarkStart w:name="z504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аттестационная комиссия, для проведения аттестации административных государственных служащих;</w:t>
      </w:r>
    </w:p>
    <w:bookmarkEnd w:id="492"/>
    <w:bookmarkStart w:name="z505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 по исчислению стажа государственной службы, дающего право на установление должностного оклада.</w:t>
      </w:r>
    </w:p>
    <w:bookmarkEnd w:id="493"/>
    <w:bookmarkStart w:name="z506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Персональный состав вышеуказанных комиссий определяется руководителем Инспекций. Решения комиссий оформляются протоколом.</w:t>
      </w:r>
    </w:p>
    <w:bookmarkEnd w:id="494"/>
    <w:bookmarkStart w:name="z507" w:id="4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Инспекции</w:t>
      </w:r>
    </w:p>
    <w:bookmarkEnd w:id="495"/>
    <w:bookmarkStart w:name="z508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ликвидация Инспекции производится в соответствии с гражданским законодательством Республики Казахстан.</w:t>
      </w:r>
    </w:p>
    <w:bookmarkEnd w:id="4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июля 2016 года № 25</w:t>
            </w:r>
          </w:p>
        </w:tc>
      </w:tr>
    </w:tbl>
    <w:bookmarkStart w:name="z510" w:id="4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Республиканском государственном учреждении "Инспекция связи и информатизации Комитета государственного контроля в области связи, информатизации и средств массовой информации Министерства информации и коммуникаций Республики Казахстан по Карагандинской области"</w:t>
      </w:r>
    </w:p>
    <w:bookmarkEnd w:id="497"/>
    <w:bookmarkStart w:name="z511" w:id="4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98"/>
    <w:bookmarkStart w:name="z512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"Инспекция связи и информатизации Комитета государственного контроля в области связи, информатизации и средств массовой информации Министерства информации и коммуникаций Республики Казахстан по Карагандинской области" (далее – Инспекция) является территориальным органом Комитета государственного контроля в области связи, информатизации и средств массовой информации Министерства информации и коммуникаций Республики Казахстан (далее – Комитет), осуществляющим реализационные, контрольные и надзорные функции в области связи, информатизации.</w:t>
      </w:r>
    </w:p>
    <w:bookmarkEnd w:id="499"/>
    <w:bookmarkStart w:name="z513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Инспекция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500"/>
    <w:bookmarkStart w:name="z514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501"/>
    <w:bookmarkStart w:name="z515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собственного имени.</w:t>
      </w:r>
    </w:p>
    <w:bookmarkEnd w:id="502"/>
    <w:bookmarkStart w:name="z516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Инспекция выступает стороной гражданско-правовых отношений от имени государства, если уполномочена на это в соответствии с законодательством Республики Казахстан.</w:t>
      </w:r>
    </w:p>
    <w:bookmarkEnd w:id="503"/>
    <w:bookmarkStart w:name="z517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Инспекция по вопросам своей компетенции в установленном законодательством порядке принимает решения оформляемые приказами Руководителя Инспекции.</w:t>
      </w:r>
    </w:p>
    <w:bookmarkEnd w:id="504"/>
    <w:bookmarkStart w:name="z518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утверждается в соответствии с законодательством Республики Казахстан.</w:t>
      </w:r>
    </w:p>
    <w:bookmarkEnd w:id="505"/>
    <w:bookmarkStart w:name="z519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Инспекции: Республика Казахстан, 100012, Карагандинская область, город Караганда, улица Воинов Интернационалистов, 14А.</w:t>
      </w:r>
    </w:p>
    <w:bookmarkEnd w:id="506"/>
    <w:bookmarkStart w:name="z520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Инспекции – республиканское государственное учреждение "Инспекция связи и информатизации Комитета государственного контроля в области связи, информатизации и средств массовой информации Министерства информации и коммуникаций Республики Казахстан по Карагандинской области".</w:t>
      </w:r>
    </w:p>
    <w:bookmarkEnd w:id="507"/>
    <w:bookmarkStart w:name="z521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Инспекции.</w:t>
      </w:r>
    </w:p>
    <w:bookmarkEnd w:id="508"/>
    <w:bookmarkStart w:name="z522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Инспекции осуществляется из республиканского бюджета.</w:t>
      </w:r>
    </w:p>
    <w:bookmarkEnd w:id="509"/>
    <w:bookmarkStart w:name="z523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Инспекции не допускается вступать в договорные отношения с субъектами предпринимательства на предмет выполнения обязанностей, являющихся функциями Инспекции.</w:t>
      </w:r>
    </w:p>
    <w:bookmarkEnd w:id="510"/>
    <w:bookmarkStart w:name="z524" w:id="5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 и права Инспекции</w:t>
      </w:r>
    </w:p>
    <w:bookmarkEnd w:id="511"/>
    <w:bookmarkStart w:name="z525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Основной задачей Инспекции является государственный контроль за соблюдением требований законодательства Республики Казахстан в области связи и информации на соответствующей территориальной единице.</w:t>
      </w:r>
    </w:p>
    <w:bookmarkEnd w:id="512"/>
    <w:bookmarkStart w:name="z526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Инспекцией осуществляются в пределах своей компетенции следующие функции:</w:t>
      </w:r>
    </w:p>
    <w:bookmarkEnd w:id="513"/>
    <w:bookmarkStart w:name="z527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государственного контроля за исполнением требований законодательства Республики Казахстан в области связи на соответствующей административно-территориальной единице;</w:t>
      </w:r>
    </w:p>
    <w:bookmarkEnd w:id="514"/>
    <w:bookmarkStart w:name="z528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проведения государственного контроля за деятельностью хозяйствующих субъектов в области связи и использованием радиочастотного спектра;</w:t>
      </w:r>
    </w:p>
    <w:bookmarkEnd w:id="515"/>
    <w:bookmarkStart w:name="z529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предписаний об устранении нарушений в работе отдельных средств или сетей связи при выявлении нарушений правил эксплуатации технологического оборудования сетей связи, охраны труда и техники безопасности, которые создают угрозу жизни и здоровью людей, окружающей среде или нормальному функционированию систем жизнеобеспечения, в соответствии с законодательством Республики Казахстан;</w:t>
      </w:r>
    </w:p>
    <w:bookmarkEnd w:id="516"/>
    <w:bookmarkStart w:name="z530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мероприятиях по приемке в эксплуатацию средств связи;</w:t>
      </w:r>
    </w:p>
    <w:bookmarkEnd w:id="517"/>
    <w:bookmarkStart w:name="z531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отключение радиоэлектронных средств и высокочастотных устройств гражданского назначения в случае отсутствия разрешения на эксплуатацию и (или) несоответствия технических характеристик установленным нормам;</w:t>
      </w:r>
    </w:p>
    <w:bookmarkEnd w:id="518"/>
    <w:bookmarkStart w:name="z532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контроль за выполнением организационно-технических мероприятий по обеспечению электромагнитной совместимости электронных средств и высокочастотных устройств;</w:t>
      </w:r>
    </w:p>
    <w:bookmarkEnd w:id="519"/>
    <w:bookmarkStart w:name="z533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участие в согласовании планов строительства и приемке в эксплуатацию сооружений связи, линий телекоммуникаций, за исключением сетей правительственной связи;</w:t>
      </w:r>
    </w:p>
    <w:bookmarkEnd w:id="520"/>
    <w:bookmarkStart w:name="z534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радиоконтроля и проведение проверок использования радиочастотного спектра физическими и юридическими лицами, осуществляющими деятельность в области связи, и соблюдения операторами связи квалификационных требований к субъектам, осуществляющим предоставление услуг в области связи, и правил оказания услуг связи;</w:t>
      </w:r>
    </w:p>
    <w:bookmarkEnd w:id="521"/>
    <w:bookmarkStart w:name="z535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контроль за соблюдением операторами связи квалификационных требований к субъектам, осуществляющим предоставление услуг в области связи, правил оказания услуг связи, правил предоставления услуг почтовой связи и правил применения почтового штемпеля на почтовых отправлениях на территории Республики Казахстан;</w:t>
      </w:r>
    </w:p>
    <w:bookmarkEnd w:id="522"/>
    <w:bookmarkStart w:name="z536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проверка устройства сетей и сооружений телекоммуникаций и почтовой связи на соответствие техническим нормам и требованиям по организации их технической эксплуатации в соответствии с законодательством Республики Казахстан;</w:t>
      </w:r>
    </w:p>
    <w:bookmarkEnd w:id="523"/>
    <w:bookmarkStart w:name="z537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выявление и пресечение эксплуатации радиоэлектронных средств и высокочастотных устройств, действующих с нарушением законодательства Республики Казахстан в области связи;</w:t>
      </w:r>
    </w:p>
    <w:bookmarkEnd w:id="524"/>
    <w:bookmarkStart w:name="z538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обеспечение соблюдения требований нормативных правовых актов по организации эксплуатации объектов почтовой сети и обслуживанию пользователей услуг связи;</w:t>
      </w:r>
    </w:p>
    <w:bookmarkEnd w:id="525"/>
    <w:bookmarkStart w:name="z539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контроля на соответствие квалификационным требованиям операторов междугородной и (или) международной связи;</w:t>
      </w:r>
    </w:p>
    <w:bookmarkEnd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13-1) осуществление государственного контроля в сфере электронного документа и электронной цифровой подписи на предмет соблюдения законодательства Республики Казахстан об электронном документе и электронной цифровой подписи;</w:t>
      </w:r>
    </w:p>
    <w:bookmarkStart w:name="z540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рассмотрение дел об административных правонарушениях и наложение административных взысканий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692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692-1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правонарушениях";</w:t>
      </w:r>
    </w:p>
    <w:bookmarkEnd w:id="527"/>
    <w:bookmarkStart w:name="z541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иные функции в соответствии с законодательством Республики Казахстан.</w:t>
      </w:r>
    </w:p>
    <w:bookmarkEnd w:id="5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изменением, внесенным приказом и.о. Министра информации и коммуникаций РК от 12.10.2017 </w:t>
      </w:r>
      <w:r>
        <w:rPr>
          <w:rFonts w:ascii="Times New Roman"/>
          <w:b w:val="false"/>
          <w:i w:val="false"/>
          <w:color w:val="000000"/>
          <w:sz w:val="28"/>
        </w:rPr>
        <w:t>№ 364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2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Инспекции:</w:t>
      </w:r>
    </w:p>
    <w:bookmarkEnd w:id="529"/>
    <w:bookmarkStart w:name="z543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информацию от физических и юридических лиц, необходимую для осуществления функций и задач, возложенных на Инспекцию;</w:t>
      </w:r>
    </w:p>
    <w:bookmarkEnd w:id="530"/>
    <w:bookmarkStart w:name="z544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вносить юридическим и физическим лицам предписания об устранении нарушений требований нормативных правовых актов, стандартов и норм, определяющих порядок работы сетей связи и информационных систем;</w:t>
      </w:r>
    </w:p>
    <w:bookmarkEnd w:id="531"/>
    <w:bookmarkStart w:name="z545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проводить проверки работы сетей и средств связи;</w:t>
      </w:r>
    </w:p>
    <w:bookmarkEnd w:id="532"/>
    <w:bookmarkStart w:name="z546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обращаться в суд с исками, участвовать в их рассмотрении;</w:t>
      </w:r>
    </w:p>
    <w:bookmarkEnd w:id="533"/>
    <w:bookmarkStart w:name="z547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привлекать в пределах своей компетенции для проведения экспертиз и консультаций экспертов, специалистов, а также сотрудников иных государственных органов и иных организаций;</w:t>
      </w:r>
    </w:p>
    <w:bookmarkEnd w:id="534"/>
    <w:bookmarkStart w:name="z548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в соответствии с законодательством Республики Казахстан.</w:t>
      </w:r>
    </w:p>
    <w:bookmarkEnd w:id="535"/>
    <w:bookmarkStart w:name="z549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обязанности Инспекции входит:</w:t>
      </w:r>
    </w:p>
    <w:bookmarkEnd w:id="536"/>
    <w:bookmarkStart w:name="z550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обеспечивать реализацию возложенных на Инспекцию задач и функций;</w:t>
      </w:r>
    </w:p>
    <w:bookmarkEnd w:id="537"/>
    <w:bookmarkStart w:name="z551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соблюдать законодательство Республики Казахстан, права и охраняемые законом интересы физических и юридических лиц;</w:t>
      </w:r>
    </w:p>
    <w:bookmarkEnd w:id="538"/>
    <w:bookmarkStart w:name="z552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готовить разъяснения по вопросам, входящим в компетенцию Инспекции;</w:t>
      </w:r>
    </w:p>
    <w:bookmarkEnd w:id="539"/>
    <w:bookmarkStart w:name="z553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представлять необходимые материалы и справки в пределах своей компетенции и в рамках законодательства в случае официального запроса об этом структурными подразделениями Комитета и государственными органами;</w:t>
      </w:r>
    </w:p>
    <w:bookmarkEnd w:id="540"/>
    <w:bookmarkStart w:name="z554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обеспечивать сохранность государственной собственности, находящейся на балансе Инспекции.</w:t>
      </w:r>
    </w:p>
    <w:bookmarkEnd w:id="541"/>
    <w:bookmarkStart w:name="z555" w:id="5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Имущество Инспекции</w:t>
      </w:r>
    </w:p>
    <w:bookmarkEnd w:id="542"/>
    <w:bookmarkStart w:name="z556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Инспекция имеет на праве оперативного управления обособленное имущество.</w:t>
      </w:r>
    </w:p>
    <w:bookmarkEnd w:id="543"/>
    <w:bookmarkStart w:name="z557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Инспекции формируется за счет имущества, переданного ему государством, и состоит из основных и оборотных средств, а также иного имущества, стоимость которого отражается в балансе Инспекции.</w:t>
      </w:r>
    </w:p>
    <w:bookmarkEnd w:id="544"/>
    <w:bookmarkStart w:name="z558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Имущество Инспекции относится к республиканской собственности.</w:t>
      </w:r>
    </w:p>
    <w:bookmarkEnd w:id="545"/>
    <w:bookmarkStart w:name="z559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Инспекции не допускается самостоятельно отчуждать или иным способом распоряжаться закрепленным за ним имуществом, если иное не установлено законами Республики Казахстан.</w:t>
      </w:r>
    </w:p>
    <w:bookmarkEnd w:id="546"/>
    <w:bookmarkStart w:name="z560" w:id="5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Организация деятельности Инспекции</w:t>
      </w:r>
    </w:p>
    <w:bookmarkEnd w:id="547"/>
    <w:bookmarkStart w:name="z561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Инспекцию возглавляет Руководитель, назначаемый на должность и освобождаемый от должности Ответственным секретарем Министерства информации и коммуникаций Республики Казахстан по согласованию с Министром информации и коммуникаций Республики Казахстан.</w:t>
      </w:r>
    </w:p>
    <w:bookmarkEnd w:id="548"/>
    <w:bookmarkStart w:name="z562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Инспекции организует и руководит работой Инспекции и несет персональную ответственность за выполнение возложенных на Инспекцию задач и осуществление своих функций.</w:t>
      </w:r>
    </w:p>
    <w:bookmarkEnd w:id="549"/>
    <w:bookmarkStart w:name="z563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этих целях Руководитель Инспекции:</w:t>
      </w:r>
    </w:p>
    <w:bookmarkEnd w:id="550"/>
    <w:bookmarkStart w:name="z564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своей компетенции издает приказы;</w:t>
      </w:r>
    </w:p>
    <w:bookmarkEnd w:id="551"/>
    <w:bookmarkStart w:name="z565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сотрудников Инспекции;</w:t>
      </w:r>
    </w:p>
    <w:bookmarkEnd w:id="552"/>
    <w:bookmarkStart w:name="z566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соответствии с законодательством Республики Казахстан назначает на должности и освобождает от должности сотрудников Инспекции;</w:t>
      </w:r>
    </w:p>
    <w:bookmarkEnd w:id="553"/>
    <w:bookmarkStart w:name="z567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Инспекцию в государственных органах и иных организациях;</w:t>
      </w:r>
    </w:p>
    <w:bookmarkEnd w:id="554"/>
    <w:bookmarkStart w:name="z568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поощряет, а также налагает дисциплинарные взыскания на сотрудников Инспекции;</w:t>
      </w:r>
    </w:p>
    <w:bookmarkEnd w:id="555"/>
    <w:bookmarkStart w:name="z569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иные полномочия в соответствии с законодательством Республики Казахстан.</w:t>
      </w:r>
    </w:p>
    <w:bookmarkEnd w:id="556"/>
    <w:bookmarkStart w:name="z570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соответствии с законодательством Республики Казахстан в Инспекции образуются:</w:t>
      </w:r>
    </w:p>
    <w:bookmarkEnd w:id="557"/>
    <w:bookmarkStart w:name="z571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конкурсная комиссия, уполномоченная осуществлять отбор кандидатов на замещение вакантных административных государственных должностей;</w:t>
      </w:r>
    </w:p>
    <w:bookmarkEnd w:id="558"/>
    <w:bookmarkStart w:name="z572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дисциплинарная комиссия, для рассмотрения материалов служебного расследования, привлечения к дисциплинарной ответственности;</w:t>
      </w:r>
    </w:p>
    <w:bookmarkEnd w:id="559"/>
    <w:bookmarkStart w:name="z573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аттестационная комиссия, для проведения аттестации административных государственных служащих;</w:t>
      </w:r>
    </w:p>
    <w:bookmarkEnd w:id="560"/>
    <w:bookmarkStart w:name="z574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 по исчислению стажа государственной службы, дающего право на установление должностного оклада.</w:t>
      </w:r>
    </w:p>
    <w:bookmarkEnd w:id="561"/>
    <w:bookmarkStart w:name="z575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Персональный состав вышеуказанных комиссий определяется руководителем Инспекций. Решения комиссий оформляются протоколом.</w:t>
      </w:r>
    </w:p>
    <w:bookmarkEnd w:id="562"/>
    <w:bookmarkStart w:name="z576" w:id="5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Инспекции</w:t>
      </w:r>
    </w:p>
    <w:bookmarkEnd w:id="563"/>
    <w:bookmarkStart w:name="z577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ликвидация Инспекции производится в соответствии с гражданским законодательством Республики Казахстан.</w:t>
      </w:r>
    </w:p>
    <w:bookmarkEnd w:id="5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июля 2016 года № 25</w:t>
            </w:r>
          </w:p>
        </w:tc>
      </w:tr>
    </w:tbl>
    <w:bookmarkStart w:name="z579" w:id="5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Республиканском государственном учреждении "Инспекция связи и информатизации Комитета государственного контроля в области связи, информатизации и средств массовой информации Министерства информации и коммуникаций Республики Казахстан по Кызылординской области"</w:t>
      </w:r>
    </w:p>
    <w:bookmarkEnd w:id="565"/>
    <w:bookmarkStart w:name="z580" w:id="5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66"/>
    <w:bookmarkStart w:name="z581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"Инспекция связи и информатизации Комитета государственного контроля в области связи, информатизации и средств массовой информации Министерства информации и коммуникаций Республики Казахстан по Кызылординской области" (далее – Инспекция) является территориальным органом Комитета государственного контроля в области связи, информатизации и средств массовой информации Министерства информации и коммуникаций Республики Казахстан (далее – Комитет), осуществляющим реализационные, контрольные и надзорные функции в области связи, информатизации.</w:t>
      </w:r>
    </w:p>
    <w:bookmarkEnd w:id="567"/>
    <w:bookmarkStart w:name="z582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Инспекция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568"/>
    <w:bookmarkStart w:name="z583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569"/>
    <w:bookmarkStart w:name="z584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собственного имени.</w:t>
      </w:r>
    </w:p>
    <w:bookmarkEnd w:id="570"/>
    <w:bookmarkStart w:name="z585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Инспекция выступает стороной гражданско-правовых отношений от имени государства, если уполномочена на это в соответствии с законодательством Республики Казахстан.</w:t>
      </w:r>
    </w:p>
    <w:bookmarkEnd w:id="571"/>
    <w:bookmarkStart w:name="z586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Инспекция по вопросам своей компетенции в установленном законодательством порядке принимает решения оформляемые приказами Руководителя Инспекции.</w:t>
      </w:r>
    </w:p>
    <w:bookmarkEnd w:id="572"/>
    <w:bookmarkStart w:name="z587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утверждается в соответствии с законодательством Республики Казахстан.</w:t>
      </w:r>
    </w:p>
    <w:bookmarkEnd w:id="573"/>
    <w:bookmarkStart w:name="z588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Инспекции: Республика Казахстан, 120000, Кызылординская область, город Кызылорда, улица Айтеке би, 36А.</w:t>
      </w:r>
    </w:p>
    <w:bookmarkEnd w:id="574"/>
    <w:bookmarkStart w:name="z589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Инспекции – республиканское государственное учреждение "Инспекция связи и информатизации Комитета государственного контроля в области связи, информатизации и средств массовой информации Министерства информации и коммуникаций Республики Казахстан по Кызылординской области".</w:t>
      </w:r>
    </w:p>
    <w:bookmarkEnd w:id="575"/>
    <w:bookmarkStart w:name="z590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Инспекции.</w:t>
      </w:r>
    </w:p>
    <w:bookmarkEnd w:id="576"/>
    <w:bookmarkStart w:name="z591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Инспекции осуществляется из республиканского бюджета.</w:t>
      </w:r>
    </w:p>
    <w:bookmarkEnd w:id="577"/>
    <w:bookmarkStart w:name="z592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Инспекции не допускается вступать в договорные отношения с субъектами предпринимательства на предмет выполнения обязанностей, являющихся функциями Инспекции.</w:t>
      </w:r>
    </w:p>
    <w:bookmarkEnd w:id="578"/>
    <w:bookmarkStart w:name="z593" w:id="5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 и права Инспекции</w:t>
      </w:r>
    </w:p>
    <w:bookmarkEnd w:id="579"/>
    <w:bookmarkStart w:name="z594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Основной задачей Инспекции является государственный контроль за соблюдением требований законодательства Республики Казахстан в области связи и информации на соответствующей территориальной единице.</w:t>
      </w:r>
    </w:p>
    <w:bookmarkEnd w:id="580"/>
    <w:bookmarkStart w:name="z595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Инспекцией осуществляются в пределах своей компетенции следующие функции:</w:t>
      </w:r>
    </w:p>
    <w:bookmarkEnd w:id="581"/>
    <w:bookmarkStart w:name="z596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государственного контроля за исполнением требований законодательства Республики Казахстан в области связи на соответствующей административно-территориальной единице;</w:t>
      </w:r>
    </w:p>
    <w:bookmarkEnd w:id="582"/>
    <w:bookmarkStart w:name="z597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проведения государственного контроля за деятельностью хозяйствующих субъектов в области связи и использованием радиочастотного спектра;</w:t>
      </w:r>
    </w:p>
    <w:bookmarkEnd w:id="583"/>
    <w:bookmarkStart w:name="z598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предписаний об устранении нарушений в работе отдельных средств или сетей связи при выявлении нарушений правил эксплуатации технологического оборудования сетей связи, охраны труда и техники безопасности, которые создают угрозу жизни и здоровью людей, окружающей среде или нормальному функционированию систем жизнеобеспечения, в соответствии с законодательством Республики Казахстан;</w:t>
      </w:r>
    </w:p>
    <w:bookmarkEnd w:id="584"/>
    <w:bookmarkStart w:name="z599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мероприятиях по приемке в эксплуатацию средств связи;</w:t>
      </w:r>
    </w:p>
    <w:bookmarkEnd w:id="585"/>
    <w:bookmarkStart w:name="z600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отключение радиоэлектронных средств и высокочастотных устройств гражданского назначения в случае отсутствия разрешения на эксплуатацию и (или) несоответствия технических характеристик установленным нормам;</w:t>
      </w:r>
    </w:p>
    <w:bookmarkEnd w:id="586"/>
    <w:bookmarkStart w:name="z601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контроль за выполнением организационно-технических мероприятий по обеспечению электромагнитной совместимости электронных средств и высокочастотных устройств;</w:t>
      </w:r>
    </w:p>
    <w:bookmarkEnd w:id="587"/>
    <w:bookmarkStart w:name="z602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участие в согласовании планов строительства и приемке в эксплуатацию сооружений связи, линий телекоммуникаций, за исключением сетей правительственной связи;</w:t>
      </w:r>
    </w:p>
    <w:bookmarkEnd w:id="588"/>
    <w:bookmarkStart w:name="z603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радиоконтроля и проведение проверок использования радиочастотного спектра физическими и юридическими лицами, осуществляющими деятельность в области связи, и соблюдения операторами связи квалификационных требований к субъектам, осуществляющим предоставление услуг в области связи, и правил оказания услуг связи;</w:t>
      </w:r>
    </w:p>
    <w:bookmarkEnd w:id="589"/>
    <w:bookmarkStart w:name="z604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контроль за соблюдением операторами связи квалификационных требований к субъектам, осуществляющим предоставление услуг в области связи, правил оказания услуг связи, правил предоставления услуг почтовой связи и правил применения почтового штемпеля на почтовых отправлениях на территории Республики Казахстан;</w:t>
      </w:r>
    </w:p>
    <w:bookmarkEnd w:id="590"/>
    <w:bookmarkStart w:name="z605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проверка устройства сетей и сооружений телекоммуникаций и почтовой связи на соответствие техническим нормам и требованиям по организации их технической эксплуатации в соответствии с законодательством Республики Казахстан;</w:t>
      </w:r>
    </w:p>
    <w:bookmarkEnd w:id="591"/>
    <w:bookmarkStart w:name="z606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выявление и пресечение эксплуатации радиоэлектронных средств и высокочастотных устройств, действующих с нарушением законодательства Республики Казахстан в области связи;</w:t>
      </w:r>
    </w:p>
    <w:bookmarkEnd w:id="592"/>
    <w:bookmarkStart w:name="z607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обеспечение соблюдения требований нормативных правовых актов по организации эксплуатации объектов почтовой сети и обслуживанию пользователей услуг связи;</w:t>
      </w:r>
    </w:p>
    <w:bookmarkEnd w:id="593"/>
    <w:bookmarkStart w:name="z608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контроля на соответствие квалификационным требованиям операторов междугородной и (или) международной связи;</w:t>
      </w:r>
    </w:p>
    <w:bookmarkEnd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13-1) осуществление государственного контроля в сфере электронного документа и электронной цифровой подписи на предмет соблюдения законодательства Республики Казахстан об электронном документе и электронной цифровой подписи;</w:t>
      </w:r>
    </w:p>
    <w:bookmarkStart w:name="z609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рассмотрение дел об административных правонарушениях и наложение административных взысканий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692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692-1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правонарушениях";</w:t>
      </w:r>
    </w:p>
    <w:bookmarkEnd w:id="595"/>
    <w:bookmarkStart w:name="z610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иные функции в соответствии с законодательством Республики Казахстан.</w:t>
      </w:r>
    </w:p>
    <w:bookmarkEnd w:id="5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изменением, внесенным приказом и.о. Министра информации и коммуникаций РК от 12.10.2017 </w:t>
      </w:r>
      <w:r>
        <w:rPr>
          <w:rFonts w:ascii="Times New Roman"/>
          <w:b w:val="false"/>
          <w:i w:val="false"/>
          <w:color w:val="000000"/>
          <w:sz w:val="28"/>
        </w:rPr>
        <w:t>№ 364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1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Инспекции:</w:t>
      </w:r>
    </w:p>
    <w:bookmarkEnd w:id="597"/>
    <w:bookmarkStart w:name="z612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информацию от физических и юридических лиц, необходимую для осуществления функций и задач, возложенных на Инспекцию;</w:t>
      </w:r>
    </w:p>
    <w:bookmarkEnd w:id="598"/>
    <w:bookmarkStart w:name="z613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вносить юридическим и физическим лицам предписания об устранении нарушений требований нормативных правовых актов, стандартов и норм, определяющих порядок работы сетей связи и информационных систем;</w:t>
      </w:r>
    </w:p>
    <w:bookmarkEnd w:id="599"/>
    <w:bookmarkStart w:name="z614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проводить проверки работы сетей и средств связи;</w:t>
      </w:r>
    </w:p>
    <w:bookmarkEnd w:id="600"/>
    <w:bookmarkStart w:name="z615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обращаться в суд с исками, участвовать в их рассмотрении;</w:t>
      </w:r>
    </w:p>
    <w:bookmarkEnd w:id="601"/>
    <w:bookmarkStart w:name="z616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привлекать в пределах своей компетенции для проведения экспертиз и консультаций экспертов, специалистов, а также сотрудников иных государственных органов и иных организаций;</w:t>
      </w:r>
    </w:p>
    <w:bookmarkEnd w:id="602"/>
    <w:bookmarkStart w:name="z617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в соответствии с законодательством Республики Казахстан.</w:t>
      </w:r>
    </w:p>
    <w:bookmarkEnd w:id="603"/>
    <w:bookmarkStart w:name="z618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обязанности Инспекции входит:</w:t>
      </w:r>
    </w:p>
    <w:bookmarkEnd w:id="604"/>
    <w:bookmarkStart w:name="z619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обеспечивать реализацию возложенных на Инспекцию задач и функций;</w:t>
      </w:r>
    </w:p>
    <w:bookmarkEnd w:id="605"/>
    <w:bookmarkStart w:name="z620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соблюдать законодательство Республики Казахстан, права и охраняемые законом интересы физических и юридических лиц;</w:t>
      </w:r>
    </w:p>
    <w:bookmarkEnd w:id="606"/>
    <w:bookmarkStart w:name="z621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готовить разъяснения по вопросам, входящим в компетенцию Инспекции;</w:t>
      </w:r>
    </w:p>
    <w:bookmarkEnd w:id="607"/>
    <w:bookmarkStart w:name="z622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представлять необходимые материалы и справки в пределах своей компетенции и в рамках законодательства в случае официального запроса об этом структурными подразделениями Комитета и государственными органами;</w:t>
      </w:r>
    </w:p>
    <w:bookmarkEnd w:id="608"/>
    <w:bookmarkStart w:name="z623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обеспечивать сохранность государственной собственности, находящейся на балансе Инспекции.</w:t>
      </w:r>
    </w:p>
    <w:bookmarkEnd w:id="609"/>
    <w:bookmarkStart w:name="z624" w:id="6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Имущество Инспекции</w:t>
      </w:r>
    </w:p>
    <w:bookmarkEnd w:id="610"/>
    <w:bookmarkStart w:name="z625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Инспекция имеет на праве оперативного управления обособленное имущество.</w:t>
      </w:r>
    </w:p>
    <w:bookmarkEnd w:id="611"/>
    <w:bookmarkStart w:name="z626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Инспекции формируется за счет имущества, переданного ему государством, и состоит из основных и оборотных средств, а также иного имущества, стоимость которого отражается в балансе Инспекции.</w:t>
      </w:r>
    </w:p>
    <w:bookmarkEnd w:id="612"/>
    <w:bookmarkStart w:name="z627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Имущество Инспекции относится к республиканской собственности.</w:t>
      </w:r>
    </w:p>
    <w:bookmarkEnd w:id="613"/>
    <w:bookmarkStart w:name="z628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Инспекции не допускается самостоятельно отчуждать или иным способом распоряжаться закрепленным за ним имуществом, если иное не установлено законами Республики Казахстан.</w:t>
      </w:r>
    </w:p>
    <w:bookmarkEnd w:id="614"/>
    <w:bookmarkStart w:name="z629" w:id="6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Организация деятельности Инспекции</w:t>
      </w:r>
    </w:p>
    <w:bookmarkEnd w:id="615"/>
    <w:bookmarkStart w:name="z630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Инспекцию возглавляет Руководитель, назначаемый на должность и освобождаемый от должности Ответственным секретарем Министерства информации и коммуникаций Республики Казахстан по согласованию с Министром информации и коммуникаций Республики Казахстан.</w:t>
      </w:r>
    </w:p>
    <w:bookmarkEnd w:id="616"/>
    <w:bookmarkStart w:name="z631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Инспекции организует и руководит работой Инспекции и несет персональную ответственность за выполнение возложенных на Инспекцию задач и осуществление своих функций.</w:t>
      </w:r>
    </w:p>
    <w:bookmarkEnd w:id="617"/>
    <w:bookmarkStart w:name="z632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этих целях Руководитель Инспекции:</w:t>
      </w:r>
    </w:p>
    <w:bookmarkEnd w:id="618"/>
    <w:bookmarkStart w:name="z633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своей компетенции издает приказы;</w:t>
      </w:r>
    </w:p>
    <w:bookmarkEnd w:id="619"/>
    <w:bookmarkStart w:name="z634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сотрудников Инспекции;</w:t>
      </w:r>
    </w:p>
    <w:bookmarkEnd w:id="620"/>
    <w:bookmarkStart w:name="z635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соответствии с законодательством Республики Казахстан назначает на должности и освобождает от должности сотрудников Инспекции;</w:t>
      </w:r>
    </w:p>
    <w:bookmarkEnd w:id="621"/>
    <w:bookmarkStart w:name="z636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Инспекцию в государственных органах и иных организациях;</w:t>
      </w:r>
    </w:p>
    <w:bookmarkEnd w:id="622"/>
    <w:bookmarkStart w:name="z637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поощряет, а также налагает дисциплинарные взыскания на сотрудников Инспекции;</w:t>
      </w:r>
    </w:p>
    <w:bookmarkEnd w:id="623"/>
    <w:bookmarkStart w:name="z638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иные полномочия в соответствии с законодательством Республики Казахстан.</w:t>
      </w:r>
    </w:p>
    <w:bookmarkEnd w:id="624"/>
    <w:bookmarkStart w:name="z639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соответствии с законодательством Республики Казахстан в Инспекции образуются:</w:t>
      </w:r>
    </w:p>
    <w:bookmarkEnd w:id="625"/>
    <w:bookmarkStart w:name="z640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конкурсная комиссия, уполномоченная осуществлять отбор кандидатов на замещение вакантных административных государственных должностей;</w:t>
      </w:r>
    </w:p>
    <w:bookmarkEnd w:id="626"/>
    <w:bookmarkStart w:name="z641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дисциплинарная комиссия, для рассмотрения материалов служебного расследования, привлечения к дисциплинарной ответственности;</w:t>
      </w:r>
    </w:p>
    <w:bookmarkEnd w:id="627"/>
    <w:bookmarkStart w:name="z642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аттестационная комиссия, для проведения аттестации административных государственных служащих;</w:t>
      </w:r>
    </w:p>
    <w:bookmarkEnd w:id="628"/>
    <w:bookmarkStart w:name="z643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 по исчислению стажа государственной службы, дающего право на установление должностного оклада.</w:t>
      </w:r>
    </w:p>
    <w:bookmarkEnd w:id="629"/>
    <w:bookmarkStart w:name="z644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Персональный состав вышеуказанных комиссий определяется руководителем Инспекций. Решения комиссий оформляются протоколом.</w:t>
      </w:r>
    </w:p>
    <w:bookmarkEnd w:id="630"/>
    <w:bookmarkStart w:name="z645" w:id="6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Инспекции</w:t>
      </w:r>
    </w:p>
    <w:bookmarkEnd w:id="631"/>
    <w:bookmarkStart w:name="z646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ликвидация Инспекции производится в соответствии с гражданским законодательством Республики Казахстан.</w:t>
      </w:r>
    </w:p>
    <w:bookmarkEnd w:id="6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июля 2016 года № 25</w:t>
            </w:r>
          </w:p>
        </w:tc>
      </w:tr>
    </w:tbl>
    <w:bookmarkStart w:name="z648" w:id="6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Республиканском государственном учреждении "Инспекция связи и информатизации Комитета государственного контроля в области связи, информатизации и средств массовой информации Министерства информации и коммуникаций Республики Казахстан по Костанайской области"</w:t>
      </w:r>
    </w:p>
    <w:bookmarkEnd w:id="633"/>
    <w:bookmarkStart w:name="z649" w:id="6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34"/>
    <w:bookmarkStart w:name="z650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"Инспекция связи и информатизации Комитета государственного контроля в области связи, информатизации и средств массовой информации Министерства информации и коммуникаций Республики Казахстан по Костанайской области" (далее – Инспекция) является территориальным органом Комитета государственного контроля в области связи, информатизации и средств массовой информации Министерства информации и коммуникаций Республики Казахстан (далее – Комитет), осуществляющим реализационные, контрольные и надзорные функции в области связи, информатизации.</w:t>
      </w:r>
    </w:p>
    <w:bookmarkEnd w:id="635"/>
    <w:bookmarkStart w:name="z651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Инспекция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636"/>
    <w:bookmarkStart w:name="z652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637"/>
    <w:bookmarkStart w:name="z653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собственного имени.</w:t>
      </w:r>
    </w:p>
    <w:bookmarkEnd w:id="638"/>
    <w:bookmarkStart w:name="z654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Инспекция выступает стороной гражданско-правовых отношений от имени государства, если уполномочена на это в соответствии с законодательством Республики Казахстан.</w:t>
      </w:r>
    </w:p>
    <w:bookmarkEnd w:id="639"/>
    <w:bookmarkStart w:name="z655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Инспекция по вопросам своей компетенции в установленном законодательством порядке принимает решения оформляемые приказами Руководителя Инспекции.</w:t>
      </w:r>
    </w:p>
    <w:bookmarkEnd w:id="640"/>
    <w:bookmarkStart w:name="z656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утверждается в соответствии с законодательством Республики Казахстан.</w:t>
      </w:r>
    </w:p>
    <w:bookmarkEnd w:id="641"/>
    <w:bookmarkStart w:name="z657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Инспекции: Республика Казахстан, 110000, Костанайская область, город Костанай, улица Темирбаева, 14, кв. 58-59.</w:t>
      </w:r>
    </w:p>
    <w:bookmarkEnd w:id="642"/>
    <w:bookmarkStart w:name="z658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Инспекции – республиканское государственное учреждение "Инспекция связи и информатизации Комитета государственного контроля в области связи, информатизации и средств массовой информации Министерства информации и коммуникаций Республики Казахстан по Костанайской области".</w:t>
      </w:r>
    </w:p>
    <w:bookmarkEnd w:id="643"/>
    <w:bookmarkStart w:name="z659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Инспекции.</w:t>
      </w:r>
    </w:p>
    <w:bookmarkEnd w:id="644"/>
    <w:bookmarkStart w:name="z660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Инспекции осуществляется из республиканского бюджета.</w:t>
      </w:r>
    </w:p>
    <w:bookmarkEnd w:id="645"/>
    <w:bookmarkStart w:name="z661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Инспекции не допускается вступать в договорные отношения с субъектами предпринимательства на предмет выполнения обязанностей, являющихся функциями Инспекции.</w:t>
      </w:r>
    </w:p>
    <w:bookmarkEnd w:id="646"/>
    <w:bookmarkStart w:name="z662" w:id="6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 и права Инспекции</w:t>
      </w:r>
    </w:p>
    <w:bookmarkEnd w:id="647"/>
    <w:bookmarkStart w:name="z663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Основной задачей Инспекции является государственный контроль за соблюдением требований законодательства Республики Казахстан в области связи и информации на соответствующей территориальной единице.</w:t>
      </w:r>
    </w:p>
    <w:bookmarkEnd w:id="648"/>
    <w:bookmarkStart w:name="z664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Инспекцией осуществляются в пределах своей компетенции следующие функции:</w:t>
      </w:r>
    </w:p>
    <w:bookmarkEnd w:id="649"/>
    <w:bookmarkStart w:name="z665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государственного контроля за исполнением требований законодательства Республики Казахстан в области связи на соответствующей административно-территориальной единице;</w:t>
      </w:r>
    </w:p>
    <w:bookmarkEnd w:id="650"/>
    <w:bookmarkStart w:name="z666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проведения государственного контроля за деятельностью хозяйствующих субъектов в области связи и использованием радиочастотного спектра;</w:t>
      </w:r>
    </w:p>
    <w:bookmarkEnd w:id="651"/>
    <w:bookmarkStart w:name="z667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предписаний об устранении нарушений в работе отдельных средств или сетей связи при выявлении нарушений правил эксплуатации технологического оборудования сетей связи, охраны труда и техники безопасности, которые создают угрозу жизни и здоровью людей, окружающей среде или нормальному функционированию систем жизнеобеспечения, в соответствии с законодательством Республики Казахстан;</w:t>
      </w:r>
    </w:p>
    <w:bookmarkEnd w:id="652"/>
    <w:bookmarkStart w:name="z668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мероприятиях по приемке в эксплуатацию средств связи;</w:t>
      </w:r>
    </w:p>
    <w:bookmarkEnd w:id="653"/>
    <w:bookmarkStart w:name="z669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отключение радиоэлектронных средств и высокочастотных устройств гражданского назначения в случае отсутствия разрешения на эксплуатацию и (или) несоответствия технических характеристик установленным нормам;</w:t>
      </w:r>
    </w:p>
    <w:bookmarkEnd w:id="654"/>
    <w:bookmarkStart w:name="z670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контроль за выполнением организационно-технических мероприятий по обеспечению электромагнитной совместимости электронных средств и высокочастотных устройств;</w:t>
      </w:r>
    </w:p>
    <w:bookmarkEnd w:id="655"/>
    <w:bookmarkStart w:name="z671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участие в согласовании планов строительства и приемке в эксплуатацию сооружений связи, линий телекоммуникаций, за исключением сетей правительственной связи;</w:t>
      </w:r>
    </w:p>
    <w:bookmarkEnd w:id="656"/>
    <w:bookmarkStart w:name="z672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радиоконтроля и проведение проверок использования радиочастотного спектра физическими и юридическими лицами, осуществляющими деятельность в области связи, и соблюдения операторами связи квалификационных требований к субъектам, осуществляющим предоставление услуг в области связи, и правил оказания услуг связи;</w:t>
      </w:r>
    </w:p>
    <w:bookmarkEnd w:id="657"/>
    <w:bookmarkStart w:name="z673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контроль за соблюдением операторами связи квалификационных требований к субъектам, осуществляющим предоставление услуг в области связи, правил оказания услуг связи, правил предоставления услуг почтовой связи и правил применения почтового штемпеля на почтовых отправлениях на территории Республики Казахстан;</w:t>
      </w:r>
    </w:p>
    <w:bookmarkEnd w:id="658"/>
    <w:bookmarkStart w:name="z674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проверка устройства сетей и сооружений телекоммуникаций и почтовой связи на соответствие техническим нормам и требованиям по организации их технической эксплуатации в соответствии с законодательством Республики Казахстан;</w:t>
      </w:r>
    </w:p>
    <w:bookmarkEnd w:id="659"/>
    <w:bookmarkStart w:name="z675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выявление и пресечение эксплуатации радиоэлектронных средств и высокочастотных устройств, действующих с нарушением законодательства Республики Казахстан в области связи;</w:t>
      </w:r>
    </w:p>
    <w:bookmarkEnd w:id="660"/>
    <w:bookmarkStart w:name="z676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обеспечение соблюдения требований нормативных правовых актов по организации эксплуатации объектов почтовой сети и обслуживанию пользователей услуг связи;</w:t>
      </w:r>
    </w:p>
    <w:bookmarkEnd w:id="661"/>
    <w:bookmarkStart w:name="z677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контроля на соответствие квалификационным требованиям операторов междугородной и (или) международной связи;</w:t>
      </w:r>
    </w:p>
    <w:bookmarkEnd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13-1) осуществление государственного контроля в сфере электронного документа и электронной цифровой подписи на предмет соблюдения законодательства Республики Казахстан об электронном документе и электронной цифровой подписи;</w:t>
      </w:r>
    </w:p>
    <w:bookmarkStart w:name="z678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рассмотрение дел об административных правонарушениях и наложение административных взысканий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692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692-1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правонарушениях";</w:t>
      </w:r>
    </w:p>
    <w:bookmarkEnd w:id="663"/>
    <w:bookmarkStart w:name="z679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иные функции в соответствии с законодательством Республики Казахстан.</w:t>
      </w:r>
    </w:p>
    <w:bookmarkEnd w:id="6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изменением, внесенным приказом и.о. Министра информации и коммуникаций РК от 12.10.2017 </w:t>
      </w:r>
      <w:r>
        <w:rPr>
          <w:rFonts w:ascii="Times New Roman"/>
          <w:b w:val="false"/>
          <w:i w:val="false"/>
          <w:color w:val="000000"/>
          <w:sz w:val="28"/>
        </w:rPr>
        <w:t>№ 364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0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Инспекции:</w:t>
      </w:r>
    </w:p>
    <w:bookmarkEnd w:id="665"/>
    <w:bookmarkStart w:name="z681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информацию от физических и юридических лиц, необходимую для осуществления функций и задач, возложенных на Инспекцию;</w:t>
      </w:r>
    </w:p>
    <w:bookmarkEnd w:id="666"/>
    <w:bookmarkStart w:name="z682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вносить юридическим и физическим лицам предписания об устранении нарушений требований нормативных правовых актов, стандартов и норм, определяющих порядок работы сетей связи и информационных систем;</w:t>
      </w:r>
    </w:p>
    <w:bookmarkEnd w:id="667"/>
    <w:bookmarkStart w:name="z683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проводить проверки работы сетей и средств связи;</w:t>
      </w:r>
    </w:p>
    <w:bookmarkEnd w:id="668"/>
    <w:bookmarkStart w:name="z684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обращаться в суд с исками, участвовать в их рассмотрении;</w:t>
      </w:r>
    </w:p>
    <w:bookmarkEnd w:id="669"/>
    <w:bookmarkStart w:name="z685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привлекать в пределах своей компетенции для проведения экспертиз и консультаций экспертов, специалистов, а также сотрудников иных государственных органов и иных организаций;</w:t>
      </w:r>
    </w:p>
    <w:bookmarkEnd w:id="670"/>
    <w:bookmarkStart w:name="z686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в соответствии с законодательством Республики Казахстан.</w:t>
      </w:r>
    </w:p>
    <w:bookmarkEnd w:id="671"/>
    <w:bookmarkStart w:name="z687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обязанности Инспекции входит:</w:t>
      </w:r>
    </w:p>
    <w:bookmarkEnd w:id="672"/>
    <w:bookmarkStart w:name="z688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обеспечивать реализацию возложенных на Инспекцию задач и функций;</w:t>
      </w:r>
    </w:p>
    <w:bookmarkEnd w:id="673"/>
    <w:bookmarkStart w:name="z689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соблюдать законодательство Республики Казахстан, права и охраняемые законом интересы физических и юридических лиц;</w:t>
      </w:r>
    </w:p>
    <w:bookmarkEnd w:id="674"/>
    <w:bookmarkStart w:name="z690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готовить разъяснения по вопросам, входящим в компетенцию Инспекции;</w:t>
      </w:r>
    </w:p>
    <w:bookmarkEnd w:id="675"/>
    <w:bookmarkStart w:name="z691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представлять необходимые материалы и справки в пределах своей компетенции и в рамках законодательства в случае официального запроса об этом структурными подразделениями Комитета и государственными органами;</w:t>
      </w:r>
    </w:p>
    <w:bookmarkEnd w:id="676"/>
    <w:bookmarkStart w:name="z692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обеспечивать сохранность государственной собственности, находящейся на балансе Инспекции.</w:t>
      </w:r>
    </w:p>
    <w:bookmarkEnd w:id="677"/>
    <w:bookmarkStart w:name="z693" w:id="6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Имущество Инспекции</w:t>
      </w:r>
    </w:p>
    <w:bookmarkEnd w:id="678"/>
    <w:bookmarkStart w:name="z694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Инспекция имеет на праве оперативного управления обособленное имущество.</w:t>
      </w:r>
    </w:p>
    <w:bookmarkEnd w:id="679"/>
    <w:bookmarkStart w:name="z695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Инспекции формируется за счет имущества, переданного ему государством, и состоит из основных и оборотных средств, а также иного имущества, стоимость которого отражается в балансе Инспекции.</w:t>
      </w:r>
    </w:p>
    <w:bookmarkEnd w:id="680"/>
    <w:bookmarkStart w:name="z696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Имущество Инспекции относится к республиканской собственности.</w:t>
      </w:r>
    </w:p>
    <w:bookmarkEnd w:id="681"/>
    <w:bookmarkStart w:name="z697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Инспекции не допускается самостоятельно отчуждать или иным способом распоряжаться закрепленным за ним имуществом, если иное не установлено законами Республики Казахстан.</w:t>
      </w:r>
    </w:p>
    <w:bookmarkEnd w:id="682"/>
    <w:bookmarkStart w:name="z698" w:id="6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Организация деятельности Инспекции</w:t>
      </w:r>
    </w:p>
    <w:bookmarkEnd w:id="683"/>
    <w:bookmarkStart w:name="z699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Инспекцию возглавляет Руководитель, назначаемый на должность и освобождаемый от должности Ответственным секретарем Министерства информации и коммуникаций Республики Казахстан по согласованию с Министром информации и коммуникаций Республики Казахстан.</w:t>
      </w:r>
    </w:p>
    <w:bookmarkEnd w:id="684"/>
    <w:bookmarkStart w:name="z700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Инспекции организует и руководит работой Инспекции и несет персональную ответственность за выполнение возложенных на Инспекцию задач и осуществление своих функций.</w:t>
      </w:r>
    </w:p>
    <w:bookmarkEnd w:id="685"/>
    <w:bookmarkStart w:name="z701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этих целях Руководитель Инспекции:</w:t>
      </w:r>
    </w:p>
    <w:bookmarkEnd w:id="686"/>
    <w:bookmarkStart w:name="z702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своей компетенции издает приказы;</w:t>
      </w:r>
    </w:p>
    <w:bookmarkEnd w:id="687"/>
    <w:bookmarkStart w:name="z703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сотрудников Инспекции;</w:t>
      </w:r>
    </w:p>
    <w:bookmarkEnd w:id="688"/>
    <w:bookmarkStart w:name="z704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соответствии с законодательством Республики Казахстан назначает на должности и освобождает от должности сотрудников Инспекции;</w:t>
      </w:r>
    </w:p>
    <w:bookmarkEnd w:id="689"/>
    <w:bookmarkStart w:name="z705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Инспекцию в государственных органах и иных организациях;</w:t>
      </w:r>
    </w:p>
    <w:bookmarkEnd w:id="690"/>
    <w:bookmarkStart w:name="z706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поощряет, а также налагает дисциплинарные взыскания на сотрудников Инспекции;</w:t>
      </w:r>
    </w:p>
    <w:bookmarkEnd w:id="691"/>
    <w:bookmarkStart w:name="z707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иные полномочия в соответствии с законодательством Республики Казахстан.</w:t>
      </w:r>
    </w:p>
    <w:bookmarkEnd w:id="692"/>
    <w:bookmarkStart w:name="z708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соответствии с законодательством Республики Казахстан в Инспекции образуются:</w:t>
      </w:r>
    </w:p>
    <w:bookmarkEnd w:id="693"/>
    <w:bookmarkStart w:name="z709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конкурсная комиссия, уполномоченная осуществлять отбор кандидатов на замещение вакантных административных государственных должностей;</w:t>
      </w:r>
    </w:p>
    <w:bookmarkEnd w:id="694"/>
    <w:bookmarkStart w:name="z710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дисциплинарная комиссия, для рассмотрения материалов служебного расследования, привлечения к дисциплинарной ответственности;</w:t>
      </w:r>
    </w:p>
    <w:bookmarkEnd w:id="695"/>
    <w:bookmarkStart w:name="z711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аттестационная комиссия, для проведения аттестации административных государственных служащих;</w:t>
      </w:r>
    </w:p>
    <w:bookmarkEnd w:id="696"/>
    <w:bookmarkStart w:name="z712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 по исчислению стажа государственной службы, дающего право на установление должностного оклада.</w:t>
      </w:r>
    </w:p>
    <w:bookmarkEnd w:id="697"/>
    <w:bookmarkStart w:name="z713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Персональный состав вышеуказанных комиссий определяется руководителем Инспекций. Решения комиссий оформляются протоколом.</w:t>
      </w:r>
    </w:p>
    <w:bookmarkEnd w:id="698"/>
    <w:bookmarkStart w:name="z714" w:id="6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Инспекции</w:t>
      </w:r>
    </w:p>
    <w:bookmarkEnd w:id="699"/>
    <w:bookmarkStart w:name="z715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ликвидация Инспекции производится в соответствии с гражданским законодательством Республики Казахстан.</w:t>
      </w:r>
    </w:p>
    <w:bookmarkEnd w:id="7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июля 2016 года № 25</w:t>
            </w:r>
          </w:p>
        </w:tc>
      </w:tr>
    </w:tbl>
    <w:bookmarkStart w:name="z717" w:id="7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Республиканском государственном учреждении "Инспекция связи и информатизации Комитета государственного контроля в области связи, информатизации и средств массовой информации Министерства информации и коммуникаций Республики Казахстан по Мангистауской области"</w:t>
      </w:r>
    </w:p>
    <w:bookmarkEnd w:id="701"/>
    <w:bookmarkStart w:name="z718" w:id="7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02"/>
    <w:bookmarkStart w:name="z719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"Инспекция связи и информатизации Комитета государственного контроля в области связи, информатизации и средств массовой информации Министерства информации и коммуникаций Республики Казахстан по Мангистауской области" (далее – Инспекция) является территориальным органом Комитета государственного контроля в области связи, информатизации и средств массовой информации Министерства информации и коммуникаций Республики Казахстан (далее – Комитет), осуществляющим реализационные, контрольные и надзорные функции в области связи, информатизации.</w:t>
      </w:r>
    </w:p>
    <w:bookmarkEnd w:id="703"/>
    <w:bookmarkStart w:name="z720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Инспекция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704"/>
    <w:bookmarkStart w:name="z721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705"/>
    <w:bookmarkStart w:name="z722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собственного имени.</w:t>
      </w:r>
    </w:p>
    <w:bookmarkEnd w:id="706"/>
    <w:bookmarkStart w:name="z723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Инспекция выступает стороной гражданско-правовых отношений от имени государства, если уполномочена на это в соответствии с законодательством Республики Казахстан.</w:t>
      </w:r>
    </w:p>
    <w:bookmarkEnd w:id="707"/>
    <w:bookmarkStart w:name="z724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Инспекция по вопросам своей компетенции в установленном законодательством порядке принимает решения оформляемые приказами Руководителя Инспекции.</w:t>
      </w:r>
    </w:p>
    <w:bookmarkEnd w:id="708"/>
    <w:bookmarkStart w:name="z725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утверждается в соответствии с законодательством Республики Казахстан.</w:t>
      </w:r>
    </w:p>
    <w:bookmarkEnd w:id="709"/>
    <w:bookmarkStart w:name="z726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Инспекции: Республика Казахстан, 130000, Мангистауская область, город Актау, микрорайон 14, Дом связи.</w:t>
      </w:r>
    </w:p>
    <w:bookmarkEnd w:id="710"/>
    <w:bookmarkStart w:name="z727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Инспекции – республиканское государственное учреждение "Инспекция связи и информатизации Комитета государственного контроля в области связи, информатизации и средств массовой информации Министерства информации и коммуникаций Республики Казахстан по Мангистауской области".</w:t>
      </w:r>
    </w:p>
    <w:bookmarkEnd w:id="711"/>
    <w:bookmarkStart w:name="z728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Инспекции.</w:t>
      </w:r>
    </w:p>
    <w:bookmarkEnd w:id="712"/>
    <w:bookmarkStart w:name="z729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Инспекции осуществляется из республиканского бюджета.</w:t>
      </w:r>
    </w:p>
    <w:bookmarkEnd w:id="713"/>
    <w:bookmarkStart w:name="z730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Инспекции не допускается вступать в договорные отношения с субъектами предпринимательства на предмет выполнения обязанностей, являющихся функциями Инспекции.</w:t>
      </w:r>
    </w:p>
    <w:bookmarkEnd w:id="714"/>
    <w:bookmarkStart w:name="z731" w:id="7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 и права Инспекции</w:t>
      </w:r>
    </w:p>
    <w:bookmarkEnd w:id="715"/>
    <w:bookmarkStart w:name="z732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Основной задачей Инспекции является государственный контроль за соблюдением требований законодательства Республики Казахстан в области связи и информации на соответствующей территориальной единице.</w:t>
      </w:r>
    </w:p>
    <w:bookmarkEnd w:id="716"/>
    <w:bookmarkStart w:name="z733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Инспекцией осуществляются в пределах своей компетенции следующие функции:</w:t>
      </w:r>
    </w:p>
    <w:bookmarkEnd w:id="717"/>
    <w:bookmarkStart w:name="z734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государственного контроля за исполнением требований законодательства Республики Казахстан в области связи на соответствующей административно-территориальной единице;</w:t>
      </w:r>
    </w:p>
    <w:bookmarkEnd w:id="718"/>
    <w:bookmarkStart w:name="z735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проведения государственного контроля за деятельностью хозяйствующих субъектов в области связи и использованием радиочастотного спектра;</w:t>
      </w:r>
    </w:p>
    <w:bookmarkEnd w:id="719"/>
    <w:bookmarkStart w:name="z736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предписаний об устранении нарушений в работе отдельных средств или сетей связи при выявлении нарушений правил эксплуатации технологического оборудования сетей связи, охраны труда и техники безопасности, которые создают угрозу жизни и здоровью людей, окружающей среде или нормальному функционированию систем жизнеобеспечения, в соответствии с законодательством Республики Казахстан;</w:t>
      </w:r>
    </w:p>
    <w:bookmarkEnd w:id="720"/>
    <w:bookmarkStart w:name="z737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мероприятиях по приемке в эксплуатацию средств связи;</w:t>
      </w:r>
    </w:p>
    <w:bookmarkEnd w:id="721"/>
    <w:bookmarkStart w:name="z738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отключение радиоэлектронных средств и высокочастотных устройств гражданского назначения в случае отсутствия разрешения на эксплуатацию и (или) несоответствия технических характеристик установленным нормам;</w:t>
      </w:r>
    </w:p>
    <w:bookmarkEnd w:id="722"/>
    <w:bookmarkStart w:name="z739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контроль за выполнением организационно-технических мероприятий по обеспечению электромагнитной совместимости электронных средств и высокочастотных устройств;</w:t>
      </w:r>
    </w:p>
    <w:bookmarkEnd w:id="723"/>
    <w:bookmarkStart w:name="z740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участие в согласовании планов строительства и приемке в эксплуатацию сооружений связи, линий телекоммуникаций, за исключением сетей правительственной связи;</w:t>
      </w:r>
    </w:p>
    <w:bookmarkEnd w:id="724"/>
    <w:bookmarkStart w:name="z741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радиоконтроля и проведение проверок использования радиочастотного спектра физическими и юридическими лицами, осуществляющими деятельность в области связи, и соблюдения операторами связи квалификационных требований к субъектам, осуществляющим предоставление услуг в области связи, и правил оказания услуг связи;</w:t>
      </w:r>
    </w:p>
    <w:bookmarkEnd w:id="725"/>
    <w:bookmarkStart w:name="z742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контроль за соблюдением операторами связи квалификационных требований к субъектам, осуществляющим предоставление услуг в области связи, правил оказания услуг связи, правил предоставления услуг почтовой связи и правил применения почтового штемпеля на почтовых отправлениях на территории Республики Казахстан;</w:t>
      </w:r>
    </w:p>
    <w:bookmarkEnd w:id="726"/>
    <w:bookmarkStart w:name="z743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проверка устройства сетей и сооружений телекоммуникаций и почтовой связи на соответствие техническим нормам и требованиям по организации их технической эксплуатации в соответствии с законодательством Республики Казахстан;</w:t>
      </w:r>
    </w:p>
    <w:bookmarkEnd w:id="727"/>
    <w:bookmarkStart w:name="z744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выявление и пресечение эксплуатации радиоэлектронных средств и высокочастотных устройств, действующих с нарушением законодательства Республики Казахстан в области связи;</w:t>
      </w:r>
    </w:p>
    <w:bookmarkEnd w:id="728"/>
    <w:bookmarkStart w:name="z745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обеспечение соблюдения требований нормативных правовых актов по организации эксплуатации объектов почтовой сети и обслуживанию пользователей услуг связи;</w:t>
      </w:r>
    </w:p>
    <w:bookmarkEnd w:id="729"/>
    <w:bookmarkStart w:name="z746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контроля на соответствие квалификационным требованиям операторов междугородной и (или) международной связи;</w:t>
      </w:r>
    </w:p>
    <w:bookmarkEnd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13-1) осуществление государственного контроля в сфере электронного документа и электронной цифровой подписи на предмет соблюдения законодательства Республики Казахстан об электронном документе и электронной цифровой подписи;</w:t>
      </w:r>
    </w:p>
    <w:bookmarkStart w:name="z747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рассмотрение дел об административных правонарушениях и наложение административных взысканий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692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692-1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правонарушениях";</w:t>
      </w:r>
    </w:p>
    <w:bookmarkEnd w:id="731"/>
    <w:bookmarkStart w:name="z748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иные функции в соответствии с законодательством Республики Казахстан.</w:t>
      </w:r>
    </w:p>
    <w:bookmarkEnd w:id="7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изменением, внесенным приказом и.о. Министра информации и коммуникаций РК от 12.10.2017 </w:t>
      </w:r>
      <w:r>
        <w:rPr>
          <w:rFonts w:ascii="Times New Roman"/>
          <w:b w:val="false"/>
          <w:i w:val="false"/>
          <w:color w:val="000000"/>
          <w:sz w:val="28"/>
        </w:rPr>
        <w:t>№ 364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9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Инспекции:</w:t>
      </w:r>
    </w:p>
    <w:bookmarkEnd w:id="733"/>
    <w:bookmarkStart w:name="z750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информацию от физических и юридических лиц, необходимую для осуществления функций и задач, возложенных на Инспекцию;</w:t>
      </w:r>
    </w:p>
    <w:bookmarkEnd w:id="734"/>
    <w:bookmarkStart w:name="z751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вносить юридическим и физическим лицам предписания об устранении нарушений требований нормативных правовых актов, стандартов и норм, определяющих порядок работы сетей связи и информационных систем;</w:t>
      </w:r>
    </w:p>
    <w:bookmarkEnd w:id="735"/>
    <w:bookmarkStart w:name="z752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проводить проверки работы сетей и средств связи;</w:t>
      </w:r>
    </w:p>
    <w:bookmarkEnd w:id="736"/>
    <w:bookmarkStart w:name="z753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обращаться в суд с исками, участвовать в их рассмотрении;</w:t>
      </w:r>
    </w:p>
    <w:bookmarkEnd w:id="737"/>
    <w:bookmarkStart w:name="z754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привлекать в пределах своей компетенции для проведения экспертиз и консультаций экспертов, специалистов, а также сотрудников иных государственных органов и иных организаций;</w:t>
      </w:r>
    </w:p>
    <w:bookmarkEnd w:id="738"/>
    <w:bookmarkStart w:name="z755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в соответствии с законодательством Республики Казахстан.</w:t>
      </w:r>
    </w:p>
    <w:bookmarkEnd w:id="739"/>
    <w:bookmarkStart w:name="z756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обязанности Инспекции входит:</w:t>
      </w:r>
    </w:p>
    <w:bookmarkEnd w:id="740"/>
    <w:bookmarkStart w:name="z757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обеспечивать реализацию возложенных на Инспекцию задач и функций;</w:t>
      </w:r>
    </w:p>
    <w:bookmarkEnd w:id="741"/>
    <w:bookmarkStart w:name="z758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соблюдать законодательство Республики Казахстан, права и охраняемые законом интересы физических и юридических лиц;</w:t>
      </w:r>
    </w:p>
    <w:bookmarkEnd w:id="742"/>
    <w:bookmarkStart w:name="z759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готовить разъяснения по вопросам, входящим в компетенцию Инспекции;</w:t>
      </w:r>
    </w:p>
    <w:bookmarkEnd w:id="743"/>
    <w:bookmarkStart w:name="z760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представлять необходимые материалы и справки в пределах своей компетенции и в рамках законодательства в случае официального запроса об этом структурными подразделениями Комитета и государственными органами;</w:t>
      </w:r>
    </w:p>
    <w:bookmarkEnd w:id="744"/>
    <w:bookmarkStart w:name="z761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обеспечивать сохранность государственной собственности, находящейся на балансе Инспекции.</w:t>
      </w:r>
    </w:p>
    <w:bookmarkEnd w:id="745"/>
    <w:bookmarkStart w:name="z762" w:id="7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Имущество Инспекции</w:t>
      </w:r>
    </w:p>
    <w:bookmarkEnd w:id="746"/>
    <w:bookmarkStart w:name="z763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Инспекция имеет на праве оперативного управления обособленное имущество.</w:t>
      </w:r>
    </w:p>
    <w:bookmarkEnd w:id="747"/>
    <w:bookmarkStart w:name="z764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Инспекции формируется за счет имущества, переданного ему государством, и состоит из основных и оборотных средств, а также иного имущества, стоимость которого отражается в балансе Инспекции.</w:t>
      </w:r>
    </w:p>
    <w:bookmarkEnd w:id="748"/>
    <w:bookmarkStart w:name="z765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Имущество Инспекции относится к республиканской собственности.</w:t>
      </w:r>
    </w:p>
    <w:bookmarkEnd w:id="749"/>
    <w:bookmarkStart w:name="z766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Инспекции не допускается самостоятельно отчуждать или иным способом распоряжаться закрепленным за ним имуществом, если иное не установлено законами Республики Казахстан.</w:t>
      </w:r>
    </w:p>
    <w:bookmarkEnd w:id="750"/>
    <w:bookmarkStart w:name="z767" w:id="7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Организация деятельности Инспекции</w:t>
      </w:r>
    </w:p>
    <w:bookmarkEnd w:id="751"/>
    <w:bookmarkStart w:name="z768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Инспекцию возглавляет Руководитель, назначаемый на должность и освобождаемый от должности Ответственным секретарем Министерства информации и коммуникаций Республики Казахстан по согласованию с Министром информации и коммуникаций Республики Казахстан.</w:t>
      </w:r>
    </w:p>
    <w:bookmarkEnd w:id="752"/>
    <w:bookmarkStart w:name="z769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Инспекции организует и руководит работой Инспекции и несет персональную ответственность за выполнение возложенных на Инспекцию задач и осуществление своих функций.</w:t>
      </w:r>
    </w:p>
    <w:bookmarkEnd w:id="753"/>
    <w:bookmarkStart w:name="z770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этих целях Руководитель Инспекции:</w:t>
      </w:r>
    </w:p>
    <w:bookmarkEnd w:id="754"/>
    <w:bookmarkStart w:name="z771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своей компетенции издает приказы;</w:t>
      </w:r>
    </w:p>
    <w:bookmarkEnd w:id="755"/>
    <w:bookmarkStart w:name="z772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сотрудников Инспекции;</w:t>
      </w:r>
    </w:p>
    <w:bookmarkEnd w:id="756"/>
    <w:bookmarkStart w:name="z773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соответствии с законодательством Республики Казахстан назначает на должности и освобождает от должности сотрудников Инспекции;</w:t>
      </w:r>
    </w:p>
    <w:bookmarkEnd w:id="757"/>
    <w:bookmarkStart w:name="z774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Инспекцию в государственных органах и иных организациях;</w:t>
      </w:r>
    </w:p>
    <w:bookmarkEnd w:id="758"/>
    <w:bookmarkStart w:name="z775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поощряет, а также налагает дисциплинарные взыскания на сотрудников Инспекции;</w:t>
      </w:r>
    </w:p>
    <w:bookmarkEnd w:id="759"/>
    <w:bookmarkStart w:name="z776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иные полномочия в соответствии с законодательством Республики Казахстан.</w:t>
      </w:r>
    </w:p>
    <w:bookmarkEnd w:id="760"/>
    <w:bookmarkStart w:name="z777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соответствии с законодательством Республики Казахстан в Инспекции образуются:</w:t>
      </w:r>
    </w:p>
    <w:bookmarkEnd w:id="761"/>
    <w:bookmarkStart w:name="z778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конкурсная комиссия, уполномоченная осуществлять отбор кандидатов на замещение вакантных административных государственных должностей;</w:t>
      </w:r>
    </w:p>
    <w:bookmarkEnd w:id="762"/>
    <w:bookmarkStart w:name="z779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дисциплинарная комиссия, для рассмотрения материалов служебного расследования, привлечения к дисциплинарной ответственности;</w:t>
      </w:r>
    </w:p>
    <w:bookmarkEnd w:id="763"/>
    <w:bookmarkStart w:name="z780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аттестационная комиссия, для проведения аттестации административных государственных служащих;</w:t>
      </w:r>
    </w:p>
    <w:bookmarkEnd w:id="764"/>
    <w:bookmarkStart w:name="z781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 по исчислению стажа государственной службы, дающего право на установление должностного оклада.</w:t>
      </w:r>
    </w:p>
    <w:bookmarkEnd w:id="765"/>
    <w:bookmarkStart w:name="z782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Персональный состав вышеуказанных комиссий определяется руководителем Инспекций. Решения комиссий оформляются протоколом.</w:t>
      </w:r>
    </w:p>
    <w:bookmarkEnd w:id="766"/>
    <w:bookmarkStart w:name="z783" w:id="7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Инспекции</w:t>
      </w:r>
    </w:p>
    <w:bookmarkEnd w:id="767"/>
    <w:bookmarkStart w:name="z784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ликвидация Инспекции производится в соответствии с гражданским законодательством Республики Казахстан.</w:t>
      </w:r>
    </w:p>
    <w:bookmarkEnd w:id="7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июля 2016 года № 25</w:t>
            </w:r>
          </w:p>
        </w:tc>
      </w:tr>
    </w:tbl>
    <w:bookmarkStart w:name="z786" w:id="7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Республиканском государственном учреждении "Инспекция связи и информатизации Комитета государственного контроля в области связи, информатизации и средств массовой информации Министерства информации и коммуникаций Республики Казахстан по Павлодарской области"</w:t>
      </w:r>
    </w:p>
    <w:bookmarkEnd w:id="769"/>
    <w:bookmarkStart w:name="z787" w:id="7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70"/>
    <w:bookmarkStart w:name="z788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"Инспекция связи и информатизации Комитета государственного контроля в области связи, информатизации и средств массовой информации Министерства информации и коммуникаций Республики Казахстан по Павлодарской области" (далее – Инспекция) является территориальным органом Комитета государственного контроля в области связи, информатизации и средств массовой информации Министерства информации и коммуникаций Республики Казахстан (далее – Комитет), осуществляющим реализационные, контрольные и надзорные функции в области связи, информатизации.</w:t>
      </w:r>
    </w:p>
    <w:bookmarkEnd w:id="771"/>
    <w:bookmarkStart w:name="z789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Инспекция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772"/>
    <w:bookmarkStart w:name="z790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773"/>
    <w:bookmarkStart w:name="z791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собственного имени.</w:t>
      </w:r>
    </w:p>
    <w:bookmarkEnd w:id="774"/>
    <w:bookmarkStart w:name="z792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Инспекция выступает стороной гражданско-правовых отношений от имени государства, если уполномочена на это в соответствии с законодательством Республики Казахстан.</w:t>
      </w:r>
    </w:p>
    <w:bookmarkEnd w:id="775"/>
    <w:bookmarkStart w:name="z793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Инспекция по вопросам своей компетенции в установленном законодательством порядке принимает решения оформляемые приказами Руководителя Инспекции.</w:t>
      </w:r>
    </w:p>
    <w:bookmarkEnd w:id="776"/>
    <w:bookmarkStart w:name="z794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утверждается в соответствии с законодательством Республики Казахстан.</w:t>
      </w:r>
    </w:p>
    <w:bookmarkEnd w:id="777"/>
    <w:bookmarkStart w:name="z795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Инспекции: Республика Казахстан, 140000, Павлодарская область, город Павлодар, улица Академика Сатпаева, 50.</w:t>
      </w:r>
    </w:p>
    <w:bookmarkEnd w:id="778"/>
    <w:bookmarkStart w:name="z796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Инспекции – республиканское государственное учреждение "Инспекция связи и информатизации Комитета государственного контроля в области связи, информатизации и средств массовой информации Министерства информации и коммуникаций Республики Казахстан по Павлодарской области.</w:t>
      </w:r>
    </w:p>
    <w:bookmarkEnd w:id="779"/>
    <w:bookmarkStart w:name="z797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Инспекции.</w:t>
      </w:r>
    </w:p>
    <w:bookmarkEnd w:id="780"/>
    <w:bookmarkStart w:name="z798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Инспекции осуществляется из республиканского бюджета.</w:t>
      </w:r>
    </w:p>
    <w:bookmarkEnd w:id="781"/>
    <w:bookmarkStart w:name="z799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Инспекции не допускается вступать в договорные отношения с субъектами предпринимательства на предмет выполнения обязанностей, являющихся функциями Инспекции.</w:t>
      </w:r>
    </w:p>
    <w:bookmarkEnd w:id="782"/>
    <w:bookmarkStart w:name="z800" w:id="7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 и права Инспекции</w:t>
      </w:r>
    </w:p>
    <w:bookmarkEnd w:id="783"/>
    <w:bookmarkStart w:name="z801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Основной задачей Инспекции является государственный контроль за соблюдением требований законодательства Республики Казахстан в области связи и информации на соответствующей территориальной единице.</w:t>
      </w:r>
    </w:p>
    <w:bookmarkEnd w:id="784"/>
    <w:bookmarkStart w:name="z802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Инспекцией осуществляются в пределах своей компетенции следующие функции:</w:t>
      </w:r>
    </w:p>
    <w:bookmarkEnd w:id="785"/>
    <w:bookmarkStart w:name="z803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государственного контроля за исполнением требований законодательства Республики Казахстан в области связи на соответствующей административно-территориальной единице;</w:t>
      </w:r>
    </w:p>
    <w:bookmarkEnd w:id="786"/>
    <w:bookmarkStart w:name="z804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проведения государственного контроля за деятельностью хозяйствующих субъектов в области связи и использованием радиочастотного спектра;</w:t>
      </w:r>
    </w:p>
    <w:bookmarkEnd w:id="787"/>
    <w:bookmarkStart w:name="z805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предписаний об устранении нарушений в работе отдельных средств или сетей связи при выявлении нарушений правил эксплуатации технологического оборудования сетей связи, охраны труда и техники безопасности, которые создают угрозу жизни и здоровью людей, окружающей среде или нормальному функционированию систем жизнеобеспечения, в соответствии с законодательством Республики Казахстан;</w:t>
      </w:r>
    </w:p>
    <w:bookmarkEnd w:id="788"/>
    <w:bookmarkStart w:name="z806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мероприятиях по приемке в эксплуатацию средств связи;</w:t>
      </w:r>
    </w:p>
    <w:bookmarkEnd w:id="789"/>
    <w:bookmarkStart w:name="z807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отключение радиоэлектронных средств и высокочастотных устройств гражданского назначения в случае отсутствия разрешения на эксплуатацию и (или) несоответствия технических характеристик установленным нормам;</w:t>
      </w:r>
    </w:p>
    <w:bookmarkEnd w:id="790"/>
    <w:bookmarkStart w:name="z808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контроль за выполнением организационно-технических мероприятий по обеспечению электромагнитной совместимости электронных средств и высокочастотных устройств;</w:t>
      </w:r>
    </w:p>
    <w:bookmarkEnd w:id="791"/>
    <w:bookmarkStart w:name="z809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участие в согласовании планов строительства и приемке в эксплуатацию сооружений связи, линий телекоммуникаций, за исключением сетей правительственной связи;</w:t>
      </w:r>
    </w:p>
    <w:bookmarkEnd w:id="792"/>
    <w:bookmarkStart w:name="z810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радиоконтроля и проведение проверок использования радиочастотного спектра физическими и юридическими лицами, осуществляющими деятельность в области связи, и соблюдения операторами связи квалификационных требований к субъектам, осуществляющим предоставление услуг в области связи, и правил оказания услуг связи;</w:t>
      </w:r>
    </w:p>
    <w:bookmarkEnd w:id="793"/>
    <w:bookmarkStart w:name="z811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контроль за соблюдением операторами связи квалификационных требований к субъектам, осуществляющим предоставление услуг в области связи, правил оказания услуг связи, правил предоставления услуг почтовой связи и правил применения почтового штемпеля на почтовых отправлениях на территории Республики Казахстан;</w:t>
      </w:r>
    </w:p>
    <w:bookmarkEnd w:id="794"/>
    <w:bookmarkStart w:name="z812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проверка устройства сетей и сооружений телекоммуникаций и почтовой связи на соответствие техническим нормам и требованиям по организации их технической эксплуатации в соответствии с законодательством Республики Казахстан;</w:t>
      </w:r>
    </w:p>
    <w:bookmarkEnd w:id="795"/>
    <w:bookmarkStart w:name="z813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выявление и пресечение эксплуатации радиоэлектронных средств и высокочастотных устройств, действующих с нарушением законодательства Республики Казахстан в области связи;</w:t>
      </w:r>
    </w:p>
    <w:bookmarkEnd w:id="796"/>
    <w:bookmarkStart w:name="z814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обеспечение соблюдения требований нормативных правовых актов по организации эксплуатации объектов почтовой сети и обслуживанию пользователей услуг связи;</w:t>
      </w:r>
    </w:p>
    <w:bookmarkEnd w:id="797"/>
    <w:bookmarkStart w:name="z815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контроля на соответствие квалификационным требованиям операторов междугородной и (или) международной связи;</w:t>
      </w:r>
    </w:p>
    <w:bookmarkEnd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13-1) осуществление государственного контроля в сфере электронного документа и электронной цифровой подписи на предмет соблюдения законодательства Республики Казахстан об электронном документе и электронной цифровой подписи;</w:t>
      </w:r>
    </w:p>
    <w:bookmarkStart w:name="z816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рассмотрение дел об административных правонарушениях и наложение административных взысканий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692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692-1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правонарушениях";</w:t>
      </w:r>
    </w:p>
    <w:bookmarkEnd w:id="799"/>
    <w:bookmarkStart w:name="z817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иные функции в соответствии с законодательством Республики Казахстан.</w:t>
      </w:r>
    </w:p>
    <w:bookmarkEnd w:id="8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изменением, внесенным приказом и.о. Министра информации и коммуникаций РК от 12.10.2017 </w:t>
      </w:r>
      <w:r>
        <w:rPr>
          <w:rFonts w:ascii="Times New Roman"/>
          <w:b w:val="false"/>
          <w:i w:val="false"/>
          <w:color w:val="000000"/>
          <w:sz w:val="28"/>
        </w:rPr>
        <w:t>№ 364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8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Инспекции:</w:t>
      </w:r>
    </w:p>
    <w:bookmarkEnd w:id="801"/>
    <w:bookmarkStart w:name="z819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информацию от физических и юридических лиц, необходимую для осуществления функций и задач, возложенных на Инспекцию;</w:t>
      </w:r>
    </w:p>
    <w:bookmarkEnd w:id="802"/>
    <w:bookmarkStart w:name="z820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вносить юридическим и физическим лицам предписания об устранении нарушений требований нормативных правовых актов, стандартов и норм, определяющих порядок работы сетей связи и информационных систем;</w:t>
      </w:r>
    </w:p>
    <w:bookmarkEnd w:id="803"/>
    <w:bookmarkStart w:name="z821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проводить проверки работы сетей и средств связи;</w:t>
      </w:r>
    </w:p>
    <w:bookmarkEnd w:id="804"/>
    <w:bookmarkStart w:name="z822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обращаться в суд с исками, участвовать в их рассмотрении;</w:t>
      </w:r>
    </w:p>
    <w:bookmarkEnd w:id="805"/>
    <w:bookmarkStart w:name="z823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привлекать в пределах своей компетенции для проведения экспертиз и консультаций экспертов, специалистов, а также сотрудников иных государственных органов и иных организаций;</w:t>
      </w:r>
    </w:p>
    <w:bookmarkEnd w:id="806"/>
    <w:bookmarkStart w:name="z824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в соответствии с законодательством Республики Казахстан.</w:t>
      </w:r>
    </w:p>
    <w:bookmarkEnd w:id="807"/>
    <w:bookmarkStart w:name="z825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обязанности Инспекции входит:</w:t>
      </w:r>
    </w:p>
    <w:bookmarkEnd w:id="808"/>
    <w:bookmarkStart w:name="z826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обеспечивать реализацию возложенных на Инспекцию задач и функций;</w:t>
      </w:r>
    </w:p>
    <w:bookmarkEnd w:id="809"/>
    <w:bookmarkStart w:name="z827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соблюдать законодательство Республики Казахстан, права и охраняемые законом интересы физических и юридических лиц;</w:t>
      </w:r>
    </w:p>
    <w:bookmarkEnd w:id="810"/>
    <w:bookmarkStart w:name="z828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готовить разъяснения по вопросам, входящим в компетенцию Инспекции;</w:t>
      </w:r>
    </w:p>
    <w:bookmarkEnd w:id="811"/>
    <w:bookmarkStart w:name="z829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представлять необходимые материалы и справки в пределах своей компетенции и в рамках законодательства в случае официального запроса об этом структурными подразделениями Комитета и государственными органами;</w:t>
      </w:r>
    </w:p>
    <w:bookmarkEnd w:id="812"/>
    <w:bookmarkStart w:name="z830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обеспечивать сохранность государственной собственности, находящейся на балансе Инспекции.</w:t>
      </w:r>
    </w:p>
    <w:bookmarkEnd w:id="813"/>
    <w:bookmarkStart w:name="z831" w:id="8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Имущество Инспекции</w:t>
      </w:r>
    </w:p>
    <w:bookmarkEnd w:id="814"/>
    <w:bookmarkStart w:name="z832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Инспекция имеет на праве оперативного управления обособленное имущество.</w:t>
      </w:r>
    </w:p>
    <w:bookmarkEnd w:id="815"/>
    <w:bookmarkStart w:name="z833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Инспекции формируется за счет имущества, переданного ему государством, и состоит из основных и оборотных средств, а также иного имущества, стоимость которого отражается в балансе Инспекции.</w:t>
      </w:r>
    </w:p>
    <w:bookmarkEnd w:id="816"/>
    <w:bookmarkStart w:name="z834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Имущество Инспекции относится к республиканской собственности.</w:t>
      </w:r>
    </w:p>
    <w:bookmarkEnd w:id="817"/>
    <w:bookmarkStart w:name="z835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Инспекции не допускается самостоятельно отчуждать или иным способом распоряжаться закрепленным за ним имуществом, если иное не установлено законами Республики Казахстан.</w:t>
      </w:r>
    </w:p>
    <w:bookmarkEnd w:id="818"/>
    <w:bookmarkStart w:name="z836" w:id="8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Организация деятельности Инспекции</w:t>
      </w:r>
    </w:p>
    <w:bookmarkEnd w:id="819"/>
    <w:bookmarkStart w:name="z837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Инспекцию возглавляет Руководитель, назначаемый на должность и освобождаемый от должности Ответственным секретарем Министерства информации и коммуникаций Республики Казахстан по согласованию с Министром информации и коммуникаций Республики Казахстан.</w:t>
      </w:r>
    </w:p>
    <w:bookmarkEnd w:id="820"/>
    <w:bookmarkStart w:name="z838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Инспекции организует и руководит работой Инспекции и несет персональную ответственность за выполнение возложенных на Инспекцию задач и осуществление своих функций.</w:t>
      </w:r>
    </w:p>
    <w:bookmarkEnd w:id="821"/>
    <w:bookmarkStart w:name="z839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этих целях Руководитель Инспекции:</w:t>
      </w:r>
    </w:p>
    <w:bookmarkEnd w:id="822"/>
    <w:bookmarkStart w:name="z840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своей компетенции издает приказы;</w:t>
      </w:r>
    </w:p>
    <w:bookmarkEnd w:id="823"/>
    <w:bookmarkStart w:name="z841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сотрудников Инспекции;</w:t>
      </w:r>
    </w:p>
    <w:bookmarkEnd w:id="824"/>
    <w:bookmarkStart w:name="z842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соответствии с законодательством Республики Казахстан назначает на должности и освобождает от должности сотрудников Инспекции;</w:t>
      </w:r>
    </w:p>
    <w:bookmarkEnd w:id="825"/>
    <w:bookmarkStart w:name="z843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Инспекцию в государственных органах и иных организациях;</w:t>
      </w:r>
    </w:p>
    <w:bookmarkEnd w:id="826"/>
    <w:bookmarkStart w:name="z844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поощряет, а также налагает дисциплинарные взыскания на сотрудников Инспекции;</w:t>
      </w:r>
    </w:p>
    <w:bookmarkEnd w:id="827"/>
    <w:bookmarkStart w:name="z845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иные полномочия в соответствии с законодательством Республики Казахстан.</w:t>
      </w:r>
    </w:p>
    <w:bookmarkEnd w:id="828"/>
    <w:bookmarkStart w:name="z846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соответствии с законодательством Республики Казахстан в Инспекции образуются:</w:t>
      </w:r>
    </w:p>
    <w:bookmarkEnd w:id="829"/>
    <w:bookmarkStart w:name="z847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конкурсная комиссия, уполномоченная осуществлять отбор кандидатов на замещение вакантных административных государственных должностей;</w:t>
      </w:r>
    </w:p>
    <w:bookmarkEnd w:id="830"/>
    <w:bookmarkStart w:name="z848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дисциплинарная комиссия, для рассмотрения материалов служебного расследования, привлечения к дисциплинарной ответственности;</w:t>
      </w:r>
    </w:p>
    <w:bookmarkEnd w:id="831"/>
    <w:bookmarkStart w:name="z849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аттестационная комиссия, для проведения аттестации административных государственных служащих;</w:t>
      </w:r>
    </w:p>
    <w:bookmarkEnd w:id="832"/>
    <w:bookmarkStart w:name="z850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 по исчислению стажа государственной службы, дающего право на установление должностного оклада.</w:t>
      </w:r>
    </w:p>
    <w:bookmarkEnd w:id="833"/>
    <w:bookmarkStart w:name="z851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Персональный состав вышеуказанных комиссий определяется руководителем Инспекций. Решения комиссий оформляются протоколом.</w:t>
      </w:r>
    </w:p>
    <w:bookmarkEnd w:id="834"/>
    <w:bookmarkStart w:name="z852" w:id="8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Инспекции</w:t>
      </w:r>
    </w:p>
    <w:bookmarkEnd w:id="835"/>
    <w:bookmarkStart w:name="z853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ликвидация Инспекции производится в соответствии с гражданским законодательством Республики Казахстан.</w:t>
      </w:r>
    </w:p>
    <w:bookmarkEnd w:id="8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июля 2016 года № 25</w:t>
            </w:r>
          </w:p>
        </w:tc>
      </w:tr>
    </w:tbl>
    <w:bookmarkStart w:name="z855" w:id="8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Республиканском государственном учреждении "Инспекция связи и информатизации Комитета государственного контроля в области связи, информатизации и средств массовой информации Министерства информации и коммуникаций Республики Казахстан по Северо-Казахстанской области"</w:t>
      </w:r>
    </w:p>
    <w:bookmarkEnd w:id="837"/>
    <w:bookmarkStart w:name="z856" w:id="8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38"/>
    <w:bookmarkStart w:name="z857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"Инспекция связи и информатизации Комитета государственного контроля в области связи, информатизации и средств массовой информации Министерства информации и коммуникаций Республики Казахстан по Северо-Казахстанской области" (далее – Инспекция) является территориальным органом Комитета государственного контроля в области связи, информатизации и средств массовой информации Министерства информации и коммуникаций Республики Казахстан (далее – Комитет), осуществляющим реализационные, контрольные и надзорные функции в области связи, информатизации.</w:t>
      </w:r>
    </w:p>
    <w:bookmarkEnd w:id="839"/>
    <w:bookmarkStart w:name="z858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Инспекция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840"/>
    <w:bookmarkStart w:name="z859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841"/>
    <w:bookmarkStart w:name="z860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собственного имени.</w:t>
      </w:r>
    </w:p>
    <w:bookmarkEnd w:id="842"/>
    <w:bookmarkStart w:name="z861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Инспекция выступает стороной гражданско-правовых отношений от имени государства, если уполномочена на это в соответствии с законодательством Республики Казахстан.</w:t>
      </w:r>
    </w:p>
    <w:bookmarkEnd w:id="843"/>
    <w:bookmarkStart w:name="z862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Инспекция по вопросам своей компетенции в установленном законодательством порядке принимает решения оформляемые приказами Руководителя Инспекции.</w:t>
      </w:r>
    </w:p>
    <w:bookmarkEnd w:id="844"/>
    <w:bookmarkStart w:name="z863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утверждается в соответствии с законодательством Республики Казахстан.</w:t>
      </w:r>
    </w:p>
    <w:bookmarkEnd w:id="845"/>
    <w:bookmarkStart w:name="z864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Инспекции: Республика Казахстан, 150000, Северо-Казахстанская область, город Петропавловск, улица Жумабаева, 109.</w:t>
      </w:r>
    </w:p>
    <w:bookmarkEnd w:id="846"/>
    <w:bookmarkStart w:name="z865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Инспекции – республиканское государственное учреждение "Инспекция связи и информатизации Комитета государственного контроля в области связи, информатизации и средств массовой информации Министерства информации и коммуникаций Республики Казахстан по Северо-Казахстанской области".</w:t>
      </w:r>
    </w:p>
    <w:bookmarkEnd w:id="847"/>
    <w:bookmarkStart w:name="z866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Инспекции.</w:t>
      </w:r>
    </w:p>
    <w:bookmarkEnd w:id="848"/>
    <w:bookmarkStart w:name="z867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Инспекции осуществляется из республиканского бюджета.</w:t>
      </w:r>
    </w:p>
    <w:bookmarkEnd w:id="849"/>
    <w:bookmarkStart w:name="z868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Инспекции не допускается вступать в договорные отношения с субъектами предпринимательства на предмет выполнения обязанностей, являющихся функциями Инспекции.</w:t>
      </w:r>
    </w:p>
    <w:bookmarkEnd w:id="850"/>
    <w:bookmarkStart w:name="z869" w:id="8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 и права Инспекции</w:t>
      </w:r>
    </w:p>
    <w:bookmarkEnd w:id="851"/>
    <w:bookmarkStart w:name="z870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Основной задачей Инспекции является государственный контроль за соблюдением требований законодательства Республики Казахстан в области связи и информации на соответствующей территориальной единице.</w:t>
      </w:r>
    </w:p>
    <w:bookmarkEnd w:id="852"/>
    <w:bookmarkStart w:name="z871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Инспекцией осуществляются в пределах своей компетенции следующие функции:</w:t>
      </w:r>
    </w:p>
    <w:bookmarkEnd w:id="853"/>
    <w:bookmarkStart w:name="z872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государственного контроля за исполнением требований законодательства Республики Казахстан в области связи на соответствующей административно-территориальной единице;</w:t>
      </w:r>
    </w:p>
    <w:bookmarkEnd w:id="854"/>
    <w:bookmarkStart w:name="z873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проведения государственного контроля за деятельностью хозяйствующих субъектов в области связи и использованием радиочастотного спектра;</w:t>
      </w:r>
    </w:p>
    <w:bookmarkEnd w:id="855"/>
    <w:bookmarkStart w:name="z874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предписаний об устранении нарушений в работе отдельных средств или сетей связи при выявлении нарушений правил эксплуатации технологического оборудования сетей связи, охраны труда и техники безопасности, которые создают угрозу жизни и здоровью людей, окружающей среде или нормальному функционированию систем жизнеобеспечения, в соответствии с законодательством Республики Казахстан;</w:t>
      </w:r>
    </w:p>
    <w:bookmarkEnd w:id="856"/>
    <w:bookmarkStart w:name="z875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мероприятиях по приемке в эксплуатацию средств связи;</w:t>
      </w:r>
    </w:p>
    <w:bookmarkEnd w:id="857"/>
    <w:bookmarkStart w:name="z876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отключение радиоэлектронных средств и высокочастотных устройств гражданского назначения в случае отсутствия разрешения на эксплуатацию и (или) несоответствия технических характеристик установленным нормам;</w:t>
      </w:r>
    </w:p>
    <w:bookmarkEnd w:id="858"/>
    <w:bookmarkStart w:name="z877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контроль за выполнением организационно-технических мероприятий по обеспечению электромагнитной совместимости электронных средств и высокочастотных устройств;</w:t>
      </w:r>
    </w:p>
    <w:bookmarkEnd w:id="859"/>
    <w:bookmarkStart w:name="z878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участие в согласовании планов строительства и приемке в эксплуатацию сооружений связи, линий телекоммуникаций, за исключением сетей правительственной связи;</w:t>
      </w:r>
    </w:p>
    <w:bookmarkEnd w:id="860"/>
    <w:bookmarkStart w:name="z879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радиоконтроля и проведение проверок использования радиочастотного спектра физическими и юридическими лицами, осуществляющими деятельность в области связи, и соблюдения операторами связи квалификационных требований к субъектам, осуществляющим предоставление услуг в области связи, и правил оказания услуг связи;</w:t>
      </w:r>
    </w:p>
    <w:bookmarkEnd w:id="861"/>
    <w:bookmarkStart w:name="z880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контроль за соблюдением операторами связи квалификационных требований к субъектам, осуществляющим предоставление услуг в области связи, правил оказания услуг связи, правил предоставления услуг почтовой связи и правил применения почтового штемпеля на почтовых отправлениях на территории Республики Казахстан;</w:t>
      </w:r>
    </w:p>
    <w:bookmarkEnd w:id="862"/>
    <w:bookmarkStart w:name="z881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проверка устройства сетей и сооружений телекоммуникаций и почтовой связи на соответствие техническим нормам и требованиям по организации их технической эксплуатации в соответствии с законодательством Республики Казахстан;</w:t>
      </w:r>
    </w:p>
    <w:bookmarkEnd w:id="863"/>
    <w:bookmarkStart w:name="z882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выявление и пресечение эксплуатации радиоэлектронных средств и высокочастотных устройств, действующих с нарушением законодательства Республики Казахстан в области связи;</w:t>
      </w:r>
    </w:p>
    <w:bookmarkEnd w:id="864"/>
    <w:bookmarkStart w:name="z883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обеспечение соблюдения требований нормативных правовых актов по организации эксплуатации объектов почтовой сети и обслуживанию пользователей услуг связи;</w:t>
      </w:r>
    </w:p>
    <w:bookmarkEnd w:id="865"/>
    <w:bookmarkStart w:name="z884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контроля на соответствие квалификационным требованиям операторов междугородной и (или) международной связи;</w:t>
      </w:r>
    </w:p>
    <w:bookmarkEnd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13-1) осуществление государственного контроля в сфере электронного документа и электронной цифровой подписи на предмет соблюдения законодательства Республики Казахстан об электронном документе и электронной цифровой подписи;</w:t>
      </w:r>
    </w:p>
    <w:bookmarkStart w:name="z885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рассмотрение дел об административных правонарушениях и наложение административных взысканий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692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692-1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правонарушениях";</w:t>
      </w:r>
    </w:p>
    <w:bookmarkEnd w:id="867"/>
    <w:bookmarkStart w:name="z886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иные функции в соответствии с законодательством Республики Казахстан.</w:t>
      </w:r>
    </w:p>
    <w:bookmarkEnd w:id="8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изменением, внесенным приказом и.о. Министра информации и коммуникаций РК от 12.10.2017 </w:t>
      </w:r>
      <w:r>
        <w:rPr>
          <w:rFonts w:ascii="Times New Roman"/>
          <w:b w:val="false"/>
          <w:i w:val="false"/>
          <w:color w:val="000000"/>
          <w:sz w:val="28"/>
        </w:rPr>
        <w:t>№ 364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7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Инспекции:</w:t>
      </w:r>
    </w:p>
    <w:bookmarkEnd w:id="869"/>
    <w:bookmarkStart w:name="z888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информацию от физических и юридических лиц, необходимую для осуществления функций и задач, возложенных на Инспекцию;</w:t>
      </w:r>
    </w:p>
    <w:bookmarkEnd w:id="870"/>
    <w:bookmarkStart w:name="z889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вносить юридическим и физическим лицам предписания об устранении нарушений требований нормативных правовых актов, стандартов и норм, определяющих порядок работы сетей связи и информационных систем;</w:t>
      </w:r>
    </w:p>
    <w:bookmarkEnd w:id="871"/>
    <w:bookmarkStart w:name="z890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проводить проверки работы сетей и средств связи;</w:t>
      </w:r>
    </w:p>
    <w:bookmarkEnd w:id="872"/>
    <w:bookmarkStart w:name="z891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обращаться в суд с исками, участвовать в их рассмотрении;</w:t>
      </w:r>
    </w:p>
    <w:bookmarkEnd w:id="873"/>
    <w:bookmarkStart w:name="z892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привлекать в пределах своей компетенции для проведения экспертиз и консультаций экспертов, специалистов, а также сотрудников иных государственных органов и иных организаций;</w:t>
      </w:r>
    </w:p>
    <w:bookmarkEnd w:id="874"/>
    <w:bookmarkStart w:name="z893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в соответствии с законодательством Республики Казахстан.</w:t>
      </w:r>
    </w:p>
    <w:bookmarkEnd w:id="875"/>
    <w:bookmarkStart w:name="z894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обязанности Инспекции входит:</w:t>
      </w:r>
    </w:p>
    <w:bookmarkEnd w:id="876"/>
    <w:bookmarkStart w:name="z895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обеспечивать реализацию возложенных на Инспекцию задач и функций;</w:t>
      </w:r>
    </w:p>
    <w:bookmarkEnd w:id="877"/>
    <w:bookmarkStart w:name="z896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соблюдать законодательство Республики Казахстан, права и охраняемые законом интересы физических и юридических лиц;</w:t>
      </w:r>
    </w:p>
    <w:bookmarkEnd w:id="878"/>
    <w:bookmarkStart w:name="z897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готовить разъяснения по вопросам, входящим в компетенцию Инспекции;</w:t>
      </w:r>
    </w:p>
    <w:bookmarkEnd w:id="879"/>
    <w:bookmarkStart w:name="z898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представлять необходимые материалы и справки в пределах своей компетенции и в рамках законодательства в случае официального запроса об этом структурными подразделениями Комитета и государственными органами;</w:t>
      </w:r>
    </w:p>
    <w:bookmarkEnd w:id="880"/>
    <w:bookmarkStart w:name="z899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обеспечивать сохранность государственной собственности, находящейся на балансе Инспекции.</w:t>
      </w:r>
    </w:p>
    <w:bookmarkEnd w:id="881"/>
    <w:bookmarkStart w:name="z900" w:id="8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Имущество Инспекции</w:t>
      </w:r>
    </w:p>
    <w:bookmarkEnd w:id="882"/>
    <w:bookmarkStart w:name="z901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Инспекция имеет на праве оперативного управления обособленное имущество.</w:t>
      </w:r>
    </w:p>
    <w:bookmarkEnd w:id="883"/>
    <w:bookmarkStart w:name="z902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Инспекции формируется за счет имущества, переданного ему государством, и состоит из основных и оборотных средств, а также иного имущества, стоимость которого отражается в балансе Инспекции.</w:t>
      </w:r>
    </w:p>
    <w:bookmarkEnd w:id="884"/>
    <w:bookmarkStart w:name="z903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Имущество Инспекции относится к республиканской собственности.</w:t>
      </w:r>
    </w:p>
    <w:bookmarkEnd w:id="885"/>
    <w:bookmarkStart w:name="z904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Инспекции не допускается самостоятельно отчуждать или иным способом распоряжаться закрепленным за ним имуществом, если иное не установлено законами Республики Казахстан.</w:t>
      </w:r>
    </w:p>
    <w:bookmarkEnd w:id="886"/>
    <w:bookmarkStart w:name="z905" w:id="8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Организация деятельности Инспекции</w:t>
      </w:r>
    </w:p>
    <w:bookmarkEnd w:id="887"/>
    <w:bookmarkStart w:name="z906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Инспекцию возглавляет Руководитель, назначаемый на должность и освобождаемый от должности Ответственным секретарем Министерства информации и коммуникаций Республики Казахстан по согласованию с Министром информации и коммуникаций Республики Казахстан.</w:t>
      </w:r>
    </w:p>
    <w:bookmarkEnd w:id="888"/>
    <w:bookmarkStart w:name="z907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Инспекции организует и руководит работой Инспекции и несет персональную ответственность за выполнение возложенных на Инспекцию задач и осуществление своих функций.</w:t>
      </w:r>
    </w:p>
    <w:bookmarkEnd w:id="889"/>
    <w:bookmarkStart w:name="z908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этих целях Руководитель Инспекции:</w:t>
      </w:r>
    </w:p>
    <w:bookmarkEnd w:id="890"/>
    <w:bookmarkStart w:name="z909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своей компетенции издает приказы;</w:t>
      </w:r>
    </w:p>
    <w:bookmarkEnd w:id="891"/>
    <w:bookmarkStart w:name="z910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сотрудников Инспекции;</w:t>
      </w:r>
    </w:p>
    <w:bookmarkEnd w:id="892"/>
    <w:bookmarkStart w:name="z911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соответствии с законодательством Республики Казахстан назначает на должности и освобождает от должности сотрудников Инспекции;</w:t>
      </w:r>
    </w:p>
    <w:bookmarkEnd w:id="893"/>
    <w:bookmarkStart w:name="z912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Инспекцию в государственных органах и иных организациях;</w:t>
      </w:r>
    </w:p>
    <w:bookmarkEnd w:id="894"/>
    <w:bookmarkStart w:name="z913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поощряет, а также налагает дисциплинарные взыскания на сотрудников Инспекции;</w:t>
      </w:r>
    </w:p>
    <w:bookmarkEnd w:id="895"/>
    <w:bookmarkStart w:name="z914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иные полномочия в соответствии с законодательством Республики Казахстан.</w:t>
      </w:r>
    </w:p>
    <w:bookmarkEnd w:id="896"/>
    <w:bookmarkStart w:name="z915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соответствии с законодательством Республики Казахстан в Инспекции образуются:</w:t>
      </w:r>
    </w:p>
    <w:bookmarkEnd w:id="897"/>
    <w:bookmarkStart w:name="z916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конкурсная комиссия, уполномоченная осуществлять отбор кандидатов на замещение вакантных административных государственных должностей;</w:t>
      </w:r>
    </w:p>
    <w:bookmarkEnd w:id="898"/>
    <w:bookmarkStart w:name="z917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дисциплинарная комиссия, для рассмотрения материалов служебного расследования, привлечения к дисциплинарной ответственности;</w:t>
      </w:r>
    </w:p>
    <w:bookmarkEnd w:id="899"/>
    <w:bookmarkStart w:name="z918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аттестационная комиссия, для проведения аттестации административных государственных служащих;</w:t>
      </w:r>
    </w:p>
    <w:bookmarkEnd w:id="900"/>
    <w:bookmarkStart w:name="z919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 по исчислению стажа государственной службы, дающего право на установление должностного оклада.</w:t>
      </w:r>
    </w:p>
    <w:bookmarkEnd w:id="901"/>
    <w:bookmarkStart w:name="z920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Персональный состав вышеуказанных комиссий определяется руководителем Инспекций. Решения комиссий оформляются протоколом.</w:t>
      </w:r>
    </w:p>
    <w:bookmarkEnd w:id="902"/>
    <w:bookmarkStart w:name="z921" w:id="9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Инспекции</w:t>
      </w:r>
    </w:p>
    <w:bookmarkEnd w:id="903"/>
    <w:bookmarkStart w:name="z922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ликвидация Инспекции производится в соответствии с гражданским законодательством Республики Казахстан.</w:t>
      </w:r>
    </w:p>
    <w:bookmarkEnd w:id="9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июля 2016 года № 25</w:t>
            </w:r>
          </w:p>
        </w:tc>
      </w:tr>
    </w:tbl>
    <w:bookmarkStart w:name="z924" w:id="9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Республиканском государственном учреждении "Инспекция связи и информатизации Комитета государственного контроля в области связи, информатизации и средств массовой информации Министерства информации и коммуникаций Республики Казахстан по Южно-Казахстанской области"</w:t>
      </w:r>
    </w:p>
    <w:bookmarkEnd w:id="905"/>
    <w:bookmarkStart w:name="z925" w:id="9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06"/>
    <w:bookmarkStart w:name="z926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"Инспекция связи и информатизации Комитета государственного контроля в области связи, информатизации и средств массовой информации Министерства информации и коммуникаций Республики Казахстан по Южно-Казахстанской области" (далее – Инспекция) является территориальным органом Комитета государственного контроля в области связи, информатизации и средств массовой информации Министерства информации и коммуникаций Республики Казахстан (далее – Комитет), осуществляющим реализационные, контрольные и надзорные функции в области связи, информатизации.</w:t>
      </w:r>
    </w:p>
    <w:bookmarkEnd w:id="907"/>
    <w:bookmarkStart w:name="z927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Инспекция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908"/>
    <w:bookmarkStart w:name="z928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909"/>
    <w:bookmarkStart w:name="z929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собственного имени.</w:t>
      </w:r>
    </w:p>
    <w:bookmarkEnd w:id="910"/>
    <w:bookmarkStart w:name="z930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Инспекция выступает стороной гражданско-правовых отношений от имени государства, если уполномочена на это в соответствии с законодательством Республики Казахстан.</w:t>
      </w:r>
    </w:p>
    <w:bookmarkEnd w:id="911"/>
    <w:bookmarkStart w:name="z931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Инспекция по вопросам своей компетенции в установленном законодательством порядке принимает решения оформляемые приказами Руководителя Инспекции.</w:t>
      </w:r>
    </w:p>
    <w:bookmarkEnd w:id="912"/>
    <w:bookmarkStart w:name="z932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утверждается в соответствии с законодательством Республики Казахстан.</w:t>
      </w:r>
    </w:p>
    <w:bookmarkEnd w:id="913"/>
    <w:bookmarkStart w:name="z933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Инспекции: Республика Казахстан, 160000, Южно-Казахстанская область, город Шымкент, проспект Таукехана, 35.</w:t>
      </w:r>
    </w:p>
    <w:bookmarkEnd w:id="914"/>
    <w:bookmarkStart w:name="z934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Инспекции – республиканское государственное учреждение "Инспекция связи и информатизации Комитета государственного контроля в области связи, информатизации и средств массовой информации Министерства информации и коммуникаций Республики Казахстан по Южно-Казахстанской области".</w:t>
      </w:r>
    </w:p>
    <w:bookmarkEnd w:id="915"/>
    <w:bookmarkStart w:name="z935"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Инспекции.</w:t>
      </w:r>
    </w:p>
    <w:bookmarkEnd w:id="916"/>
    <w:bookmarkStart w:name="z936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Инспекции осуществляется из республиканского бюджета.</w:t>
      </w:r>
    </w:p>
    <w:bookmarkEnd w:id="917"/>
    <w:bookmarkStart w:name="z937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Инспекции не допускается вступать в договорные отношения с субъектами предпринимательства на предмет выполнения обязанностей, являющихся функциями Инспекции.</w:t>
      </w:r>
    </w:p>
    <w:bookmarkEnd w:id="918"/>
    <w:bookmarkStart w:name="z938" w:id="9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 и права Инспекции</w:t>
      </w:r>
    </w:p>
    <w:bookmarkEnd w:id="919"/>
    <w:bookmarkStart w:name="z939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Основной задачей Инспекции является государственный контроль за соблюдением требований законодательства Республики Казахстан в области связи и информации на соответствующей территориальной единице.</w:t>
      </w:r>
    </w:p>
    <w:bookmarkEnd w:id="920"/>
    <w:bookmarkStart w:name="z940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Инспекцией осуществляются в пределах своей компетенции следующие функции:</w:t>
      </w:r>
    </w:p>
    <w:bookmarkEnd w:id="921"/>
    <w:bookmarkStart w:name="z941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государственного контроля за исполнением требований законодательства Республики Казахстан в области связи на соответствующей административно-территориальной единице;</w:t>
      </w:r>
    </w:p>
    <w:bookmarkEnd w:id="922"/>
    <w:bookmarkStart w:name="z942"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проведения государственного контроля за деятельностью хозяйствующих субъектов в области связи и использованием радиочастотного спектра;</w:t>
      </w:r>
    </w:p>
    <w:bookmarkEnd w:id="923"/>
    <w:bookmarkStart w:name="z943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предписаний об устранении нарушений в работе отдельных средств или сетей связи при выявлении нарушений правил эксплуатации технологического оборудования сетей связи, охраны труда и техники безопасности, которые создают угрозу жизни и здоровью людей, окружающей среде или нормальному функционированию систем жизнеобеспечения, в соответствии с законодательством Республики Казахстан;</w:t>
      </w:r>
    </w:p>
    <w:bookmarkEnd w:id="924"/>
    <w:bookmarkStart w:name="z944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мероприятиях по приемке в эксплуатацию средств связи;</w:t>
      </w:r>
    </w:p>
    <w:bookmarkEnd w:id="925"/>
    <w:bookmarkStart w:name="z945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отключение радиоэлектронных средств и высокочастотных устройств гражданского назначения в случае отсутствия разрешения на эксплуатацию и (или) несоответствия технических характеристик установленным нормам;</w:t>
      </w:r>
    </w:p>
    <w:bookmarkEnd w:id="926"/>
    <w:bookmarkStart w:name="z946"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контроль за выполнением организационно-технических мероприятий по обеспечению электромагнитной совместимости электронных средств и высокочастотных устройств;</w:t>
      </w:r>
    </w:p>
    <w:bookmarkEnd w:id="927"/>
    <w:bookmarkStart w:name="z947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участие в согласовании планов строительства и приемке в эксплуатацию сооружений связи, линий телекоммуникаций, за исключением сетей правительственной связи;</w:t>
      </w:r>
    </w:p>
    <w:bookmarkEnd w:id="928"/>
    <w:bookmarkStart w:name="z948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радиоконтроля и проведение проверок использования радиочастотного спектра физическими и юридическими лицами, осуществляющими деятельность в области связи, и соблюдения операторами связи квалификационных требований к субъектам, осуществляющим предоставление услуг в области связи, и правил оказания услуг связи;</w:t>
      </w:r>
    </w:p>
    <w:bookmarkEnd w:id="929"/>
    <w:bookmarkStart w:name="z949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контроль за соблюдением операторами связи квалификационных требований к субъектам, осуществляющим предоставление услуг в области связи, правил оказания услуг связи, правил предоставления услуг почтовой связи и правил применения почтового штемпеля на почтовых отправлениях на территории Республики Казахстан;</w:t>
      </w:r>
    </w:p>
    <w:bookmarkEnd w:id="930"/>
    <w:bookmarkStart w:name="z950"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проверка устройства сетей и сооружений телекоммуникаций и почтовой связи на соответствие техническим нормам и требованиям по организации их технической эксплуатации в соответствии с законодательством Республики Казахстан;</w:t>
      </w:r>
    </w:p>
    <w:bookmarkEnd w:id="931"/>
    <w:bookmarkStart w:name="z951"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выявление и пресечение эксплуатации радиоэлектронных средств и высокочастотных устройств, действующих с нарушением законодательства Республики Казахстан в области связи;</w:t>
      </w:r>
    </w:p>
    <w:bookmarkEnd w:id="932"/>
    <w:bookmarkStart w:name="z952"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обеспечение соблюдения требований нормативных правовых актов по организации эксплуатации объектов почтовой сети и обслуживанию пользователей услуг связи;</w:t>
      </w:r>
    </w:p>
    <w:bookmarkEnd w:id="933"/>
    <w:bookmarkStart w:name="z953"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контроля на соответствие квалификационным требованиям операторов междугородной и (или) международной связи;</w:t>
      </w:r>
    </w:p>
    <w:bookmarkEnd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13-1) осуществление государственного контроля в сфере электронного документа и электронной цифровой подписи на предмет соблюдения законодательства Республики Казахстан об электронном документе и электронной цифровой подписи;</w:t>
      </w:r>
    </w:p>
    <w:bookmarkStart w:name="z954" w:id="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рассмотрение дел об административных правонарушениях и наложение административных взысканий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692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692-1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правонарушениях";</w:t>
      </w:r>
    </w:p>
    <w:bookmarkEnd w:id="935"/>
    <w:bookmarkStart w:name="z955" w:id="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иные функции в соответствии с законодательством Республики Казахстан.</w:t>
      </w:r>
    </w:p>
    <w:bookmarkEnd w:id="9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изменением, внесенным приказом и.о. Министра информации и коммуникаций РК от 12.10.2017 </w:t>
      </w:r>
      <w:r>
        <w:rPr>
          <w:rFonts w:ascii="Times New Roman"/>
          <w:b w:val="false"/>
          <w:i w:val="false"/>
          <w:color w:val="000000"/>
          <w:sz w:val="28"/>
        </w:rPr>
        <w:t>№ 364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6" w:id="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Инспекции:</w:t>
      </w:r>
    </w:p>
    <w:bookmarkEnd w:id="937"/>
    <w:bookmarkStart w:name="z957" w:id="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информацию от физических и юридических лиц, необходимую для осуществления функций и задач, возложенных на Инспекцию;</w:t>
      </w:r>
    </w:p>
    <w:bookmarkEnd w:id="938"/>
    <w:bookmarkStart w:name="z958" w:id="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вносить юридическим и физическим лицам предписания об устранении нарушений требований нормативных правовых актов, стандартов и норм, определяющих порядок работы сетей связи и информационных систем;</w:t>
      </w:r>
    </w:p>
    <w:bookmarkEnd w:id="939"/>
    <w:bookmarkStart w:name="z959" w:id="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проводить проверки работы сетей и средств связи;</w:t>
      </w:r>
    </w:p>
    <w:bookmarkEnd w:id="940"/>
    <w:bookmarkStart w:name="z960" w:id="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обращаться в суд с исками, участвовать в их рассмотрении;</w:t>
      </w:r>
    </w:p>
    <w:bookmarkEnd w:id="941"/>
    <w:bookmarkStart w:name="z961" w:id="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привлекать в пределах своей компетенции для проведения экспертиз и консультаций экспертов, специалистов, а также сотрудников иных государственных органов и иных организаций;</w:t>
      </w:r>
    </w:p>
    <w:bookmarkEnd w:id="942"/>
    <w:bookmarkStart w:name="z962" w:id="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в соответствии с законодательством Республики Казахстан.</w:t>
      </w:r>
    </w:p>
    <w:bookmarkEnd w:id="943"/>
    <w:bookmarkStart w:name="z963" w:id="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обязанности Инспекции входит:</w:t>
      </w:r>
    </w:p>
    <w:bookmarkEnd w:id="944"/>
    <w:bookmarkStart w:name="z964" w:id="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обеспечивать реализацию возложенных на Инспекцию задач и функций;</w:t>
      </w:r>
    </w:p>
    <w:bookmarkEnd w:id="945"/>
    <w:bookmarkStart w:name="z965" w:id="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соблюдать законодательство Республики Казахстан, права и охраняемые законом интересы физических и юридических лиц;</w:t>
      </w:r>
    </w:p>
    <w:bookmarkEnd w:id="946"/>
    <w:bookmarkStart w:name="z966" w:id="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готовить разъяснения по вопросам, входящим в компетенцию Инспекции;</w:t>
      </w:r>
    </w:p>
    <w:bookmarkEnd w:id="947"/>
    <w:bookmarkStart w:name="z967" w:id="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представлять необходимые материалы и справки в пределах своей компетенции и в рамках законодательства в случае официального запроса об этом структурными подразделениями Комитета и государственными органами;</w:t>
      </w:r>
    </w:p>
    <w:bookmarkEnd w:id="948"/>
    <w:bookmarkStart w:name="z968" w:id="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обеспечивать сохранность государственной собственности, находящейся на балансе Инспекции.</w:t>
      </w:r>
    </w:p>
    <w:bookmarkEnd w:id="949"/>
    <w:bookmarkStart w:name="z969" w:id="9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Имущество Инспекции</w:t>
      </w:r>
    </w:p>
    <w:bookmarkEnd w:id="950"/>
    <w:bookmarkStart w:name="z970" w:id="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Инспекция имеет на праве оперативного управления обособленное имущество.</w:t>
      </w:r>
    </w:p>
    <w:bookmarkEnd w:id="951"/>
    <w:bookmarkStart w:name="z971" w:id="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Инспекции формируется за счет имущества, переданного ему государством, и состоит из основных и оборотных средств, а также иного имущества, стоимость которого отражается в балансе Инспекции.</w:t>
      </w:r>
    </w:p>
    <w:bookmarkEnd w:id="952"/>
    <w:bookmarkStart w:name="z972" w:id="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Имущество Инспекции относится к республиканской собственности.</w:t>
      </w:r>
    </w:p>
    <w:bookmarkEnd w:id="953"/>
    <w:bookmarkStart w:name="z973" w:id="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Инспекции не допускается самостоятельно отчуждать или иным способом распоряжаться закрепленным за ним имуществом, если иное не установлено законами Республики Казахстан.</w:t>
      </w:r>
    </w:p>
    <w:bookmarkEnd w:id="954"/>
    <w:bookmarkStart w:name="z974" w:id="9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Организация деятельности Инспекции</w:t>
      </w:r>
    </w:p>
    <w:bookmarkEnd w:id="955"/>
    <w:bookmarkStart w:name="z975" w:id="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Инспекцию возглавляет Руководитель, назначаемый на должность и освобождаемый от должности Ответственным секретарем Министерства информации и коммуникаций Республики Казахстан по согласованию с Министром информации и коммуникаций Республики Казахстан.</w:t>
      </w:r>
    </w:p>
    <w:bookmarkEnd w:id="956"/>
    <w:bookmarkStart w:name="z976" w:id="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Инспекции организует и руководит работой Инспекции и несет персональную ответственность за выполнение возложенных на Инспекцию задач и осуществление своих функций.</w:t>
      </w:r>
    </w:p>
    <w:bookmarkEnd w:id="957"/>
    <w:bookmarkStart w:name="z977" w:id="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этих целях Руководитель Инспекции:</w:t>
      </w:r>
    </w:p>
    <w:bookmarkEnd w:id="958"/>
    <w:bookmarkStart w:name="z978" w:id="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своей компетенции издает приказы;</w:t>
      </w:r>
    </w:p>
    <w:bookmarkEnd w:id="959"/>
    <w:bookmarkStart w:name="z979" w:id="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сотрудников Инспекции;</w:t>
      </w:r>
    </w:p>
    <w:bookmarkEnd w:id="960"/>
    <w:bookmarkStart w:name="z980" w:id="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соответствии с законодательством Республики Казахстан назначает на должности и освобождает от должности сотрудников Инспекции;</w:t>
      </w:r>
    </w:p>
    <w:bookmarkEnd w:id="961"/>
    <w:bookmarkStart w:name="z981" w:id="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Инспекцию в государственных органах и иных организациях;</w:t>
      </w:r>
    </w:p>
    <w:bookmarkEnd w:id="962"/>
    <w:bookmarkStart w:name="z982" w:id="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поощряет, а также налагает дисциплинарные взыскания на сотрудников Инспекции;</w:t>
      </w:r>
    </w:p>
    <w:bookmarkEnd w:id="963"/>
    <w:bookmarkStart w:name="z983" w:id="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иные полномочия в соответствии с законодательством Республики Казахстан.</w:t>
      </w:r>
    </w:p>
    <w:bookmarkEnd w:id="964"/>
    <w:bookmarkStart w:name="z984" w:id="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соответствии с законодательством Республики Казахстан в Инспекции образуются:</w:t>
      </w:r>
    </w:p>
    <w:bookmarkEnd w:id="965"/>
    <w:bookmarkStart w:name="z985" w:id="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конкурсная комиссия, уполномоченная осуществлять отбор кандидатов на замещение вакантных административных государственных должностей;</w:t>
      </w:r>
    </w:p>
    <w:bookmarkEnd w:id="966"/>
    <w:bookmarkStart w:name="z986" w:id="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дисциплинарная комиссия, для рассмотрения материалов служебного расследования, привлечения к дисциплинарной ответственности;</w:t>
      </w:r>
    </w:p>
    <w:bookmarkEnd w:id="967"/>
    <w:bookmarkStart w:name="z987" w:id="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аттестационная комиссия, для проведения аттестации административных государственных служащих;</w:t>
      </w:r>
    </w:p>
    <w:bookmarkEnd w:id="968"/>
    <w:bookmarkStart w:name="z988" w:id="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 по исчислению стажа государственной службы, дающего право на установление должностного оклада.</w:t>
      </w:r>
    </w:p>
    <w:bookmarkEnd w:id="969"/>
    <w:bookmarkStart w:name="z989" w:id="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Персональный состав вышеуказанных комиссий определяется руководителем Инспекций. Решения комиссий оформляются протоколом.</w:t>
      </w:r>
    </w:p>
    <w:bookmarkEnd w:id="970"/>
    <w:bookmarkStart w:name="z990" w:id="9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Инспекции</w:t>
      </w:r>
    </w:p>
    <w:bookmarkEnd w:id="971"/>
    <w:bookmarkStart w:name="z991" w:id="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ликвидация Инспекции производится в соответствии с гражданским законодательством Республики Казахстан.</w:t>
      </w:r>
    </w:p>
    <w:bookmarkEnd w:id="97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