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838" w14:textId="5ab3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Лебяжинского района от 14 января 2014 года № 3/1 "Об утверждении Правил служебной этики государственных служащих местных исполнительных органов Лебяжинского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5 января 2016 года № 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целях приведения актов акимата района в соответствие с действующим законодательством,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14 января 2014 года № 3/1 "Об утверждении Правил служебной этики государственных служащих местных исполнительных органов Лебяжинского района" (зарегистрировано в Реестре государственной регистрации нормативных правовых актов от 22 января 2014 года № 3671, опубликованное 1 февраля 2014 года в районной газете "Аққу үні - Вести Акку" за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