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4b0" w14:textId="d55b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27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решения акима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государственных закупок для бюджетных организаций Павлодарской области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4334, опубликовано 14 марта 2015 года в газетах "Звезда Прииртышья",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акима Павлодарской области от 20 февраля 2015 года "Об определении единого организатора государственных закупок для бюджетных организаций Павлодарской области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4677, опубликовано в газетах "Регион.kz");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направлении копии настоящего решения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решения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решения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первого заместителя акима Павлодарской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