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80922" w14:textId="bb809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Председателя Комитета по статистике Министерства национальной экономики Республики Казахстан от 5 марта 2015 года № 44 "Об утверждении статистической формы общегосударственного статистического наблюдения "Бытовое насилие (вопросник)" (код 6942105, индекс БН, периодичность единовременная) и инструкции ее заполнению"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Комитета по статистике Министерства национальной экономики Республики Казахстан от 19 мая 2016 года № 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от 6 апреля 2016 года «О правовых актах», а также с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19 марта 2010 года «О государственной статистике»,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по статистике Министерства национальной экономики Республики Казахстан от 5 марта 2015 года № 44 «Об утверждении статистической формы общегосударственного статистического наблюдения «Бытовое насилие (вопросник)» (код 6942105, индекс БН, периодичность единовременная) и инструкции по ее заполнению» (зарегистрированный в Реестре государственной регистрации нормативных правовых актов за № 10919, опубликованный в Информационно-правовой системе «Әділет» 26 июня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планирования статистической деятельности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информационно-правовую систему «Әділет» и Республиканское государственное предприятие на праве хозяйственного ведения «Республиканский центр правовой информации» Министерства юстиции Республики Казахстан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по статистике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Председателя Комитета по статистике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Иманалиев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