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6be10" w14:textId="6a6be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Председателя Комитета по статистике Министерства национальной экономики Республики Казахстан от 11 мая 2016 года № 83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6 апреля 2016 года «О правовых актах»,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Комитета по статистике Министерства национальной экономики Республики Казахстан от 30 марта 2015 года № 52 «Об утверждении Регламента Комитета  по статистике Министерства национальной экономики Республики Казахстан» (зарегистрированного в Реестре государственной регистрации нормативных правовых актов за № 10822, опубликованного в информационно-правовой системе «Әділет» 5 июня 2015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Юридическому управлению Комитета по статистике Министерства национальной экономики Республики Казахстан настоящий приказ довести до сведения структурных подразделений и территориальных органов Комитета по статистике Министерства национальной экономики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вступает в силу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Председателя                               Б. Иманалиев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