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c5e0" w14:textId="a8cc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29 января 2016 года № 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 нормативных правовых актов, утвержденного постановлением Правительства Республики Казахстан от 25 августа 2011 года 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решение маслихата от 7 августа 2014 года 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 и ветеринарии, являющимся гражданскими служащими и работающим в сельской местности" (зарегистрировано в Реестре государственной регистрации нормативных правовых актов за № 5035, опубликовано 4 сентября 2014 года в газете "Федоровские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решение маслихата от 18 марта 2015 года 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налога" (зарегистрировано в Реестре государственной регистрации нормативных правовых актов за № 5507, опубликовано 23 апреля 2015 года в газете "Федоровские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Финк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