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b5ff0" w14:textId="9cb5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от 17 февраля 2015 года № 76 "Об утверждении Положения о государственном учреждении "Отдел ветеринарии акима Федоровского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25 апреля 2016 года № 129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Федоровского района 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17 февраля 2015 года № 76 "Об утверждении Положения о государственном учреждении "Отдел ветеринарии акимата Федоровского района" (зарегистрировано в государственном Реестре государственной регистрации нормативных правовых актов 5 марта 2015 года № 5396, опубликовано 19 марта 2015 года в газете "Федоровские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