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a4fffc" w14:textId="2a4fff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утрате силы постановления акимата от 22 декабря 2015 года № 272 "О внесении дополнения в постановление акимата от 12 марта 2015 года № 62 "Об утверждении Положения о государственном учреждении "Отдел предпринимательства и промышленности акимата Мендыкаринского района"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Мендыкаринского района Костанайской области от 29 сентября 2016 года № 168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31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 акимат Мендыкаринского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Постановление акимата Мендыкаринского района от 22 декабря 2015 года </w:t>
      </w:r>
      <w:r>
        <w:rPr>
          <w:rFonts w:ascii="Times New Roman"/>
          <w:b w:val="false"/>
          <w:i w:val="false"/>
          <w:color w:val="000000"/>
          <w:sz w:val="28"/>
        </w:rPr>
        <w:t>№ 272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внесении дополнения в постановление акимата от 12 марта 2015 года № 62 "Об утверждении Положения о государственном учреждении "Отдел предпринимательства и промышленности акимата Мендыкаринского района" (зарегистрированное в Реестре государственной регистрации нормативных правовых актов № 6187) считать утратившим силу.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Контроль за исполнением настоящего постановления возложить на заместителя акима Мендыкаринского района по вопросам предпринимательства.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Настоящее постановление вводится в действие со дня подписания.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В. Ионенко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