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5c85d" w14:textId="195c8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Джангельдинского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Джангельдинского района Костанайской области от 26 января 2016 года № 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статьи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Джангельдинского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31 августа 2012 года № 194 "Об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организаций" (зарегистрировано в Реестре государственной регистрации НПА 25 сентября 2012 года № 3836,) опубликовано 16 октября 2012 года в районной газете "Біздің Торғай");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17 августа 2015 года № 128 "Об определении перечня должностей специалистов в области социального обеспечения, образования, спорта и ветеринарии, являющихся гражданскими служащими и работающих в сельской местности" (зарегистрировано в Реестре государственной регистрации НПА 25 августа 2015 года № 5837, опубликовано 15 сентября 2015 года в районной газете "Біздің Торғай").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Кенжегарин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