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ecf1" w14:textId="148e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"Аппарат Денисовского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Денисовского района Костанайской области от 6 июня 2016 года № 33.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Типового регламента маслихата,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маслихата", Денисовский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Денисовского районного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государственного учреждения "Аппарат Денисовского районного маслихата".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Биктимисова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Денисовского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Денисовского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</w:t>
            </w:r>
          </w:p>
        </w:tc>
      </w:tr>
    </w:tbl>
    <w:bookmarkStart w:name="z1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Денисовского районного маслихата"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– в редакции решения маслихата Денисовского района Костанайской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"Аппарат Денисовского районного маслихата" (далее - аппарат маслихата) является государственным органом Республики Казахстан, осуществляющим организационное, правовое, материально-техническое и иное обеспечение Денисовского районного маслихата (далее - маслихат) и его органов, оказывающим помощь депутатам в осуществлении их полномочий.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 маслихата не имеет ведомств.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Аппарат маслихата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Аппарат маслихата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законодательством Республики Казахстан.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Аппарат маслихата вступает в гражданско-правовые отношения от собственного имени.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Аппарат маслихата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Аппарат маслихата по вопросам своей компетенции в установленном законодательством порядке принимает решения, оформляемые распоряжениями председателя Денисовского районного маслихата (далее - председатель маслихата) и другими актами, предусмотренными законодательством Республики Казахстан.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"Аппарат Денисовского районного маслихата" утверждаются в соответствии с законодательством Республики Казахстан о местном государственном управлении и самоуправлении в Республике Казахстан.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индекс 110500, Республика Казахстан, Костанайская область, село Денисовка, улица Калинина, 5.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аппарата маслихата.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аппарата маслихата осуществляется из местного бюджета.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Аппарату маслихата запрещается вступать в договорные отношения с субъектами предпринимательства на предмет выполнения обязанностей, являющихся полномочиями аппарата маслихата.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аппарату маслихата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аппарата маслихата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 обеспечение деятельности маслихата, его органов и депутатов.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вступать в гражданско-правовые отношения с юридическими и физическими лицами, заключать договоры и осуществлять иную деятельность, не противоречащую действующему законодательству Республики Казахстан;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органов, должностных лиц и других организаций по вопросам компетенции маслихата;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заседаниях маслихата, комиссий, рабочих групп, мероприятиях, проводимых органами маслихата;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методическое руководство деятельностью депутатов маслихата;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служебную переписку по вопросам, отнесенным к ведению аппарата маслихата;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заинтересованные органы и организации к участию в подготовке документов, рассматриваемых маслихатом;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законодательством Республики Казахстан.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организационное обеспечение деятельности маслихата, его органов и депутатов;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правовое обеспечение деятельности маслихата, его органов и депутатов маслихата;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проектов решений, поступивших на рассмотрение в маслихат;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в реализации депутатами маслихата компетенций установленных законодательством;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информационно-аналитическое обеспечение деятельности маслихата;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взаимодействия маслихата с другими органами и организациями;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документационное обеспечение деятельности маслихата;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обеспечение деятельности маслихата;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функции, предусмотренные законодательством Республики Казахстан.</w:t>
      </w:r>
    </w:p>
    <w:bookmarkEnd w:id="41"/>
    <w:bookmarkStart w:name="z5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аппарата маслихата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аппаратом маслихата осуществляется первым руководителем (председатель маслихата), который несет персональную ответственность за выполнение возложенных на аппарат маслихата задач и осуществление им своих полномочий.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аппарата маслихата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аппарата маслихата не имеет заместителей.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Полномочия первого руководителя аппарата маслихата установлены согласно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Казахстан".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первого руководителя аппарата маслихата его полномочия временно осуществляются одним из депутатов Денисовского районного маслихата.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Аппарат маслихата возглавляется руководителем аппарата маслихата, назначаемым на должность и освобождаемым от должности председателем маслихата в соответствии с действующим законодательством Республики Казахстан о государственной службе.</w:t>
      </w:r>
    </w:p>
    <w:bookmarkEnd w:id="48"/>
    <w:bookmarkStart w:name="z6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аппарата маслихата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Аппарат маслихата может иметь на праве оперативного управления обособленное имущество в случаях, предусмотренных законодательством.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аппарата маслихата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аппаратом маслихата, относится к коммунальной собственности.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маслихата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"/>
    <w:bookmarkStart w:name="z6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аппарата маслихата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аппарата маслихата осуществляются в соответствии с законодательством Республики Казахстан.</w:t>
      </w:r>
    </w:p>
    <w:bookmarkEnd w:id="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