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05ef" w14:textId="b530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24 апреля 2014 года № 88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5 апреля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№ 4772, опубликовано 5 июня 2014 года в газете "Таза бұлақ –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