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cf6b" w14:textId="c75c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"Ревизионная комиссия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июля 2016 года № 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контроле",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принятия, за исключением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утвержденного настоящим решением, который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Костанайской области"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решения маслихата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определяет статус, полномочия и организацию работы Ревизионной комиссии Костанайской области.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Костанайской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соответствующей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индекс 110000, Костанайская область, город Костанай, проспект Аль-Фараби, дом 112.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маслихатом Костанайской области.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 в соответствии с законодательством Республики Казахстан.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области и бюджетных программ.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соответствующей области,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Костанайской области осуществляет следующие функции: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вводится в действие с 01.01.2028 в соответствии с решением маслихата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области, района (города областного значения) об исполнении соответствующего бюджета.</w:t>
      </w:r>
    </w:p>
    <w:bookmarkEnd w:id="83"/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решения маслихатом об освобождении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постановлением Счетного комитета по контролю за исполнением республиканского бюджета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постановлением Счетного комитета по контролю за исполнением республиканского бюджета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13647).</w:t>
      </w:r>
    </w:p>
    <w:bookmarkEnd w:id="144"/>
    <w:bookmarkStart w:name="z16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50"/>
    <w:bookmarkStart w:name="z1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