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e10b" w14:textId="a05e1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Мангистауской области от 18 февраля 2015 года № 27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августа 2016 года № 250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Мангистауской области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под № 2641, опубликовано 3 апреля 2015 года в информационно-правовой системе "Әділет").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Аппарату акима Мангистауской области (Рзаханов А.К.) в недельный срок направить копию настоящего постановления в Департамент юстиции Мангистауской области и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"Управление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Мангистауской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Ерсайынулы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 август 2016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