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b742" w14:textId="b8fb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информации Республики Казахстан от 7 ноября 2012 года № 178 "Об утверждении регламентов электронных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апреля 2016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ноября 2012 года № 178 «Об утверждении регламентов электронных государственных услуг» (зарегистрированный в Реестре государственной регистрации нормативных правовых актов за № 8141, опубликованный в газете «Казахстанская правда» от 27 декабря 2012 года, 5 января 2013 года № 449-450, 3 (27268-27269, 27277).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недельный срок со дня его подписания в Министерство юстиции Республики Казахстан,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и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подписания настоящего приказа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