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1beb" w14:textId="20a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В. Абилсеитову.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Осакаровского района,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января 2014 года № 03/02 "Об утверждении Положения государственного учреждения "Отдел экономики и финансов Осакаровского района" (зарегистрировано в Реестре государственной регистрации нормативных правовых актов № 2539, опубликовано в информационно-правовой системе "Әділет" 24 февраля 2014 года, районной газете "Сельский труженик" 1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января 2014 года № 04/02 "Об утверждении Положения государственного учреждения "Отдел архитектуры градостроительства Осакаровского района" (зарегистрировано в Реестре государственной регистрации нормативных правовых актов № 2543, опубликовано в информационно-правовой системе "Әділет" 3 марта 2014 года, районной газете "Сельский труженик" 8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января 2014 года № 04/03 "Об утверждении Положения государственного учреждения "Отдел строительства Осакаровского района" (зарегистрировано в Реестре государственной регистрации нормативных правовых актов № 2544, опубликовано в информационно-правовой системе "Әділет" 3 марта 2014 года, районной газете "Сельский труженик" 8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21 января 2015 года № 05/01 "Об утверждении Положения государственного учреждения "Аппарат акима Осакаровского района Карагандинской области" (зарегистрировано в Реестре государственной регистрации нормативных правовых актов № 2961, опубликовано в районной газете "Сельский труженик" 21 февраля 2015 года, информационно-правовой системе "Әділет" 25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марта 2015 года № 14/01 "Об утверждении Положения государственного учреждения "Отдел ветеринарии Осакаровского района" (зарегистрировано в Реестре государственной регистрации нормативных правовых актов № 3072, опубликовано в информационно-правовой системе "Әділет" 2 апреля 2015 года, районной газете "Сельский труженик" 4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 марта 2015 года № 14/02 "Об утверждении Положения государственного учреждения "Отдел сельского хозяйства Осакаровского района" (зарегистрировано в Реестре государственной регистрации нормативных правовых актов № 3071, опубликовано в информационно-правовой системе "Әділет" 2 апреля 2015 года, районной газете "Сельский труженик" 11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марта 2015 года № 16/02 "Об утверждении Положения государственного учреждения "Отдел образования Осакаровского района" (зарегистрировано в Реестре государственной регистрации нормативных правовых актов № 3125, опубликовано в информационно-правовой системе "Әділет" 22 апреля 2015 года, районной газете "Сельский труженик" 25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марта 2015 года № 16/03 "Об утверждении Положения государственного учреждения "Отдел физической культуры и спорта Осакаровского района" (зарегистрировано в Реестре государственной регистрации нормативных правовых актов № 3127, опубликовано в информационно-правовой системе "Әділет" 22 апреля 2015 года, районной газете "Сельский труженик" 25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марта 2015 года № 16/04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(зарегистрировано в Реестре государственной регистрации нормативных правовых актов № 3126, опубликовано в информационно-правовой системе "Әділет" 22 апреля 2015 года, районной газете "Сельский труженик" 25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марта 2015 года № 18/01 "Об утверждении Положения государственного учреждения "Аппарат акима Батпактинского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3172, опубликовано в районной газете "Сельский труженик" 9 мая 2015 года, информационно-правовой системе "Әділет" 12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апреля 2015 года № 23/04 "Об утверждении Положения государственного учреждения "Аппарат акима Кундуздинского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3209, опубликовано в информационно-правовой системе "Әділет" 1 июня 2015 года, районной газете "Сельский труженик" 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апреля 2015 года № 23/05 "Об утверждении Положения государственного учреждения "Аппарат акима Тельманского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3208, опубликовано в информационно-правовой системе "Әділет" 1 июня 2015 года, районной газете "Сельский труженик" 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апреля 2015 года № 23/07 "Об утверждении Положения государственного учреждения "Аппарат акима Мирного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3207, опубликовано в информационно-правовой системе "Әділет" 1 июня 2015 года, районной газете "Сельский труженик" 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апреля 2015 года № 23/08 "Об утверждении Положения государственного учреждения "Аппарат акима Маржанкольского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3210, опубликовано в информационно-правовой системе "Әділет" 1 июня 2015 года, районной газете "Сельский труженик" 11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29/01 "Об утверждении Положения государственного учреждения "Аппарат акима сельского округа Есиль Осакаровского района Карагандинской области" (зарегистрировано в Реестре государственной регистрации нормативных правовых актов № 3245, опубликовано в информационно-правовой системе "Әділет" 17 июня 2015 года, районной газете "Сельский труженик" 20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29/02 "Об утверждении Положения государственного учреждения "Аппарат акима сельского округа Сункар Осакаровского района Карагандинской области" (зарегистрировано в Реестре государственной регистрации нормативных правовых актов № 3248, опубликовано в информационно-правовой системе "Әділет" 17 июня 2015 года, районной газете "Сельский труженик" 4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29/03 "Об утверждении Положения государственного учреждения "Аппарат акима Озерного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3249, опубликовано в информационно-правовой системе "Әділет" 18 июня 2015 года, районной газете "Сельский труженик" 27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29/04 "Об утверждении Положения государственного учреждения "Аппарат акима Пионерского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3250, опубликовано в информационно-правовой системе "Әділет" 18 июня 2015 года, районной газете "Сельский труженик" 27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29/05 "Об утверждении Положения государственного учреждения "Аппарат акима сельского округа Карагайлы Осакаровского района Карагандинской области" (зарегистрировано в Реестре государственной регистрации нормативных правовых актов № 3275, опубликовано в информационно-правовой системе "Әділет" 22 июня 2015 года, районной газете "Сельский труженик" 11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29/06 "Об утверждении Положения государственного учреждения "Аппарат акима сельского округа Акбулак Осакаровского района Карагандинской области" (зарегистрировано в Реестре государственной регистрации нормативных правовых актов № 3273, опубликовано в информационно-правовой системе "Әділет" 22 июня 2015 года, районной газете "Сельский труженик" 11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29/07 "Об утверждении Положения государственного учреждения "Аппарат акима Садового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3274, опубликовано в информационно-правовой системе "Әділет" 23 июня 2015 года, районной газете "Сельский труженик" 11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мая 2015 года № 29/08 "Об утверждении Положения государственного учреждения "Аппарат акима Трудового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3276, опубликовано в информационно-правовой системе "Әділет" 22 июня 2015 года, районной газете "Сельский труженик" 11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32/01 "Об утверждении Положения государственного учреждения "Аппарат акима сельского округа Сарыозек Осакаровского района Карагандинской области" (зарегистрировано в Реестре государственной регистрации нормативных правовых актов № 3306, опубликовано в информационно-правовой системе "Әділет" 21 июля 2015 года, районной газете "Сельский труженик" 25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32/02 "Об утверждении Положения государственного учреждения "Аппарат акима Чапаевского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3307, опубликовано в информационно-правовой системе "Әділет" 21 июля 2015 года, районной газете "Сельский труженик" 25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32/03 "Об утверждении Положения государственного учреждения "Аппарат акима Николаевского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3305, опубликовано в районной газете "Сельский труженик" 18 июля 2015 года, информационно-правовой системе "Әділет" 21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32/04 "Об утверждении Положения государственного учреждения "Аппарат акима Иртышского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3304, опубликовано в информационно-правовой системе "Әділет" 17 июля 2015 года, районной газете "Сельский труженик" 18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32/05 "Об утверждении Положения государственного учреждения "Аппарат акима поселка Молодежный Осакаровского района Карагандинской области" (зарегистрировано в Реестре государственной регистрации нормативных правовых актов № 3312, опубликовано в информационно-правовой системе "Әділет" 23 июля 2015 года, районной газете "Сельский труженик" 25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32/06 "Об утверждении Положения государственного учреждения "Аппарат акима поселка Осакаровка Осакаровского района Карагандинской области" (зарегистрировано в Реестре государственной регистрации нормативных правовых актов № 3313, опубликовано в информационно-правовой системе "Әділет" 23 июля 2015 года, районной газете "Сельский труженик" 25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32/07 "Об утверждении Положения государственного учреждения "Аппарат акима Дальнего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3303, опубликовано в информационно-правовой системе "Әділет" 16 июля 2015 года, районной газете "Сельский труженик" 18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32/08 "Об утверждении Положения государственного учреждения "Аппарат акима Родниковского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3314, опубликовано в информационно-правовой системе "Әділет" 23 июля 2015 года, районной газете "Сельский труженик" 25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32/09 "Об утверждении Положения государственного учреждения "Аппарат акима Шидертинского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3310, опубликовано в информационно-правовой системе "Әділет" 23 июля 2015 года, районной газете "Сельский труженик" 25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июня 2015 года № 32/10 "Об утверждении Положения государственного учреждения "Аппарат акима Звездного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3311, опубликовано в информационно-правовой системе "Әділет" 18 июля 2015 года, районной газете "Сельский труженик" 23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августа 2015 года № 42/01 "О внесении изменений в постановление акимата Осакаровского района от 9 июня 2015 года №32/07 "Об утверждении Положения государственного учреждения "Аппарат акима Дальнего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3399, опубликовано в информационно-правовой системе "Әділет" 14 сентября 2015 года, районной газете "Сельский труженик" 19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