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0790b" w14:textId="cc079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приказов Министра труда и социальной защиты населения Республики Казахстан от 16 февраля 2011 года № 56-ө "Об утверждении Критериев оценки степени рисков" и от 16 февраля 2011 года № 57-ө "Об утверждении формы проверочного листа при осуществлении государственного контроля государственными инспекторами труда"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и социального развития Республики Казахстан от 23 июня 2016 года № 552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«О правовых актах»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16 февраля 2011 года № 56-ө «Об утверждении Критериев оценки степени рисков» (зарегистрирован в Реестре государственной регистрации нормативных правовых актов за № 6812, опубликован в Собрании актов центральных исполнительных и иных центральных государственных органов Республики Казахстан от 25 марта 2011 года № 4);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16 февраля 2011 года № 57-ө «Об утверждении формы проверочного листа при осуществлении государственного контроля государственными инспекторами труда» (зарегистрирован в Реестре государственной регистрации нормативных правовых актов за № 6813, опубликован в Собрании актов центральных исполнительных и иных центральных государственных органов Республики Казахстан от 25 марта 2011 года № 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труда, социальной защиты и миграции Министерства здравоохранения и социального развития Республики Казахстан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недельный срок со дня его подписания направление копии настоящего приказа в Министерство юстиции Республики Казахстан, информационно-правовую систему «Әділет» и периодические печатные издания;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в течение пяти рабочих дней со дня его подписания в Республиканское государственное предприятие на праве хозяйственного ведения «Республиканский центр правовой информации» Министерства юстиции Республики Казахстан для включения в Эталонный контрольный банк нормативных правовых актов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здравоохранения и социального развития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вступает в силу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Т. Дуйсенова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