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7b9d" w14:textId="6cc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марта 2014 года №67 "Об утверждении Положения коммунального государственного учреждения "Управление сельского хозяйства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августа 2016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сельского хозяйства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2210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19 мая 2014 года в газете "Знамя труда", опубликовано 23 мая 2014 года в информационно-правовой системе "Әділет").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и сроки сообщить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