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3244b" w14:textId="6a324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Жамбылской области от 24 февраля 2016 года № 75 "Об утверждении Положения коммунального государственного учреждения "Управление экономики и бюджетного планирования акимата Жамбылской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28 июля 2016 года № 224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постановление акимата Жамбылской области от 24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коммунального государственного учреждения "Управление экономики и бюджетного планирования акимата Жамбылской области" (зарегистрировано в Реестре государтсвенной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3021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21 апреля 2016 года в информационно-правовой системе нормативных правовых актов Республики Казахстан "Әділет").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Коммунальному государственному учреждению "Управление экономики и бюджетного планирования акимата Жамбылской области" в установленном законодательством порядке и сроки обеспечить сообщение в органы юстиции и источники официального опубликования о признании утратившим силу нормативного правового акта, указанного в пункте 1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акима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Орынбеков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