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321f" w14:textId="ec83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лесного хозяйства и животного мира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Казахстан-Министра сельского хозяйства Республики Казахстан от 29 сентября 2016 года № 408. Отменен приказом Министра экологии, геологии и природных ресурсов Республики Казахстан от 30 сентября 2019 года № 43-П (вступают в силу с 30 июля 2019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экологии, геологии и природных ресурсов РК от 30.09.2019 </w:t>
      </w:r>
      <w:r>
        <w:rPr>
          <w:rFonts w:ascii="Times New Roman"/>
          <w:b w:val="false"/>
          <w:i w:val="false"/>
          <w:color w:val="ff0000"/>
          <w:sz w:val="28"/>
        </w:rPr>
        <w:t>№ 43-П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с 30 июля 2019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лесного хозяйства и животного мира Министерства сельского хозяйства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РК - Министра сельского хозяйства РК от 04.04.2017 </w:t>
      </w:r>
      <w:r>
        <w:rPr>
          <w:rFonts w:ascii="Times New Roman"/>
          <w:b w:val="false"/>
          <w:i w:val="false"/>
          <w:color w:val="000000"/>
          <w:sz w:val="28"/>
        </w:rPr>
        <w:t>№ 145.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информационно-правовой системе "Әділет";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и интранет-портале государственных органов;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408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лесного хозяйства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лесного хозяйства и животного мира Министерства сельского хозяйства Республики Казахстан" (далее – Комитет) является государственным органом и ведомством в пределах компетенции Министерства сельского хозяйства Республики Казахстан (далее – Министерство), осуществляющим стратегические, регулятивные, реализационные и контрольные функции в области лесного хозяйства, охраны, воспроизводства и использования животного мира и особо охраняемых природных территорий, возложенные на него Конституцией, законами, иными нормативными правовыми актами Республики Казахстан и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Структура, штатная численность Комитета утверждается Ответственным секретарем Министерства сельского хозяйства Республики Казахстан (далее - Ответственный секретарь) после согласования с Министром сельского хозяйства (далее - Министр).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Есильский район, улица Мәңгілік ел, дом 8, административное здание "Дом министерств".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сельского хозяйства РК от 06.06.2019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лесного хозяйства и животного мира Министерства сельского хозяйства Республики Казахстан".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имеет территориальные подразделения, а также подведомственные организации в соответствии с перечнем территориальных подразделений, находящихся в ведении Комитета и перечнем подведомственных организаций Комитета,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за счет средств республиканского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выполнение стратегических,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разработку и утверждает расчетные лесосеки на участках государственного лесного фонда и возраста 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ведение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лесоустроительные проекты;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разрешения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лесосеменное районирование;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согласовывает эскизы (эскизные проекты);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27) исключен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межотраслевую координацию деятельности государственных органов в области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реализует государственную политику в области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вносит предложения по созданию и расширению особо охраняемых природных территорий республиканского значения, а также переводу земель особо охраняемых природных территорий в земли запаса только в случаях, установленных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7 июля 2006 года "Об особо охраняемых природных территориях",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порядок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символики (эмблема и флаг) природоохранной организации, а также порядок разработки и использования символики (эмблема и флаг) природоохранного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утверждает положения природоохранных учреждений, находящихся в его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объемы лова рыбы на водных объектах, входящих в состав особо охраняемых природных территорий со статусом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их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руководство особо охраняемыми природными территориями, находящимися в его ведении, обеспечение проведения их охраны, защиты и восстановления, а также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научную деятельность на особо охраняемых природных территориях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ведет государственный кадастр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согласование перечня объектов государственного природно-заповедного фонда местного значения...;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48) исключен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49) исключен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выдает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7 июля 2006 года "Об особо охраняемых природных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согласовывает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согласование планов управления особо охраняемыми природными территориями, находящимися в ведении центральных исполнительных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55) исключен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выдает разрешения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устанавливает форму отчетности по выдаче удостоверений охотника;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выдает разрешения на производство интродукции, реинтродукции, гибридизации животных, а также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двух и более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устанавливает квоту изъятия объектов животного мира для научных исследований в соответствии с программами научных исследований в пределах лимита изъятия объектов животного мира, утвержденного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заключает договоры на ведение рыбного хозяйства и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государственный контроль за соблюдением порядка осуществления интродукции, реинтродукции,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согласовывает решения местного исполнительного органа области о закреплении охотничьих угодий и рыбохозяйственных водоемов и (или)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вносит представление в местный исполнительный орган области о закреплении за физическими и негосударственными юридическими лицами охотничьих угодий, а также рыбохозяйственных водоемов и (или) участков местного значения, полностью расположенных на земельных участках, находящихся в их частной собственности или временном землепользовании, без проведения конкурса по их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согласовывает перечень рыбохозяйственных водоемов и (или) участков местного значения, выставляемых на конкурс по закреплению;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выдает разрешения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организует и обеспечивает воспроизводство и государственный учет животного мира в резервном фонде рыбохозяйственных водоемов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устанавливает зоны рекреационного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осуществляет установление границ рыбохозяйственных участков, открытия и закрытия тони (тоневые участки);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принимают участие в разработке и формировании статистической методологии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подготавливает и вносит в порядке, установленном законодательством Республики Казахстан, предложения о разработке технических регламентов или изменений и (или) дополнений в технические регламенты, актуализации и унификации нормативных документов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подготовку предложений по созданию технических комитетов по стандартизации, органов по подтверждению соответствия и лабораторий по продукции, подлежащей обязательному подтверждению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подготовку и реализацию планов по разработке стандартов и иных документов и их гармонизации с международными нормами 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осуществляет анализ научно-технического уровня технических регламентов и взаимосвязанных с ними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осуществляет организацию работ по разработке технических регламентов и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осуществляет участие в разработке неправительственных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осуществляет инициирование разработки национальных стандартов на базе неправительственных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рассматривает, согласовывает,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утверждает планы развития республиканских государственных предприятий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проводит конкурс по закреплению рыбохозяйственных участков водоемов международного и республиканского значения, расположенных на территории двух и более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участвует в разработке профессиональных стандартов совместно с Национальной палатой предпринимателей, отраслевыми объединениями работодателей и отраслевыми объединениями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формы актов должностных лиц государственной лесной инспекции Республики Казахстан и государственной лесной охраны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символику (эмблему и флаг) лесного учреждения, находящегося в его ведомственном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типовое положение о координационном совете при государственных национальных природных парках;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Заместителя Премьер-Министра РК - Министра сельского хозяйства РК от 25.01.2018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для обеспечения оперативного решения вопросов производственной деятельности, входящей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всем вопросам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с действующим законодательством Республики Казахстан.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Обязанностью Комитета является соблюдение законодательства Республики Казахстан, права и охраняемые законом интересы физических и юридических лиц,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стандартов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информированности потребителей государственных услуг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жалоб и обращений потребителей государственных услуг.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приказом Министра сельского хозяйства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штатной численности Комитета и его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руководителей подведомственных организаций, филиалов и представительств и их заместителей, кроме заместителей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руководителей территориальных подразделений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своих заместителей и руководителей и заместителей руководителей территориальных подразделений Комитета, а также утверждает должностные инструкции работников Комитета и руководителей подведомственных организаций, филиалов и представительств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налагает дисциплинарные взыскания на работников Комитета и руководителей подведомственных организаций и их заместителей, кроме заместителей председателя Комитета и руководителей территориальных подразделений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кроме заместителей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предоставления отпусков руководителям и заместителям руководителей территориальных подразделений Комитета, а также руководителей и их заместителей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согласовывает вопросы командирования (за пределы соответствующей области и заграницу), оказания материальной помощи, выплаты надбавок и премирования руководителям и заместителям руководителей территориальных подразделений Комитета, а также руководителей и их заместителей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согласовывает подготовки (переподготовки), повышения квалификации, руководителей и их заместителей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структурных подразделений и территориальных подразделений, находящихся в ведении Комитета и в пределах своей компетенции учредительные документы подведомственных организаций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структуру и согласовывает штатные расписания подведомственных организаций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компетенцию и порядок взаимодействия территориальных подразделений с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 государственных органах и иных организациях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 в соответствии с законами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Заместителя Премьер-Министра РК - Министра сельского хозяйства РК от 25.092017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Комитета осуществляется в соответствии с законодательством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Комитета лесного хозяйства и животного мира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"Туркестанская областная территориальная инспекция лесного хозяйства и животного мира" Комитета лесного хозяйства и животного мира Министерства сельского хозяйства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Заместителя Премьер-Министра РК - Министра сельского хозяйства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подведомственных организаций Комитета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Республиканские государственные учреждения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сельского хозяйства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сельского хозяйства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сельского хозяйства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сельского хозяйства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сельского хозяйства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Заместителя Премьер-Министра РК - Министра сельского хозяйства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сельского хозяйства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сельского хозяйства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сельского хозяйства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сельского хозяйства Республики Казахстан.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сельского хозяйства Республики Казахстан.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29 в соответствии с приказом Заместителя Премьер-Министра РК - Министра сельского хозяйства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30 в соответствии с приказом Заместителя Премьер-Министра РК - Министра сельского хозяйства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Республиканские государственные предприятия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сельского хозяйства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сельского хозяйства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"ПО "Охотзоопром" Комитета лесного хозяйства и животного мира Министерства сельского хозяйства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сельского хозяйства Республики Казахстан.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"Атырауский осетровый рыбоводный завод" Комитета лесного хозяйства и животного мира Министерства сельского хозяйства Республики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"Майбалыкский рыбопитомник" Комитета лесного хозяйства и животного мира Министерства сельского хозяйства Республики Казахстан.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"Петропавловский рыбопитомник" Комитета лесного хозяйства и животного мира Министерства сельского хозяйства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"Камышлыбашский рыбопитомник" Комитета лесного хозяйства и животного мира Министерства сельского хозяйства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"Капшагайское нерестово-выростное хозяйство" Комитета лесного хозяйства и животного мира Министерства сельского хозяйства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"Урало-Атырауский осетровый рыбоводный завод" Комитета лесного хозяйства и животного мира Министерства сельского хозяйства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"Казахская производственно-акклиматизационная станция" Комитета лесного хозяйства и животного мира Министерства сельского хозяйства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предприятие на праве хозяйственного ведения "Жасыл Аймак" Комитета лесного хозяйства и животного мира Министерства сельского хозяйства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предприятие на праве хозяйственного ведения "Казахский государственный проектно-изыскательский институт по проектированию лесного хозяйства (Казгипролесхоз)" Комитета лесного хозяйства и животного мира Министерства сельского хозяйства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сельского хозяйства Республики Казахстан.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 в соответствии с приказом Заместителя Премьер-Министра РК - Министра сельского хозяйства РК от 02.10.2018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