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e5453" w14:textId="30e54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сельского хозяйства Республики Казахстан от 18 августа 2015 года № 17-1/750 "Об утверждении Регламента Министерства сельского хозяйства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29 августа 2016 года № 375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«О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августа 2015 года № 17-1/750 «Об утверждении Регламента Министерства сельского хозяйства Республики Казахстан» (зарегистрированный в Реестре государственной регистрации нормативных правовых актов № 12101, опубликованный от 19 октября 2015 года в информационно-правовой системе «Әділет»).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государственных услуг и информационных технологий Министерства сельского хозяйства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его подписания направление копии настоящего приказа в информационно-правовую систему «Әділет» и Республиканское государственное предприятие на праве хозяйственного ведения «Республиканский центр правовой информации Министерства юстиции Республики Казахстан» для размещения в Эталонном контрольном банке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и интранет-портале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Мырзахметов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