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dd329" w14:textId="67dd3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приказа Министра финансов Республики Казахстан от 23 июня 2015 года № 379 "Об утверждении Правил осуществления государственных закупок"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16 марта 2016 года № 128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21-1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43-1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«О нормативных правовых актах»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 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23 июня 2015 года № 379 «Об утверждении Правил осуществления государственных закупок» (зарегистрированный в Реестре государственной регистрации нормативных правовых актах под № 11733, опубликованный в ипформационно-правовой системе «Әділет» 31 июля 2015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 у законодательства государственных закупок Министерства финансов Республики Казахстан (Ахметов С.М.)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недельный срок со дня его подписания направление копии настоящего приказа в Министерство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официальное опубликование настоящего приказа в информационно-правовой системе «Әділет» и размещение на интернет-ресурсе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со дня его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Б.Султанов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