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a05c1" w14:textId="15a05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Панфиловского района от 03 августа 2015 года № 700 "Об утверждении Положения государственного учреждения "Отдел предпринимательства Панфиловского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Панфиловского района Алматинской области от 14 сентября 2016 года № 470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"О местном государственном управлении и самоуправлении в Республике Казахстан" от 23 января 2001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от 6 апреля 2016 года, акимат Панфиловского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Панфиловского района от 03 августа 2015 года № 700 "Об утверждении Положения государственного учреждения "Отдел предпринимательства Панфиловского района" (зарегистрировано в Реестре государственной регистрации нормативно-правовых актов 04 сентября 2015 года № 3377, опубликовано в газете "Жаркент онири" 18 сентября 2015 года № 39).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района Садыкова Аскара Джумахановича.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обязанности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Курбанов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