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2ff57" w14:textId="1a2ff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Карасайского района от 25 августа 2015 года № 8–683 "Об утверждении Положения государственного учреждения "Аппарат акима Первомайского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Карасайского района Алматинской области от 22 сентября 2016 года № 9-1443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 от 23 января 2001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от 6 апреля 2016 года, акимат Карасайского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постановление акимата Карасайского района от 25 августа 2015 года № 8–683 "Об утверждении Положения государственного учреждения "Аппарат акима Первомайского сельского округа Карасайского района" (зарегистрировано в Реестре государственной регистрации нормативно-правовых актов 25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3455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газете "Заман жаршысы" 9 октября 2015 года № 42).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Амиргалиева Мадияра Орынтаевича.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Бигельдиев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