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aee" w14:textId="604b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07 октября 2015 года № 10-893 "Об утверждении Положения государственного учреждения "Аппарат акима Жамбылского сельского округа Карсайского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07 октября 2015 года № 10-893 "Об утверждении Положения государственного учреждения "Аппарат акима Жамбылского сельского округа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20 ноября 2015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