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347e" w14:textId="f863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02 марта 2016 года № 108 "Об утверждении Положения государственного учреждения "Управление по вопросам молодежной политики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июля 2016 года № 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02 марта 2016 года № 108 "Об утверждении Положения государственного учреждения "Управление по вопросам молодежной политики Алматинской области" (зарегистрированное в Реестре государственной регистрации нормативных правовых актов от 7 апреля 2016 года за № 3780, опубликованное в газетах "Жетысу" и "Огни Алатау" от 26 апреля 2016 года за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по вопросам молодежной политики Алматинской области"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по опубликованию настоящего постановления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