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17ec" w14:textId="bbf1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3 февраля 2016 года № 57, "Об утверждении Положения государственного учреждения "Управление культуры, архивов и документации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22 июня 2016 года №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Алматинской области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Положения государственного учреждения "Управление культуры, архивов и документации Алматинской области" от 3 февраля 2016 года № 57 (зарегистрированного в Реестре государственной регистрации нормативных правовых актов от 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№3744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"Огни Алатау" № 32 от 15 марта 2016 года и в газете "Жетысу" №33 от 17 марта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ГУ "Управление культуры, архивов и документации Алматинской области" в установленном законодательством Республики Казахстан порядке в недельный срок: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известить органы юстиции Алматинской области о принятии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принять меры по опубликованию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Унербаева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