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0d60" w14:textId="16d0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23 января 2015 года № 39 "Об утверждении Положения государственного учреждения "Управление по контролю за использованием и охраной земель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07 июня 2016 года №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ПОСТОНАВЛЯЕТ: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Алматинской области "Об утверждении Положения государственного учреждения "Управление по контролю за использованием и охраной земель Алматинской области" от 23 января 2015 года №39 (зарегистрированого в Реестре государственной регистрации нормативных правовых актов от 2 февраля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3016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"Жетысу" и "Огни Алатау" от 10 февраля 2015 года за №16).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руковадителя государственного учреждения "Управление по контролю за использованием и охраной земель Алматинской области" в установленном законодательством Республики Казахстан порядке в недельный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известить органы юстиции Алматинской области о принятии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принять меры по опубликованию настоящего постановления в официальных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Бескемпирова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