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b48" w14:textId="3740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20 ноября 2013 года № 362 "Об утверждении Правил служебной этики государственных служащих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июня 2016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ноября 2013 года № 362 «Об утверждении Правил служебной этики государственных служащих органов юстиции Республики Казахстан» (зарегистрированный в Реестре государственной регистрации нормативных правовых актов за № 8964, опубликованный в газете «Казахстанская правда» от 05.02.2014г. № 24 (27645)).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информационно–правовую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