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3febb" w14:textId="d43fe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Алгинского района от 10 августа 2015 года № 336 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Алгинского района Актюбинской области от 18 мая 2016 года № 212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Алгинского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</w:t>
      </w:r>
      <w:r>
        <w:rPr>
          <w:rFonts w:ascii="Times New Roman"/>
          <w:b w:val="false"/>
          <w:i w:val="false"/>
          <w:color w:val="000000"/>
          <w:sz w:val="28"/>
        </w:rPr>
        <w:t>утратившим силу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акимата Алгинского района от 10 августа 2015 года № 336 "Об установлении квоты рабочих мест для лиц, состоящих на учете службы пробации в уголовно- исполнительной инспекции, а также лиц, освобожденных из мест лишения свободы и несовершеннолетних выпускников интернатных организаций" (зарегистрированное в реестре государственной регистрации нормативных правовых актов за № 4503, официально опубликованное в районной газете "Жұлдыз-Звезда" за № 42 от 22 сентября 2015 года и ИПС "Адилет" 22 сентября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М.Джалгаспаева.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