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a907" w14:textId="4dba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12 февраля 2016 года № 258 "Об утверждении правил оказания социальной помощи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01 июля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февраля 2016 года № 258 "Об утверждении правил оказания социальной помощи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4775, опубликованное 8 апреля 2016 года в районной газете "Жұлдыз-Звезда").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