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ee3b" w14:textId="165e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6 мая 2014 года № 157 "Об утверждении Регламента государственной услуги "Согласование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сентября 2015 года №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6 мая 2014 года № 157 «Об утверждении Регламента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(зарегистрированный в Министерстве юстиции Республики Казахстан за № 9512, опубликованный в газете "Казахстанская правда" от 19 февраля 2015 года № 33 (27909)).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обеспечить направление копии настоящего приказа в недельный срок со дня его подписания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