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a523" w14:textId="efba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Южно-Казахстанской области от 27 июля 2011 года № 176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2011-2012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октября 2015 года № 296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27 июля 2011 года № 176 «Об утверждении государственного образовательного заказа на подготовку специалистов с техническим и профессиональным, послесредним образованием на 2011-2012 учебный год» (зарегистрировано в Реестре государственной регистрации нормативных правовых актов за № 2055. Опубликовано 8 августа 2011 года в газете «Южный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Айтаханова Е.К.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Б.Атамкулов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Сатыбалды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Айтаханов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Туякбаев 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