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a8a71" w14:textId="8ba8a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Жамбылской области от 25 сентября 2014 года № 279 "Об утверждении регламентов государственных услуг, оказываемых в сфере здравоохранения"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31 декабря 2015 года № 336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"О нормативных правовых актах"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постановление акимата Жамбылской области от 25 сентября 2014 года </w:t>
      </w:r>
      <w:r>
        <w:rPr>
          <w:rFonts w:ascii="Times New Roman"/>
          <w:b w:val="false"/>
          <w:i w:val="false"/>
          <w:color w:val="000000"/>
          <w:sz w:val="28"/>
        </w:rPr>
        <w:t>№279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услуг, оказываемых в сфере здравоохранения"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№2361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18 ноября 2014 года в газете "Знамя труда" за № 128 (18001)).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Коммунальному государственному учреждению "Управление здравоохранения акимата Жамбылской области" в установленном законодательством порядке и сроки обеспечить сообщение в органы юстиции и источники официального опубликования о признании утратившим силу нормативного правового акта, указанного в пункте 1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Контроль за исполнением настоящего постановления возложить на заместителя акима области Е.Манжуова.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