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63e" w14:textId="e92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Актюбинской области от 2 июля 2014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августа 2015 года №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июля 2014 года № 219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3974, опубликованное 5 августа 2014 года № 95-96 в газетах "Ақтөбе" и 5 августа 2014 года № 97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