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a10" w14:textId="33bc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снятие ограничительных мероприятий на участке "Центральный", относящийся к селу Бурабай Абайского сельского округа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Курчумского района Восточно-Казахстанской области от 29 октября 2014 года №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 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представления главного государственного ветеринарно-санитарного инспектора Курчумского района № 799 от 28 октября 2014 года, аким Абайского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ограничительных мероприятий на участке "Центральный", относящийся к селу Бурабай Абайского сельского округа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"Об установлении ограничительных мероприятий на участке "Центральный", относящийся к селу Бурабай Абайского сельского округа Курчумского района" № 2 от 30 мая 2014 года (зарегистрировано в Реестре государственной регистрации нормативных правовых актов за № 3373 от 10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