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22ed" w14:textId="5ec2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(Национальный центр по правам человека)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 согласно приложению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106 - Национальный центр по правам человека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по правам человека"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41683 тысячи тенге (сорок один миллион шестьсот восемьдесят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сентября 2002 года N 947 "Об учреждении должности Уполномоченного по правам человека";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декабря 2002 года N 992 "О создании Национального центра по правам человека".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системы защиты конституционных прав и свобод граждан, осуществление наблюдения за соблюдением прав и свобод человека и гражданина, принятия мер по восстановлению нарушенных прав и свобод человека и гражданина.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и всемерное содействие Уполномоченному по правам человека в осуществлении контроля за соблюдением прав свобод человека и гражданина Республики Казахстан, совершенствование законодательства Республики Казахстан в области прав и свобод и правового просвещения населения.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185"/>
        <w:gridCol w:w="1109"/>
        <w:gridCol w:w="3049"/>
        <w:gridCol w:w="3245"/>
        <w:gridCol w:w="2015"/>
        <w:gridCol w:w="2703"/>
      </w:tblGrid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 гражданства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действия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нарушающих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свободы,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Конституцией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правам чело-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 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совой 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правам чело-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 в 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ганы, о 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 к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 законом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повлекли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 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свобод челове-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 и гражданина;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 по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вования 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человека.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возащитных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приятий.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языков.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человека.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  <w:tr>
        <w:trPr>
          <w:trHeight w:val="14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 база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"Закон",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1С-бухгалтерия.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издание отчета Уполномоченного по правам человека на государственном и русском языках и направление Президенту, Парламенту, Правительству, Верховному суду, Генеральной прокуратуре и другим центральным и местным государственным органам, направление посольствам Республики Казахстан и международным организациям для информирования о деятельности Уполномоченного по правам человека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в количестве 15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английскому в количестве 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канцелярскими принадлежностями и хозяйственными 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мебелью и компьютерной техникой.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восстановление нарушенных прав и свобод человека и гражданина, иностранных граждан и лиц без гражданства гарантированных Конституцией и международными договорами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обучения государственному языку государственных служащих на 100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эффективное расходование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государственному языку одного государственного служащего Центра - 23,8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английскому языку одного государственного служащего Центра - 23,8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рассмотрение обращения граждан в установленный законодательством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исполнение запланированных мероприятий в соответствии с планами работы Национального Центра и со сроками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удовлетворение обращений граждан принятых к рассмотрению и направление по ним ответов заявителям;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40 процентов.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