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d05d" w14:textId="643d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2006 год
(Республиканская гвардия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2005 года N 1235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 кодексом 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2006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Республиканской гвардии Республики Казахстан согласно приложениям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400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401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402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403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404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405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400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678 - Республиканская гвардия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"Участие в обеспечении безопасности охраняемых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 и выполнении церемониальных ритуалов"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1. 
</w:t>
      </w:r>
      <w:r>
        <w:rPr>
          <w:rFonts w:ascii="Times New Roman"/>
          <w:b w:val="false"/>
          <w:i w:val="false"/>
          <w:color w:val="000000"/>
          <w:sz w:val="28"/>
        </w:rPr>
        <w:t>
Стоимость: 1488772 тысячи тенге (один миллиард четыреста восемьдесят восемь миллионов семьсот семьдесят две тысячи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Пункт 1 в редакции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декабря 1995 года "О Республиканской гвардии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28 августа 2004 года N 1428 "Об утверждении Положения о Республиканской гвардии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безопасности Главы государства и иных охраняемых лиц; охраны особо важных государственных объектов; выполнение протокольных церемониальных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участие в обеспечении безопасности охраняемых лиц; участие в выполнении церемониальных ритуалов; охрана особо важных государственных объектов; а также зданий, сооружений и служебных помещений, перечень которых определяется Президентом Республики Казахстан; охрана эталонов Государственного флага Республики Казахстан и Государственного герба Республики Казахстан; осуществление мероприятий в условиях режима военного и чрезвычайного положения в порядке, предусмотренном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033"/>
        <w:gridCol w:w="1013"/>
        <w:gridCol w:w="2553"/>
        <w:gridCol w:w="3353"/>
        <w:gridCol w:w="1373"/>
        <w:gridCol w:w="277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цере-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ритуалов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помеще-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 соору-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жений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гвардии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экспертным зак-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лючениям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 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пертизы.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 гвардия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 локаль-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задач.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обслужи-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 лицен-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зионного 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раммного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 гвардия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 за 1997-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годы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задол-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женности по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миальным выпла-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 за 1997-998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 гвардия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воен-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нослужащих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в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делах утвержден-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лимита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 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 количе-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62 единиц.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жизнедеятельнос-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в целях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тавленных задач.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 гвардия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служащих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утвер-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жденного лимита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 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 количе-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1634 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вооружения, обо-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рудования, авто-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мобильной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ки, технологи-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типограф-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музыкальных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товаров,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и 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 воинс-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частей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 гвардия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102  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военной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иной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оружения и воен-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техники,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поддержания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постоянной бое-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готовности.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 гвардия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охраняемых лиц                                до 10;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охраняемых объектов                               8;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проведенных протокольных                         95;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церемониальных мероприятий   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военнослужащих, получивших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премиальные выплаты                                       1132.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% обеспечения безопасности охраняемых лиц                  100;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% обеспечения безопасности охраняемых объектов             100;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% выполнения протокольных церемониальных ритуалов          100;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% обеспеченности по норме положенности вооружением          75;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% обеспеченности по норме положенности военной и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автомобильной техникой                                      80;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% обеспеченности по норме положенности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технологическим оборудованием                               80.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в год на содержание 1-го сотрудника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центрального аппарата для организации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подведомственных учреждений в целях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Главы государства, иных охраняемых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 и объектов и выполнения протокольных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церемониальных ритуалов (тыс. тенге)                      1437;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в год на содержание 1-го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военнослужащего подведомственных учреждений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безопасности Главы государства,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иных охраняемых лиц и объектов и выполнения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протокольных церемониальных ритуалов (тыс. тенге)          663;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в год на 1-го сотрудника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премиальным выплатам за 1997-98 годы (тыс. тенге)         31,6.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выполнение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планом проведения работ                   100.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охраняемых лиц, которые "удовлетворены"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состоянием своей безопасности                              100.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401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678 - Республиканская гвардия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"Строительство объектов Республиканской гвардии"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50000 тысяч тенге (пятьдесят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12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20 января 1993 года "О статусе и социальной защите военнослужащих и членов их семей".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развитие и улучшение инфраструктуры Республиканской гвардии Республики Казахстан для поддержания постоянной боевой готовности подразделений Республиканской гвардии.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условий для постоянной боевой готовности и стимулирование военнослужащих по контракту путем строительства объектов Республиканской гвардии.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033"/>
        <w:gridCol w:w="1013"/>
        <w:gridCol w:w="2553"/>
        <w:gridCol w:w="3353"/>
        <w:gridCol w:w="1773"/>
        <w:gridCol w:w="277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гвардии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в 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лах сумм, сог-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 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Казахстан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год" от 9 декаб-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 2005 года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 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пертизы проект-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но-сметной 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гвардии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60 семей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Алматы.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 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гвардия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Утвержденная проектно-сметная документация прошедшая государственную экспертизу, объем выполненных работ по строительству общежития Республиканской гвардии на 60 семей.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Ввод в эксплуатацию объектов Республиканской гвардии для создания условий военнослужащим Республиканской гвардии и повышение боевой готовности.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Выполнение строительно-монтажных работ согласно графику производства работ и в соответствии с заключенными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строительным нормам и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402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678 - Республиканская гвардия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"Лечение военнослужащих и членов их семей"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47539 тысяч тенге (сорок семь миллионов пятьсот тридцать девять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Казахстане от 20 января 1993 года "О статусе и социальной защите военнослужащих и членов их семей".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военнослужащих и членов их семей квалифицированной медицинской помощью.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минимизировать процент заболеваемости военнослужащих и членов их семей; максимально обеспечить всех больных медикаментами и медицинскими препаратами, необходимыми для оказания полного спектра медицинских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033"/>
        <w:gridCol w:w="1013"/>
        <w:gridCol w:w="2553"/>
        <w:gridCol w:w="3353"/>
        <w:gridCol w:w="1753"/>
        <w:gridCol w:w="279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и членов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семей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1997-1998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 задол-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женности по 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миальным выпла-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1997-1998 годы.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 гвардия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и членов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семей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воен-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нослужащих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в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делах утвержден-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лимита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 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 в количе-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 54 единиц.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варов, работ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 необходи-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 для функцио-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нирования Госпи-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таля 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нской гвардии,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целях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 военнослу-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жащих медицинс-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 помощью.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Прибретение 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дикаментов и 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новных 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 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лечения военно-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 гвардия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обращений военнослужащих и членов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семей для получения качественного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                                              13433;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военнослужащих, получивших премиальные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выплаты за 1997-1998 годы                                   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% снижения уровня заболеваемости среди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членов их семей                                           30.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в год на медицинское обеспечение 1-го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человека (тыс. тенге)                                      0,9;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в год на 1-го сотрудника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премиальным выплатам за 1997-98 года (тыс. тенге)      48,4;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доля военнослужащих, прошедших в срок углубленное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медицинское обследование (%)                               100.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% военнослужащих своевременно получивших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медицинское лечение                                        100.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% военнослужащих и членов их семей, удовлетворенных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качеством и своевременностью лечения                       100.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403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678 - Республиканская гвардия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004 "Подготовка специалистов с высшим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образованием"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2060 тысяч тенге (два миллиона шестьдесят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20 января 1993 года "О статусе и социальной защите военнослужащих и членов их семей";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5 декабря 1995 года "О Республиканской гвардии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подготовка специалистов с высшим военным образованием.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максимально увеличить процент воинских должностей, которые могут быть укомплектованы высококвалифицированными кадрами; увеличить процент военнослужащих, имеющих высшее военное образование.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956"/>
        <w:gridCol w:w="1117"/>
        <w:gridCol w:w="2663"/>
        <w:gridCol w:w="3285"/>
        <w:gridCol w:w="1800"/>
        <w:gridCol w:w="2805"/>
      </w:tblGrid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льным 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зованием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церского соста-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гвардии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военно-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 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курсах повы-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 в целях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уровня.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гвардия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военнослужащих, получивших высшее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военное образование                                          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военнослужащих, обучившихся на курсах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повышения квалификации                                       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должностей подлежащих укомплектованию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военнослужащими с высшим военным образованием              312;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воинских должностей, укомплектованных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военнослужащими с высшим военным образованием              117;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воинских должностей, подлежащих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доукомплектованию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военнослужащими с высшим военным образованием              195.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стоимость обучения 1-го слушателя ВУЗа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(тыс. тенге)                                               329;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стоимость обучения 1-го слушателя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курсах повышения квалификации (тыс. тенге)              132.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своевременное перечисление оплаты за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% военнослужащих, освоивших программу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учебный год                                             100;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% руководителей структурных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гвардии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удовлетворенных количеством и качеством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выпускников ВУЗов                                          100.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404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678 - Республиканская гвардия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005 "Обеспечение жильем военнослужащих"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100000 тысяч тенге (сто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12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20 января 1993 года "О статусе и социальной защите военнослужащих и членов их семей".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военнослужащих Республиканской гвардии Республики Казахстан жильем.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минимизировать количество военнослужащих нуждающихся в жилье.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956"/>
        <w:gridCol w:w="1117"/>
        <w:gridCol w:w="2663"/>
        <w:gridCol w:w="3286"/>
        <w:gridCol w:w="1579"/>
        <w:gridCol w:w="2885"/>
      </w:tblGrid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жильем воен-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нослужащих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военно-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гвардии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Казахстан.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гвардия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человек, получивших жилье                        17.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% военнослужащих, улучшивших жилищно-бытовые условия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(17 военнослужащих из 259 нуждающихся)                     6,5.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стоимость 1-го квадратного метра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площади приобретенного жилья (в тыс. тенге)                 91;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стоимость 1-й квартиры (тыс. тенге)               5883.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обеспечение жильем.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% военнослужащих, которые удовлетворены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качеством приобретенного жилья                             100.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405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678 - Республиканская гвардия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 "Борьба с терроризмом и иными проявлениями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экстремизма и сепаратизма"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75000 тысяч тенге (семьдесят пять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Указ Президента Республики Казахстан от 16 марта 2004 года N 1305 "О Государственной программе борьбы с терроризмом, экстремизмом и сепаратизмом в Республике Казахстан на 2004-2006 годы"; постановление Правительства Республики Казахстан от 28 апреля 2004 года N 483-17с "Об утверждении Плана мероприятий по реализации Государственной программы борьбы с терроризмом, экстремизмом и сепаратизмом в Республике Казахстан на 2004-2006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предупреждение, выявление, и пресечение преступлений террористической, экстремистской и сепаратистской направленности.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участие в межведомственных оперативно-профилактических мероприятиях и специальных операциях по предупреждению, выявлению и пресечению преступлений террористической, экстремистской и сепаратистской направленности.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013"/>
        <w:gridCol w:w="1033"/>
        <w:gridCol w:w="2953"/>
        <w:gridCol w:w="2893"/>
        <w:gridCol w:w="1773"/>
        <w:gridCol w:w="295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роризмом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иными проявле-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экстре-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мизма и сепа-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ратизма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необ-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ходимых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угроз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проявле-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экстре-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мизма и сепа-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ратизма.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гвардия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охраняемых объектов                               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% оснащенности охраняемых объектов специальными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техническими средствами                                    100.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1 военнослужащего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обеспеченного специальными и техническими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(тыс. тенге)                                     62.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Своевременное выполнение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планом проводимых мероприятий             100.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% граждан республики оценивших своевременность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действий по предотвращению террористических актов,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"удовлетворенное" и выше                               100.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