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15cf" w14:textId="93f1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
(Национальный центр по правам человека)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 согласно приложению 10;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N№1235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106 - 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правам человека" 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 30324 тысячи тенге (тридцать миллионов триста двадцать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сентября 2002 года N 947 "Об учреждении должности Уполномоченного по правам человека";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декабря 2002 года N 992 "O создании Национального центра по правам человека";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2003 года№N 1094 "О внесении изменений и дополнений в некоторые указы Президента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 для размещения аппарата государственных органов";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совершенствование системы защиты конституционных прав и свобод граждан, осуществление наблюдения за соблюдением прав и свобод человека и гражданина, принятия мер по восстановлению нарушенных прав и свобод человека и гражданина.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и всемерное содействие Уполномоченному по правам человека в осуществлении контроля за соблюдением прав свобод человека и гражданина Республики Казахстан, в совершенствовании законодательства Республики Казахстан в области прав и свобод и правового просвещения населения. Обновление теоретических и практических знаний, умения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73"/>
        <w:gridCol w:w="953"/>
        <w:gridCol w:w="2893"/>
        <w:gridCol w:w="2973"/>
        <w:gridCol w:w="1833"/>
        <w:gridCol w:w="25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 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нители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 человека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центрального органа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 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лимита 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анализ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лючений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вершенствова-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прав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чело-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жебного авто-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техники,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правозащитных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служащих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повы-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шению 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прав, свобод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документи-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 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учрежде-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при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шкафов 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файлы, шкафов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бумаги,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фона, тумб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 систем и информаци-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вычис-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лительной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ники.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электронная почта.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лока-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задач.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Прямой результат.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деятельности Уполномоченного по правам человека и содержание аппарата согласно лимиту Национального центра по правам человека в количестве 15 единиц;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рассмотрение Уполномоченным по правам человека обращений граждан Республики Казахстан, иностранных граждан и лиц без гражданства на действия и решения должностных лиц и организации, нарушающих их права и свободы, гарантированные Конституцией и международными договорами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издание отчета Уполномоченного по правам человека тиражом по 500 экземпляров на государственном и русском языках и направление Президенту, Парламенту, Правительству, Верховному суду, Генеральной прокуратуре и другим центральным и местным государственным органам, направление посольствам Республики Казахстан и международным организациям для информирования о деятельности Уполномоченного по правам человека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в количестве 4 человека, обучение государственному языку в количестве 15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результатам проведенных Уполномоченным по правам человека проверок подготовка официальных сообщений для опубликования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подготовка рекомендаций, вносимых Уполномоченным по правам человека в соответствующие государственные органы, о привлечении к установленной законом ответственности лиц, действия которых повлекли нарушения прав и свобод человека и гражданина;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обучения государственному языку государственных служащих на 100 %;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мебелью на 100 %.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восстановление нарушенных прав и свобод человека и гражданина, иностранных граждан и лиц без гражданства гарантированных Конституцией и международными договорами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потребности в повышении профессионального уровня государственных служащих на 26,6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содержание одного государственного служащего Национального центра по правам человека - 1984,3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затраты на содержание одного внештатного работника Национального центра по правам человека - 150,0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повышение квалификации одного государственного служащего - 22,0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государственному языку одного государственного служащего Национального Центра - 11,5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рассмотрение обращения граждан в установленный законодательством срок;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исполнение запланированных мероприятий в соответствии с планами работы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в течение года в соответствии с заключаемыми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удовлетворение обращения граждан, принятых к рассмотрению, и направление по ним ответов заявителям;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условиями; доля государственных служащих, которые перешли на делопроизводство по государственному языку после прохождения курсов обучения государственному языку 40 процентов; доля государственных служащих, которые назначены на вышестоящие должности после прохождения курсов повышения квалификации 6,6 процентов.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